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DB1" w:rsidRDefault="008D3F1F" w:rsidP="0035351C">
      <w:pPr>
        <w:jc w:val="both"/>
        <w:rPr>
          <w:b/>
          <w:sz w:val="20"/>
          <w:szCs w:val="20"/>
        </w:rPr>
      </w:pPr>
      <w:r>
        <w:rPr>
          <w:b/>
          <w:sz w:val="20"/>
          <w:szCs w:val="20"/>
        </w:rPr>
        <w:t xml:space="preserve">                                                                                                                                                                                                                   </w:t>
      </w:r>
    </w:p>
    <w:p w:rsidR="00566DB1" w:rsidRDefault="00C06803" w:rsidP="0035351C">
      <w:pPr>
        <w:jc w:val="both"/>
      </w:pPr>
      <w:r>
        <w:rPr>
          <w:noProof/>
        </w:rPr>
        <w:drawing>
          <wp:inline distT="0" distB="0" distL="0" distR="0">
            <wp:extent cx="6210935" cy="8832758"/>
            <wp:effectExtent l="19050" t="0" r="0" b="0"/>
            <wp:docPr id="1" name="Рисунок 1" descr="C:\Users\Дом\Desktop\Сайт д.с\Документы\2023-2024\рабчие программы 2023 -2024\IMG_2023083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3-2024\рабчие программы 2023 -2024\IMG_20230831_0004.jpg"/>
                    <pic:cNvPicPr>
                      <a:picLocks noChangeAspect="1" noChangeArrowheads="1"/>
                    </pic:cNvPicPr>
                  </pic:nvPicPr>
                  <pic:blipFill>
                    <a:blip r:embed="rId8" cstate="print"/>
                    <a:srcRect/>
                    <a:stretch>
                      <a:fillRect/>
                    </a:stretch>
                  </pic:blipFill>
                  <pic:spPr bwMode="auto">
                    <a:xfrm>
                      <a:off x="0" y="0"/>
                      <a:ext cx="6210935" cy="8832758"/>
                    </a:xfrm>
                    <a:prstGeom prst="rect">
                      <a:avLst/>
                    </a:prstGeom>
                    <a:noFill/>
                    <a:ln w="9525">
                      <a:noFill/>
                      <a:miter lim="800000"/>
                      <a:headEnd/>
                      <a:tailEnd/>
                    </a:ln>
                  </pic:spPr>
                </pic:pic>
              </a:graphicData>
            </a:graphic>
          </wp:inline>
        </w:drawing>
      </w:r>
    </w:p>
    <w:p w:rsidR="00566DB1" w:rsidRDefault="00566DB1" w:rsidP="0035351C">
      <w:pPr>
        <w:jc w:val="both"/>
      </w:pPr>
    </w:p>
    <w:p w:rsidR="002C2191" w:rsidRPr="00C06803" w:rsidRDefault="002C2191" w:rsidP="0035351C">
      <w:pPr>
        <w:jc w:val="both"/>
      </w:pPr>
    </w:p>
    <w:p w:rsidR="002C2191" w:rsidRPr="00045313" w:rsidRDefault="002C2191" w:rsidP="0035351C">
      <w:pPr>
        <w:jc w:val="both"/>
      </w:pPr>
    </w:p>
    <w:p w:rsidR="00D63DDF" w:rsidRDefault="002C2191" w:rsidP="0035351C">
      <w:pPr>
        <w:jc w:val="both"/>
        <w:rPr>
          <w:b/>
          <w:sz w:val="28"/>
          <w:szCs w:val="28"/>
        </w:rPr>
      </w:pPr>
      <w:r>
        <w:rPr>
          <w:lang w:val="en-US"/>
        </w:rPr>
        <w:lastRenderedPageBreak/>
        <w:t xml:space="preserve">                                         </w:t>
      </w:r>
      <w:r w:rsidR="00D63DDF" w:rsidRPr="005628B1">
        <w:rPr>
          <w:b/>
          <w:sz w:val="28"/>
          <w:szCs w:val="28"/>
        </w:rPr>
        <w:t>Содержание:</w:t>
      </w:r>
    </w:p>
    <w:p w:rsidR="00C06803" w:rsidRPr="002C2191" w:rsidRDefault="00C06803" w:rsidP="0035351C">
      <w:pPr>
        <w:jc w:val="both"/>
      </w:pPr>
    </w:p>
    <w:tbl>
      <w:tblPr>
        <w:tblStyle w:val="af8"/>
        <w:tblW w:w="0" w:type="auto"/>
        <w:tblLook w:val="04A0"/>
      </w:tblPr>
      <w:tblGrid>
        <w:gridCol w:w="8330"/>
        <w:gridCol w:w="1241"/>
      </w:tblGrid>
      <w:tr w:rsidR="00D63DDF" w:rsidTr="00BD060A">
        <w:tc>
          <w:tcPr>
            <w:tcW w:w="8330" w:type="dxa"/>
          </w:tcPr>
          <w:p w:rsidR="00D63DDF" w:rsidRDefault="00D63DDF" w:rsidP="0035351C">
            <w:pPr>
              <w:jc w:val="both"/>
              <w:rPr>
                <w:b/>
                <w:sz w:val="28"/>
                <w:szCs w:val="28"/>
              </w:rPr>
            </w:pPr>
            <w:r>
              <w:rPr>
                <w:b/>
                <w:sz w:val="28"/>
                <w:szCs w:val="28"/>
              </w:rPr>
              <w:t xml:space="preserve">                                1.Целевой раздел.</w:t>
            </w:r>
          </w:p>
        </w:tc>
        <w:tc>
          <w:tcPr>
            <w:tcW w:w="1241" w:type="dxa"/>
          </w:tcPr>
          <w:p w:rsidR="00D63DDF" w:rsidRDefault="00D63DDF" w:rsidP="0035351C">
            <w:pPr>
              <w:jc w:val="both"/>
              <w:rPr>
                <w:b/>
                <w:sz w:val="28"/>
                <w:szCs w:val="28"/>
              </w:rPr>
            </w:pPr>
          </w:p>
        </w:tc>
      </w:tr>
      <w:tr w:rsidR="00D63DDF" w:rsidTr="00BD060A">
        <w:tc>
          <w:tcPr>
            <w:tcW w:w="8330" w:type="dxa"/>
          </w:tcPr>
          <w:p w:rsidR="00D63DDF" w:rsidRPr="005628B1" w:rsidRDefault="00D63DDF" w:rsidP="0035351C">
            <w:pPr>
              <w:jc w:val="both"/>
              <w:rPr>
                <w:sz w:val="28"/>
                <w:szCs w:val="28"/>
              </w:rPr>
            </w:pPr>
            <w:r>
              <w:rPr>
                <w:sz w:val="28"/>
                <w:szCs w:val="28"/>
              </w:rPr>
              <w:t>1.Обязательная часть</w:t>
            </w:r>
          </w:p>
        </w:tc>
        <w:tc>
          <w:tcPr>
            <w:tcW w:w="1241" w:type="dxa"/>
          </w:tcPr>
          <w:p w:rsidR="00D63DDF" w:rsidRPr="005628B1" w:rsidRDefault="00D63DDF" w:rsidP="0035351C">
            <w:pPr>
              <w:jc w:val="both"/>
              <w:rPr>
                <w:sz w:val="28"/>
                <w:szCs w:val="28"/>
              </w:rPr>
            </w:pPr>
            <w:r w:rsidRPr="005628B1">
              <w:rPr>
                <w:sz w:val="28"/>
                <w:szCs w:val="28"/>
              </w:rPr>
              <w:t>4</w:t>
            </w:r>
          </w:p>
        </w:tc>
      </w:tr>
      <w:tr w:rsidR="00D63DDF" w:rsidRPr="005628B1" w:rsidTr="00BD060A">
        <w:tc>
          <w:tcPr>
            <w:tcW w:w="8330" w:type="dxa"/>
          </w:tcPr>
          <w:p w:rsidR="00D63DDF" w:rsidRPr="005628B1" w:rsidRDefault="00D63DDF" w:rsidP="0035351C">
            <w:pPr>
              <w:jc w:val="both"/>
              <w:rPr>
                <w:sz w:val="28"/>
                <w:szCs w:val="28"/>
              </w:rPr>
            </w:pPr>
            <w:r w:rsidRPr="005628B1">
              <w:rPr>
                <w:sz w:val="28"/>
                <w:szCs w:val="28"/>
              </w:rPr>
              <w:t>1.1.</w:t>
            </w:r>
            <w:r>
              <w:rPr>
                <w:sz w:val="28"/>
                <w:szCs w:val="28"/>
              </w:rPr>
              <w:t>Пояснительная записка</w:t>
            </w:r>
          </w:p>
        </w:tc>
        <w:tc>
          <w:tcPr>
            <w:tcW w:w="1241" w:type="dxa"/>
          </w:tcPr>
          <w:p w:rsidR="00D63DDF" w:rsidRPr="005628B1" w:rsidRDefault="00D63DDF" w:rsidP="0035351C">
            <w:pPr>
              <w:jc w:val="both"/>
              <w:rPr>
                <w:sz w:val="28"/>
                <w:szCs w:val="28"/>
              </w:rPr>
            </w:pPr>
            <w:r>
              <w:rPr>
                <w:sz w:val="28"/>
                <w:szCs w:val="28"/>
              </w:rPr>
              <w:t>4</w:t>
            </w:r>
          </w:p>
        </w:tc>
      </w:tr>
      <w:tr w:rsidR="00D63DDF" w:rsidRPr="005628B1" w:rsidTr="00BD060A">
        <w:tc>
          <w:tcPr>
            <w:tcW w:w="8330" w:type="dxa"/>
          </w:tcPr>
          <w:p w:rsidR="00D63DDF" w:rsidRPr="005628B1" w:rsidRDefault="00D63DDF" w:rsidP="0035351C">
            <w:pPr>
              <w:jc w:val="both"/>
              <w:rPr>
                <w:sz w:val="28"/>
                <w:szCs w:val="28"/>
              </w:rPr>
            </w:pPr>
            <w:r>
              <w:rPr>
                <w:sz w:val="28"/>
                <w:szCs w:val="28"/>
              </w:rPr>
              <w:t>1.1.1.Цели и задачи реализации Программы</w:t>
            </w:r>
          </w:p>
        </w:tc>
        <w:tc>
          <w:tcPr>
            <w:tcW w:w="1241" w:type="dxa"/>
          </w:tcPr>
          <w:p w:rsidR="00D63DDF" w:rsidRPr="005628B1" w:rsidRDefault="007976FB" w:rsidP="0035351C">
            <w:pPr>
              <w:jc w:val="both"/>
              <w:rPr>
                <w:sz w:val="28"/>
                <w:szCs w:val="28"/>
              </w:rPr>
            </w:pPr>
            <w:r>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1.1.2. Принципы и подходы к формированию Программы</w:t>
            </w:r>
          </w:p>
        </w:tc>
        <w:tc>
          <w:tcPr>
            <w:tcW w:w="1241" w:type="dxa"/>
          </w:tcPr>
          <w:p w:rsidR="00D63DDF" w:rsidRPr="005628B1" w:rsidRDefault="007976FB" w:rsidP="0035351C">
            <w:pPr>
              <w:jc w:val="both"/>
              <w:rPr>
                <w:sz w:val="28"/>
                <w:szCs w:val="28"/>
              </w:rPr>
            </w:pPr>
            <w:r>
              <w:rPr>
                <w:sz w:val="28"/>
                <w:szCs w:val="28"/>
              </w:rPr>
              <w:t>7</w:t>
            </w:r>
          </w:p>
        </w:tc>
      </w:tr>
      <w:tr w:rsidR="00D63DDF" w:rsidRPr="005628B1" w:rsidTr="00BD060A">
        <w:tc>
          <w:tcPr>
            <w:tcW w:w="8330" w:type="dxa"/>
          </w:tcPr>
          <w:p w:rsidR="00D63DDF" w:rsidRPr="005628B1" w:rsidRDefault="00D63DDF" w:rsidP="0035351C">
            <w:pPr>
              <w:jc w:val="both"/>
              <w:rPr>
                <w:sz w:val="28"/>
                <w:szCs w:val="28"/>
              </w:rPr>
            </w:pPr>
            <w:r>
              <w:rPr>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D63DDF" w:rsidRPr="005628B1" w:rsidRDefault="00D63DDF" w:rsidP="0035351C">
            <w:pPr>
              <w:jc w:val="both"/>
              <w:rPr>
                <w:sz w:val="28"/>
                <w:szCs w:val="28"/>
              </w:rPr>
            </w:pPr>
            <w:r>
              <w:rPr>
                <w:sz w:val="28"/>
                <w:szCs w:val="28"/>
              </w:rPr>
              <w:t>8</w:t>
            </w:r>
          </w:p>
        </w:tc>
      </w:tr>
      <w:tr w:rsidR="00D63DDF" w:rsidRPr="005628B1" w:rsidTr="00BD060A">
        <w:tc>
          <w:tcPr>
            <w:tcW w:w="8330" w:type="dxa"/>
          </w:tcPr>
          <w:p w:rsidR="00D63DDF" w:rsidRPr="005628B1" w:rsidRDefault="00D63DDF" w:rsidP="0035351C">
            <w:pPr>
              <w:jc w:val="both"/>
              <w:rPr>
                <w:sz w:val="28"/>
                <w:szCs w:val="28"/>
              </w:rPr>
            </w:pPr>
            <w:r>
              <w:rPr>
                <w:sz w:val="28"/>
                <w:szCs w:val="28"/>
              </w:rPr>
              <w:t>1.2. Планируемые результаты освоения Программы</w:t>
            </w:r>
          </w:p>
        </w:tc>
        <w:tc>
          <w:tcPr>
            <w:tcW w:w="1241" w:type="dxa"/>
          </w:tcPr>
          <w:p w:rsidR="00D63DDF" w:rsidRPr="005628B1" w:rsidRDefault="00045313" w:rsidP="0035351C">
            <w:pPr>
              <w:jc w:val="both"/>
              <w:rPr>
                <w:sz w:val="28"/>
                <w:szCs w:val="28"/>
              </w:rPr>
            </w:pPr>
            <w:r>
              <w:rPr>
                <w:sz w:val="28"/>
                <w:szCs w:val="28"/>
              </w:rPr>
              <w:t xml:space="preserve"> </w:t>
            </w:r>
            <w:r w:rsidR="008C035B">
              <w:rPr>
                <w:sz w:val="28"/>
                <w:szCs w:val="28"/>
              </w:rPr>
              <w:t>10</w:t>
            </w:r>
          </w:p>
        </w:tc>
      </w:tr>
      <w:tr w:rsidR="00D63DDF" w:rsidRPr="005628B1" w:rsidTr="00BD060A">
        <w:tc>
          <w:tcPr>
            <w:tcW w:w="8330" w:type="dxa"/>
          </w:tcPr>
          <w:p w:rsidR="00D63DDF" w:rsidRPr="005628B1" w:rsidRDefault="00D63DDF" w:rsidP="0035351C">
            <w:pPr>
              <w:jc w:val="both"/>
              <w:rPr>
                <w:sz w:val="28"/>
                <w:szCs w:val="28"/>
              </w:rPr>
            </w:pPr>
            <w:r>
              <w:rPr>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tc>
        <w:tc>
          <w:tcPr>
            <w:tcW w:w="1241" w:type="dxa"/>
          </w:tcPr>
          <w:p w:rsidR="00D63DDF" w:rsidRPr="005628B1" w:rsidRDefault="008C035B" w:rsidP="0035351C">
            <w:pPr>
              <w:jc w:val="both"/>
              <w:rPr>
                <w:sz w:val="28"/>
                <w:szCs w:val="28"/>
              </w:rPr>
            </w:pPr>
            <w:r>
              <w:rPr>
                <w:sz w:val="28"/>
                <w:szCs w:val="28"/>
              </w:rPr>
              <w:t>10</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1.2.2. Перечень оценочных материалов (педагогическая диагностика </w:t>
            </w:r>
            <w:r w:rsidR="007976FB">
              <w:rPr>
                <w:sz w:val="28"/>
                <w:szCs w:val="28"/>
              </w:rPr>
              <w:t>индивидуального развития детей)</w:t>
            </w:r>
            <w:r>
              <w:rPr>
                <w:sz w:val="28"/>
                <w:szCs w:val="28"/>
              </w:rPr>
              <w:t xml:space="preserve">, с указанием методов и источников диагностики, ее авторов по каждому направлению развития детей в соответствии с ФГОС </w:t>
            </w:r>
            <w:proofErr w:type="gramStart"/>
            <w:r>
              <w:rPr>
                <w:sz w:val="28"/>
                <w:szCs w:val="28"/>
              </w:rPr>
              <w:t>ДО</w:t>
            </w:r>
            <w:proofErr w:type="gramEnd"/>
            <w:r>
              <w:rPr>
                <w:sz w:val="28"/>
                <w:szCs w:val="28"/>
              </w:rPr>
              <w:t xml:space="preserve"> и требованиями ФОП</w:t>
            </w:r>
          </w:p>
        </w:tc>
        <w:tc>
          <w:tcPr>
            <w:tcW w:w="1241" w:type="dxa"/>
          </w:tcPr>
          <w:p w:rsidR="00D63DDF" w:rsidRPr="005628B1" w:rsidRDefault="008C035B" w:rsidP="0035351C">
            <w:pPr>
              <w:jc w:val="both"/>
              <w:rPr>
                <w:sz w:val="28"/>
                <w:szCs w:val="28"/>
              </w:rPr>
            </w:pPr>
            <w:r>
              <w:rPr>
                <w:sz w:val="28"/>
                <w:szCs w:val="28"/>
              </w:rPr>
              <w:t>13</w:t>
            </w:r>
          </w:p>
        </w:tc>
      </w:tr>
      <w:tr w:rsidR="00D63DDF" w:rsidRPr="005628B1" w:rsidTr="00BD060A">
        <w:tc>
          <w:tcPr>
            <w:tcW w:w="8330" w:type="dxa"/>
          </w:tcPr>
          <w:p w:rsidR="00D63DDF" w:rsidRPr="005628B1" w:rsidRDefault="00D63DDF" w:rsidP="0035351C">
            <w:pPr>
              <w:jc w:val="both"/>
              <w:rPr>
                <w:sz w:val="28"/>
                <w:szCs w:val="28"/>
              </w:rPr>
            </w:pPr>
            <w:r>
              <w:rPr>
                <w:sz w:val="28"/>
                <w:szCs w:val="28"/>
              </w:rPr>
              <w:t>1.3.Часть, формируемая участниками образовательных отношений по выбранному направлению</w:t>
            </w:r>
          </w:p>
        </w:tc>
        <w:tc>
          <w:tcPr>
            <w:tcW w:w="1241" w:type="dxa"/>
          </w:tcPr>
          <w:p w:rsidR="00D63DDF" w:rsidRPr="005628B1" w:rsidRDefault="008C035B" w:rsidP="0035351C">
            <w:pPr>
              <w:jc w:val="both"/>
              <w:rPr>
                <w:sz w:val="28"/>
                <w:szCs w:val="28"/>
              </w:rPr>
            </w:pPr>
            <w:r>
              <w:rPr>
                <w:sz w:val="28"/>
                <w:szCs w:val="28"/>
              </w:rPr>
              <w:t>15</w:t>
            </w:r>
          </w:p>
        </w:tc>
      </w:tr>
      <w:tr w:rsidR="00D63DDF" w:rsidRPr="005628B1" w:rsidTr="00BD060A">
        <w:tc>
          <w:tcPr>
            <w:tcW w:w="8330" w:type="dxa"/>
          </w:tcPr>
          <w:p w:rsidR="00D63DDF" w:rsidRPr="000F4FC3" w:rsidRDefault="00D63DDF" w:rsidP="0035351C">
            <w:pPr>
              <w:jc w:val="both"/>
              <w:rPr>
                <w:b/>
                <w:sz w:val="28"/>
                <w:szCs w:val="28"/>
              </w:rPr>
            </w:pPr>
            <w:r>
              <w:rPr>
                <w:sz w:val="28"/>
                <w:szCs w:val="28"/>
              </w:rPr>
              <w:t xml:space="preserve">                             </w:t>
            </w:r>
            <w:r w:rsidRPr="00310AD0">
              <w:rPr>
                <w:sz w:val="28"/>
                <w:szCs w:val="28"/>
              </w:rPr>
              <w:t xml:space="preserve"> </w:t>
            </w:r>
            <w:r w:rsidRPr="000F4FC3">
              <w:rPr>
                <w:b/>
                <w:sz w:val="28"/>
                <w:szCs w:val="28"/>
                <w:lang w:val="en-US"/>
              </w:rPr>
              <w:t xml:space="preserve">II. </w:t>
            </w:r>
            <w:proofErr w:type="spellStart"/>
            <w:r w:rsidRPr="000F4FC3">
              <w:rPr>
                <w:b/>
                <w:sz w:val="28"/>
                <w:szCs w:val="28"/>
                <w:lang w:val="en-US"/>
              </w:rPr>
              <w:t>Содержател</w:t>
            </w:r>
            <w:proofErr w:type="spellEnd"/>
            <w:r w:rsidRPr="000F4FC3">
              <w:rPr>
                <w:b/>
                <w:sz w:val="28"/>
                <w:szCs w:val="28"/>
              </w:rPr>
              <w:t>ьный раздел.</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2. Обязательная часть.</w:t>
            </w:r>
          </w:p>
        </w:tc>
        <w:tc>
          <w:tcPr>
            <w:tcW w:w="1241" w:type="dxa"/>
          </w:tcPr>
          <w:p w:rsidR="00D63DDF" w:rsidRPr="005628B1" w:rsidRDefault="008C035B" w:rsidP="0035351C">
            <w:pPr>
              <w:jc w:val="both"/>
              <w:rPr>
                <w:sz w:val="28"/>
                <w:szCs w:val="28"/>
              </w:rPr>
            </w:pPr>
            <w:r>
              <w:rPr>
                <w:sz w:val="28"/>
                <w:szCs w:val="28"/>
              </w:rPr>
              <w:t>17</w:t>
            </w:r>
          </w:p>
        </w:tc>
      </w:tr>
      <w:tr w:rsidR="00D63DDF" w:rsidRPr="005628B1" w:rsidTr="00BD060A">
        <w:tc>
          <w:tcPr>
            <w:tcW w:w="8330" w:type="dxa"/>
          </w:tcPr>
          <w:p w:rsidR="00D63DDF" w:rsidRPr="005628B1" w:rsidRDefault="00D63DDF" w:rsidP="0035351C">
            <w:pPr>
              <w:jc w:val="both"/>
              <w:rPr>
                <w:sz w:val="28"/>
                <w:szCs w:val="28"/>
              </w:rPr>
            </w:pPr>
            <w:r>
              <w:rPr>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tc>
        <w:tc>
          <w:tcPr>
            <w:tcW w:w="1241" w:type="dxa"/>
          </w:tcPr>
          <w:p w:rsidR="00D63DDF" w:rsidRPr="005628B1" w:rsidRDefault="008C035B" w:rsidP="0035351C">
            <w:pPr>
              <w:jc w:val="both"/>
              <w:rPr>
                <w:sz w:val="28"/>
                <w:szCs w:val="28"/>
              </w:rPr>
            </w:pPr>
            <w:r>
              <w:rPr>
                <w:sz w:val="28"/>
                <w:szCs w:val="28"/>
              </w:rPr>
              <w:t>17</w:t>
            </w:r>
          </w:p>
        </w:tc>
      </w:tr>
      <w:tr w:rsidR="00D63DDF" w:rsidRPr="005628B1" w:rsidTr="00BD060A">
        <w:tc>
          <w:tcPr>
            <w:tcW w:w="8330" w:type="dxa"/>
          </w:tcPr>
          <w:p w:rsidR="00D63DDF" w:rsidRPr="005628B1" w:rsidRDefault="00D63DDF" w:rsidP="007976FB">
            <w:pPr>
              <w:jc w:val="both"/>
              <w:rPr>
                <w:sz w:val="28"/>
                <w:szCs w:val="28"/>
              </w:rPr>
            </w:pPr>
            <w:r>
              <w:rPr>
                <w:sz w:val="28"/>
                <w:szCs w:val="28"/>
              </w:rPr>
              <w:t xml:space="preserve">2.1.1.Содержание и задачи образования в соответствии с ФОП. </w:t>
            </w:r>
          </w:p>
        </w:tc>
        <w:tc>
          <w:tcPr>
            <w:tcW w:w="1241" w:type="dxa"/>
          </w:tcPr>
          <w:p w:rsidR="00D63DDF" w:rsidRPr="005628B1" w:rsidRDefault="008C035B" w:rsidP="0035351C">
            <w:pPr>
              <w:jc w:val="both"/>
              <w:rPr>
                <w:sz w:val="28"/>
                <w:szCs w:val="28"/>
              </w:rPr>
            </w:pPr>
            <w:r>
              <w:rPr>
                <w:sz w:val="28"/>
                <w:szCs w:val="28"/>
              </w:rPr>
              <w:t>18</w:t>
            </w:r>
          </w:p>
        </w:tc>
      </w:tr>
      <w:tr w:rsidR="007976FB" w:rsidRPr="005628B1" w:rsidTr="00BD060A">
        <w:tc>
          <w:tcPr>
            <w:tcW w:w="8330" w:type="dxa"/>
          </w:tcPr>
          <w:p w:rsidR="007976FB" w:rsidRDefault="007976FB" w:rsidP="007976FB">
            <w:pPr>
              <w:jc w:val="both"/>
              <w:rPr>
                <w:sz w:val="28"/>
                <w:szCs w:val="28"/>
              </w:rPr>
            </w:pPr>
            <w:r>
              <w:rPr>
                <w:sz w:val="28"/>
                <w:szCs w:val="28"/>
              </w:rPr>
              <w:t xml:space="preserve">2.1.2.Особенности образовательной деятельности разных видов и культурных практик </w:t>
            </w:r>
          </w:p>
        </w:tc>
        <w:tc>
          <w:tcPr>
            <w:tcW w:w="1241" w:type="dxa"/>
          </w:tcPr>
          <w:p w:rsidR="007976FB" w:rsidRDefault="008C035B" w:rsidP="0035351C">
            <w:pPr>
              <w:jc w:val="both"/>
              <w:rPr>
                <w:sz w:val="28"/>
                <w:szCs w:val="28"/>
              </w:rPr>
            </w:pPr>
            <w:r>
              <w:rPr>
                <w:sz w:val="28"/>
                <w:szCs w:val="28"/>
              </w:rPr>
              <w:t>18</w:t>
            </w:r>
          </w:p>
        </w:tc>
      </w:tr>
      <w:tr w:rsidR="00D63DDF" w:rsidRPr="005628B1" w:rsidTr="00BD060A">
        <w:tc>
          <w:tcPr>
            <w:tcW w:w="8330" w:type="dxa"/>
          </w:tcPr>
          <w:p w:rsidR="00D63DDF" w:rsidRPr="005628B1" w:rsidRDefault="007976FB" w:rsidP="0035351C">
            <w:pPr>
              <w:jc w:val="both"/>
              <w:rPr>
                <w:sz w:val="28"/>
                <w:szCs w:val="28"/>
              </w:rPr>
            </w:pPr>
            <w:r>
              <w:rPr>
                <w:sz w:val="28"/>
                <w:szCs w:val="28"/>
              </w:rPr>
              <w:t>2.1.3</w:t>
            </w:r>
            <w:r w:rsidR="00D63DDF">
              <w:rPr>
                <w:sz w:val="28"/>
                <w:szCs w:val="28"/>
              </w:rPr>
              <w:t>.Способы и направления поддержки детской инициативы в соответствии с ФОП.</w:t>
            </w:r>
          </w:p>
        </w:tc>
        <w:tc>
          <w:tcPr>
            <w:tcW w:w="1241" w:type="dxa"/>
          </w:tcPr>
          <w:p w:rsidR="00D63DDF" w:rsidRPr="005628B1" w:rsidRDefault="008C035B" w:rsidP="0035351C">
            <w:pPr>
              <w:jc w:val="both"/>
              <w:rPr>
                <w:sz w:val="28"/>
                <w:szCs w:val="28"/>
              </w:rPr>
            </w:pPr>
            <w:r>
              <w:rPr>
                <w:sz w:val="28"/>
                <w:szCs w:val="28"/>
              </w:rPr>
              <w:t>54</w:t>
            </w:r>
          </w:p>
        </w:tc>
      </w:tr>
      <w:tr w:rsidR="00D63DDF" w:rsidRPr="005628B1" w:rsidTr="00BD060A">
        <w:tc>
          <w:tcPr>
            <w:tcW w:w="8330" w:type="dxa"/>
          </w:tcPr>
          <w:p w:rsidR="00D63DDF" w:rsidRPr="005628B1" w:rsidRDefault="007976FB" w:rsidP="007976FB">
            <w:pPr>
              <w:jc w:val="both"/>
              <w:rPr>
                <w:sz w:val="28"/>
                <w:szCs w:val="28"/>
              </w:rPr>
            </w:pPr>
            <w:proofErr w:type="gramStart"/>
            <w:r>
              <w:rPr>
                <w:sz w:val="28"/>
                <w:szCs w:val="28"/>
              </w:rPr>
              <w:t>2.1.4</w:t>
            </w:r>
            <w:r w:rsidR="00D63DDF">
              <w:rPr>
                <w:sz w:val="28"/>
                <w:szCs w:val="28"/>
              </w:rPr>
              <w:t xml:space="preserve">.Особенности взаимодействия педагогического коллектива с семьями обучающихся (отражение направлений в соответствии с ФГОС ДО, с ФОП ДО </w:t>
            </w:r>
            <w:proofErr w:type="gramEnd"/>
          </w:p>
        </w:tc>
        <w:tc>
          <w:tcPr>
            <w:tcW w:w="1241" w:type="dxa"/>
          </w:tcPr>
          <w:p w:rsidR="00D63DDF" w:rsidRPr="005628B1" w:rsidRDefault="008C035B" w:rsidP="0035351C">
            <w:pPr>
              <w:jc w:val="both"/>
              <w:rPr>
                <w:sz w:val="28"/>
                <w:szCs w:val="28"/>
              </w:rPr>
            </w:pPr>
            <w:r>
              <w:rPr>
                <w:sz w:val="28"/>
                <w:szCs w:val="28"/>
              </w:rPr>
              <w:t>58</w:t>
            </w:r>
          </w:p>
        </w:tc>
      </w:tr>
      <w:tr w:rsidR="00D63DDF" w:rsidRPr="005628B1" w:rsidTr="00BD060A">
        <w:tc>
          <w:tcPr>
            <w:tcW w:w="8330" w:type="dxa"/>
          </w:tcPr>
          <w:p w:rsidR="00D63DDF" w:rsidRPr="005628B1" w:rsidRDefault="00D63DDF" w:rsidP="0035351C">
            <w:pPr>
              <w:jc w:val="both"/>
              <w:rPr>
                <w:sz w:val="28"/>
                <w:szCs w:val="28"/>
              </w:rPr>
            </w:pPr>
            <w:r>
              <w:rPr>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D63DDF" w:rsidRPr="005628B1" w:rsidRDefault="008C035B" w:rsidP="0035351C">
            <w:pPr>
              <w:jc w:val="both"/>
              <w:rPr>
                <w:sz w:val="28"/>
                <w:szCs w:val="28"/>
              </w:rPr>
            </w:pPr>
            <w:r>
              <w:rPr>
                <w:sz w:val="28"/>
                <w:szCs w:val="28"/>
              </w:rPr>
              <w:t>63</w:t>
            </w:r>
          </w:p>
        </w:tc>
      </w:tr>
      <w:tr w:rsidR="00D63DDF" w:rsidRPr="005628B1" w:rsidTr="00BD060A">
        <w:tc>
          <w:tcPr>
            <w:tcW w:w="8330" w:type="dxa"/>
          </w:tcPr>
          <w:p w:rsidR="00D63DDF" w:rsidRDefault="00D63DDF" w:rsidP="0035351C">
            <w:pPr>
              <w:jc w:val="both"/>
              <w:rPr>
                <w:sz w:val="28"/>
                <w:szCs w:val="28"/>
              </w:rPr>
            </w:pPr>
            <w:r>
              <w:rPr>
                <w:sz w:val="28"/>
                <w:szCs w:val="28"/>
              </w:rPr>
              <w:t>2.3.Рабочая программа воспитания в соответствии с ФОП. Пояснительная записка.</w:t>
            </w:r>
          </w:p>
          <w:p w:rsidR="00D63DDF" w:rsidRDefault="00D63DDF" w:rsidP="0035351C">
            <w:pPr>
              <w:jc w:val="both"/>
              <w:rPr>
                <w:sz w:val="28"/>
                <w:szCs w:val="28"/>
              </w:rPr>
            </w:pPr>
            <w:r>
              <w:rPr>
                <w:sz w:val="28"/>
                <w:szCs w:val="28"/>
              </w:rPr>
              <w:t>1.Целевой раздел программы</w:t>
            </w:r>
          </w:p>
          <w:p w:rsidR="00D63DDF" w:rsidRDefault="00D63DDF" w:rsidP="0035351C">
            <w:pPr>
              <w:jc w:val="both"/>
              <w:rPr>
                <w:sz w:val="28"/>
                <w:szCs w:val="28"/>
              </w:rPr>
            </w:pPr>
            <w:r>
              <w:rPr>
                <w:sz w:val="28"/>
                <w:szCs w:val="28"/>
              </w:rPr>
              <w:t>2.Содержательный раздел Программы воспитания</w:t>
            </w:r>
          </w:p>
          <w:p w:rsidR="00D63DDF" w:rsidRDefault="00D63DDF" w:rsidP="0035351C">
            <w:pPr>
              <w:jc w:val="both"/>
              <w:rPr>
                <w:sz w:val="28"/>
                <w:szCs w:val="28"/>
              </w:rPr>
            </w:pPr>
            <w:r>
              <w:rPr>
                <w:sz w:val="28"/>
                <w:szCs w:val="28"/>
              </w:rPr>
              <w:t>3.Организационный раздел Программы воспитания</w:t>
            </w:r>
          </w:p>
          <w:p w:rsidR="00D63DDF" w:rsidRPr="005628B1" w:rsidRDefault="00D63DDF" w:rsidP="0035351C">
            <w:pPr>
              <w:jc w:val="both"/>
              <w:rPr>
                <w:sz w:val="28"/>
                <w:szCs w:val="28"/>
              </w:rPr>
            </w:pPr>
            <w:r>
              <w:rPr>
                <w:sz w:val="28"/>
                <w:szCs w:val="28"/>
              </w:rPr>
              <w:t xml:space="preserve"> Комплексно-тематическое планирование и сложившиеся традиции </w:t>
            </w:r>
            <w:r>
              <w:rPr>
                <w:sz w:val="28"/>
                <w:szCs w:val="28"/>
              </w:rPr>
              <w:lastRenderedPageBreak/>
              <w:t>ДОО, план воспитательной работы в соответствии с ФОП</w:t>
            </w:r>
          </w:p>
        </w:tc>
        <w:tc>
          <w:tcPr>
            <w:tcW w:w="1241" w:type="dxa"/>
          </w:tcPr>
          <w:p w:rsidR="00D63DDF" w:rsidRPr="005628B1" w:rsidRDefault="008C035B" w:rsidP="0035351C">
            <w:pPr>
              <w:jc w:val="both"/>
              <w:rPr>
                <w:sz w:val="28"/>
                <w:szCs w:val="28"/>
              </w:rPr>
            </w:pPr>
            <w:r>
              <w:rPr>
                <w:sz w:val="28"/>
                <w:szCs w:val="28"/>
              </w:rPr>
              <w:lastRenderedPageBreak/>
              <w:t>67</w:t>
            </w:r>
          </w:p>
        </w:tc>
      </w:tr>
      <w:tr w:rsidR="00D63DDF" w:rsidRPr="005628B1" w:rsidTr="00BD060A">
        <w:tc>
          <w:tcPr>
            <w:tcW w:w="8330" w:type="dxa"/>
          </w:tcPr>
          <w:p w:rsidR="00D63DDF" w:rsidRPr="005628B1" w:rsidRDefault="00D63DDF" w:rsidP="0035351C">
            <w:pPr>
              <w:jc w:val="both"/>
              <w:rPr>
                <w:sz w:val="28"/>
                <w:szCs w:val="28"/>
              </w:rPr>
            </w:pPr>
            <w:r>
              <w:rPr>
                <w:sz w:val="28"/>
                <w:szCs w:val="28"/>
              </w:rPr>
              <w:lastRenderedPageBreak/>
              <w:t>2.4.Направления и задачи,</w:t>
            </w:r>
            <w:r w:rsidR="00B3716E">
              <w:rPr>
                <w:sz w:val="28"/>
                <w:szCs w:val="28"/>
              </w:rPr>
              <w:t xml:space="preserve"> </w:t>
            </w:r>
            <w:r>
              <w:rPr>
                <w:sz w:val="28"/>
                <w:szCs w:val="28"/>
              </w:rPr>
              <w:t>содержание коррекционно-развивающей работы</w:t>
            </w:r>
          </w:p>
        </w:tc>
        <w:tc>
          <w:tcPr>
            <w:tcW w:w="1241" w:type="dxa"/>
          </w:tcPr>
          <w:p w:rsidR="00D63DDF" w:rsidRPr="005628B1" w:rsidRDefault="008C035B" w:rsidP="0035351C">
            <w:pPr>
              <w:jc w:val="both"/>
              <w:rPr>
                <w:sz w:val="28"/>
                <w:szCs w:val="28"/>
              </w:rPr>
            </w:pPr>
            <w:r>
              <w:rPr>
                <w:sz w:val="28"/>
                <w:szCs w:val="28"/>
              </w:rPr>
              <w:t>67</w:t>
            </w:r>
          </w:p>
        </w:tc>
      </w:tr>
      <w:tr w:rsidR="00D63DDF" w:rsidRPr="005628B1" w:rsidTr="00BD060A">
        <w:tc>
          <w:tcPr>
            <w:tcW w:w="8330" w:type="dxa"/>
          </w:tcPr>
          <w:p w:rsidR="00D63DDF" w:rsidRPr="005628B1" w:rsidRDefault="00D63DDF" w:rsidP="0035351C">
            <w:pPr>
              <w:jc w:val="both"/>
              <w:rPr>
                <w:sz w:val="28"/>
                <w:szCs w:val="28"/>
              </w:rPr>
            </w:pPr>
            <w:r>
              <w:rPr>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D63DDF" w:rsidRPr="005628B1" w:rsidRDefault="00737B47" w:rsidP="0035351C">
            <w:pPr>
              <w:jc w:val="both"/>
              <w:rPr>
                <w:sz w:val="28"/>
                <w:szCs w:val="28"/>
              </w:rPr>
            </w:pPr>
            <w:r>
              <w:rPr>
                <w:sz w:val="28"/>
                <w:szCs w:val="28"/>
              </w:rPr>
              <w:t>68</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D63DDF" w:rsidRPr="005628B1" w:rsidRDefault="00737B47" w:rsidP="0035351C">
            <w:pPr>
              <w:jc w:val="both"/>
              <w:rPr>
                <w:sz w:val="28"/>
                <w:szCs w:val="28"/>
              </w:rPr>
            </w:pPr>
            <w:r>
              <w:rPr>
                <w:sz w:val="28"/>
                <w:szCs w:val="28"/>
              </w:rPr>
              <w:t>68</w:t>
            </w:r>
          </w:p>
        </w:tc>
      </w:tr>
      <w:tr w:rsidR="00D63DDF" w:rsidRPr="005628B1" w:rsidTr="00BD060A">
        <w:tc>
          <w:tcPr>
            <w:tcW w:w="8330" w:type="dxa"/>
          </w:tcPr>
          <w:p w:rsidR="00D63DDF" w:rsidRPr="005628B1" w:rsidRDefault="00D63DDF" w:rsidP="0035351C">
            <w:pPr>
              <w:jc w:val="both"/>
              <w:rPr>
                <w:sz w:val="28"/>
                <w:szCs w:val="28"/>
              </w:rPr>
            </w:pPr>
            <w:r>
              <w:rPr>
                <w:sz w:val="28"/>
                <w:szCs w:val="28"/>
              </w:rPr>
              <w:t>2.4.1.2.Механизмы адаптации  Программы для детей с ОВЗ</w:t>
            </w:r>
          </w:p>
        </w:tc>
        <w:tc>
          <w:tcPr>
            <w:tcW w:w="1241" w:type="dxa"/>
          </w:tcPr>
          <w:p w:rsidR="00D63DDF" w:rsidRPr="005628B1" w:rsidRDefault="00737B47" w:rsidP="0035351C">
            <w:pPr>
              <w:jc w:val="both"/>
              <w:rPr>
                <w:sz w:val="28"/>
                <w:szCs w:val="28"/>
              </w:rPr>
            </w:pPr>
            <w:r>
              <w:rPr>
                <w:sz w:val="28"/>
                <w:szCs w:val="28"/>
              </w:rPr>
              <w:t>69</w:t>
            </w:r>
          </w:p>
        </w:tc>
      </w:tr>
      <w:tr w:rsidR="00D63DDF" w:rsidRPr="005628B1" w:rsidTr="00BD060A">
        <w:tc>
          <w:tcPr>
            <w:tcW w:w="8330" w:type="dxa"/>
          </w:tcPr>
          <w:p w:rsidR="00D63DDF" w:rsidRPr="005628B1" w:rsidRDefault="00D63DDF" w:rsidP="0035351C">
            <w:pPr>
              <w:jc w:val="both"/>
              <w:rPr>
                <w:sz w:val="28"/>
                <w:szCs w:val="28"/>
              </w:rPr>
            </w:pPr>
            <w:r>
              <w:rPr>
                <w:sz w:val="28"/>
                <w:szCs w:val="28"/>
              </w:rPr>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D63DDF" w:rsidRPr="005628B1" w:rsidRDefault="00737B47" w:rsidP="0035351C">
            <w:pPr>
              <w:jc w:val="both"/>
              <w:rPr>
                <w:sz w:val="28"/>
                <w:szCs w:val="28"/>
              </w:rPr>
            </w:pPr>
            <w:r>
              <w:rPr>
                <w:sz w:val="28"/>
                <w:szCs w:val="28"/>
              </w:rPr>
              <w:t>69</w:t>
            </w:r>
          </w:p>
        </w:tc>
      </w:tr>
      <w:tr w:rsidR="00D63DDF" w:rsidRPr="005628B1" w:rsidTr="00BD060A">
        <w:tc>
          <w:tcPr>
            <w:tcW w:w="8330" w:type="dxa"/>
          </w:tcPr>
          <w:p w:rsidR="00D63DDF" w:rsidRPr="005628B1" w:rsidRDefault="00D63DDF" w:rsidP="0035351C">
            <w:pPr>
              <w:jc w:val="both"/>
              <w:rPr>
                <w:sz w:val="28"/>
                <w:szCs w:val="28"/>
              </w:rPr>
            </w:pPr>
            <w:r>
              <w:rPr>
                <w:sz w:val="28"/>
                <w:szCs w:val="28"/>
              </w:rPr>
              <w:t>2.4.1.4. Проведение групповых и индивидуальных коррекционных занятий</w:t>
            </w:r>
          </w:p>
        </w:tc>
        <w:tc>
          <w:tcPr>
            <w:tcW w:w="1241" w:type="dxa"/>
          </w:tcPr>
          <w:p w:rsidR="00D63DDF" w:rsidRPr="005628B1" w:rsidRDefault="00737B47" w:rsidP="0035351C">
            <w:pPr>
              <w:jc w:val="both"/>
              <w:rPr>
                <w:sz w:val="28"/>
                <w:szCs w:val="28"/>
              </w:rPr>
            </w:pPr>
            <w:r>
              <w:rPr>
                <w:sz w:val="28"/>
                <w:szCs w:val="28"/>
              </w:rPr>
              <w:t>70</w:t>
            </w:r>
          </w:p>
        </w:tc>
      </w:tr>
      <w:tr w:rsidR="00D63DDF" w:rsidRPr="005628B1" w:rsidTr="00BD060A">
        <w:tc>
          <w:tcPr>
            <w:tcW w:w="8330" w:type="dxa"/>
          </w:tcPr>
          <w:p w:rsidR="00D63DDF" w:rsidRPr="005628B1" w:rsidRDefault="00D63DDF" w:rsidP="0035351C">
            <w:pPr>
              <w:jc w:val="both"/>
              <w:rPr>
                <w:sz w:val="28"/>
                <w:szCs w:val="28"/>
              </w:rPr>
            </w:pPr>
            <w:r>
              <w:rPr>
                <w:sz w:val="28"/>
                <w:szCs w:val="28"/>
              </w:rPr>
              <w:t>2.4.2.Описание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p>
        </w:tc>
        <w:tc>
          <w:tcPr>
            <w:tcW w:w="1241" w:type="dxa"/>
          </w:tcPr>
          <w:p w:rsidR="00D63DDF" w:rsidRPr="005628B1" w:rsidRDefault="00737B47" w:rsidP="0035351C">
            <w:pPr>
              <w:jc w:val="both"/>
              <w:rPr>
                <w:sz w:val="28"/>
                <w:szCs w:val="28"/>
              </w:rPr>
            </w:pPr>
            <w:r>
              <w:rPr>
                <w:sz w:val="28"/>
                <w:szCs w:val="28"/>
              </w:rPr>
              <w:t>70</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2.5. </w:t>
            </w:r>
            <w:proofErr w:type="gramStart"/>
            <w:r>
              <w:rPr>
                <w:sz w:val="28"/>
                <w:szCs w:val="28"/>
              </w:rPr>
              <w:t>Часть</w:t>
            </w:r>
            <w:proofErr w:type="gramEnd"/>
            <w:r>
              <w:rPr>
                <w:sz w:val="28"/>
                <w:szCs w:val="28"/>
              </w:rPr>
              <w:t xml:space="preserve">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D63DDF" w:rsidRPr="005628B1" w:rsidRDefault="00737B47" w:rsidP="0035351C">
            <w:pPr>
              <w:jc w:val="both"/>
              <w:rPr>
                <w:sz w:val="28"/>
                <w:szCs w:val="28"/>
              </w:rPr>
            </w:pPr>
            <w:r>
              <w:rPr>
                <w:sz w:val="28"/>
                <w:szCs w:val="28"/>
              </w:rPr>
              <w:t>81</w:t>
            </w:r>
          </w:p>
        </w:tc>
      </w:tr>
      <w:tr w:rsidR="00D63DDF" w:rsidRPr="005628B1" w:rsidTr="00BD060A">
        <w:tc>
          <w:tcPr>
            <w:tcW w:w="8330" w:type="dxa"/>
          </w:tcPr>
          <w:p w:rsidR="00D63DDF" w:rsidRPr="005628B1" w:rsidRDefault="00776E5D" w:rsidP="0035351C">
            <w:pPr>
              <w:jc w:val="both"/>
              <w:rPr>
                <w:sz w:val="28"/>
                <w:szCs w:val="28"/>
              </w:rPr>
            </w:pPr>
            <w:r>
              <w:rPr>
                <w:sz w:val="28"/>
                <w:szCs w:val="28"/>
              </w:rPr>
              <w:t>2.6.</w:t>
            </w:r>
            <w:r w:rsidR="00D63DDF">
              <w:rPr>
                <w:sz w:val="28"/>
                <w:szCs w:val="28"/>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D63DDF" w:rsidRPr="005628B1" w:rsidRDefault="00737B47" w:rsidP="0035351C">
            <w:pPr>
              <w:jc w:val="both"/>
              <w:rPr>
                <w:sz w:val="28"/>
                <w:szCs w:val="28"/>
              </w:rPr>
            </w:pPr>
            <w:r>
              <w:rPr>
                <w:sz w:val="28"/>
                <w:szCs w:val="28"/>
              </w:rPr>
              <w:t>98</w:t>
            </w:r>
          </w:p>
        </w:tc>
      </w:tr>
      <w:tr w:rsidR="00D63DDF" w:rsidRPr="005628B1" w:rsidTr="00BD060A">
        <w:tc>
          <w:tcPr>
            <w:tcW w:w="8330" w:type="dxa"/>
          </w:tcPr>
          <w:p w:rsidR="00D63DDF" w:rsidRPr="007329AF" w:rsidRDefault="00D63DDF" w:rsidP="0035351C">
            <w:pPr>
              <w:jc w:val="both"/>
              <w:rPr>
                <w:b/>
                <w:sz w:val="28"/>
                <w:szCs w:val="28"/>
              </w:rPr>
            </w:pPr>
            <w:r>
              <w:rPr>
                <w:sz w:val="28"/>
                <w:szCs w:val="28"/>
              </w:rPr>
              <w:t xml:space="preserve">                          </w:t>
            </w:r>
            <w:r w:rsidRPr="007329AF">
              <w:rPr>
                <w:b/>
                <w:sz w:val="28"/>
                <w:szCs w:val="28"/>
              </w:rPr>
              <w:t>III. Организационный раздел</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3. Обязательная часть</w:t>
            </w:r>
          </w:p>
        </w:tc>
        <w:tc>
          <w:tcPr>
            <w:tcW w:w="1241" w:type="dxa"/>
          </w:tcPr>
          <w:p w:rsidR="00D63DDF" w:rsidRPr="005628B1" w:rsidRDefault="00045313" w:rsidP="0035351C">
            <w:pPr>
              <w:jc w:val="both"/>
              <w:rPr>
                <w:sz w:val="28"/>
                <w:szCs w:val="28"/>
              </w:rPr>
            </w:pPr>
            <w:r>
              <w:rPr>
                <w:sz w:val="28"/>
                <w:szCs w:val="28"/>
              </w:rPr>
              <w:t xml:space="preserve"> </w:t>
            </w:r>
            <w:r w:rsidR="00737B47">
              <w:rPr>
                <w:sz w:val="28"/>
                <w:szCs w:val="28"/>
              </w:rPr>
              <w:t>99</w:t>
            </w:r>
          </w:p>
        </w:tc>
      </w:tr>
      <w:tr w:rsidR="00D63DDF" w:rsidRPr="005628B1" w:rsidTr="00BD060A">
        <w:tc>
          <w:tcPr>
            <w:tcW w:w="8330" w:type="dxa"/>
          </w:tcPr>
          <w:p w:rsidR="00D63DDF" w:rsidRPr="005628B1" w:rsidRDefault="00D63DDF" w:rsidP="0035351C">
            <w:pPr>
              <w:jc w:val="both"/>
              <w:rPr>
                <w:sz w:val="28"/>
                <w:szCs w:val="28"/>
              </w:rPr>
            </w:pPr>
            <w:r>
              <w:rPr>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D63DDF" w:rsidRPr="005628B1" w:rsidRDefault="00737B47" w:rsidP="0035351C">
            <w:pPr>
              <w:jc w:val="both"/>
              <w:rPr>
                <w:sz w:val="28"/>
                <w:szCs w:val="28"/>
              </w:rPr>
            </w:pPr>
            <w:r>
              <w:rPr>
                <w:sz w:val="28"/>
                <w:szCs w:val="28"/>
              </w:rPr>
              <w:t>99</w:t>
            </w:r>
          </w:p>
        </w:tc>
      </w:tr>
      <w:tr w:rsidR="00D63DDF" w:rsidRPr="005628B1" w:rsidTr="00BD060A">
        <w:tc>
          <w:tcPr>
            <w:tcW w:w="8330" w:type="dxa"/>
          </w:tcPr>
          <w:p w:rsidR="00D63DDF" w:rsidRPr="005628B1" w:rsidRDefault="00D63DDF" w:rsidP="0035351C">
            <w:pPr>
              <w:jc w:val="both"/>
              <w:rPr>
                <w:sz w:val="28"/>
                <w:szCs w:val="28"/>
              </w:rPr>
            </w:pPr>
            <w:r>
              <w:rPr>
                <w:sz w:val="28"/>
                <w:szCs w:val="28"/>
              </w:rPr>
              <w:t>Режим дня, учебный план, календарный учебный график</w:t>
            </w:r>
          </w:p>
        </w:tc>
        <w:tc>
          <w:tcPr>
            <w:tcW w:w="1241" w:type="dxa"/>
          </w:tcPr>
          <w:p w:rsidR="00D63DDF" w:rsidRPr="005628B1" w:rsidRDefault="00737B47" w:rsidP="0035351C">
            <w:pPr>
              <w:jc w:val="both"/>
              <w:rPr>
                <w:sz w:val="28"/>
                <w:szCs w:val="28"/>
              </w:rPr>
            </w:pPr>
            <w:r>
              <w:rPr>
                <w:sz w:val="28"/>
                <w:szCs w:val="28"/>
              </w:rPr>
              <w:t>107</w:t>
            </w:r>
          </w:p>
        </w:tc>
      </w:tr>
      <w:tr w:rsidR="00D63DDF" w:rsidRPr="005628B1" w:rsidTr="00BD060A">
        <w:tc>
          <w:tcPr>
            <w:tcW w:w="8330" w:type="dxa"/>
          </w:tcPr>
          <w:p w:rsidR="00D63DDF" w:rsidRPr="005628B1" w:rsidRDefault="00D63DDF" w:rsidP="00045313">
            <w:pPr>
              <w:jc w:val="both"/>
              <w:rPr>
                <w:sz w:val="28"/>
                <w:szCs w:val="28"/>
              </w:rPr>
            </w:pPr>
            <w:r>
              <w:rPr>
                <w:sz w:val="28"/>
                <w:szCs w:val="28"/>
              </w:rPr>
              <w:t>3.1.2.</w:t>
            </w:r>
            <w:r w:rsidR="00045313">
              <w:rPr>
                <w:sz w:val="28"/>
                <w:szCs w:val="28"/>
              </w:rPr>
              <w:t xml:space="preserve"> Календарно-тематическое планирование</w:t>
            </w:r>
          </w:p>
        </w:tc>
        <w:tc>
          <w:tcPr>
            <w:tcW w:w="1241" w:type="dxa"/>
          </w:tcPr>
          <w:p w:rsidR="00D63DDF" w:rsidRPr="005628B1" w:rsidRDefault="00737B47" w:rsidP="0035351C">
            <w:pPr>
              <w:jc w:val="both"/>
              <w:rPr>
                <w:sz w:val="28"/>
                <w:szCs w:val="28"/>
              </w:rPr>
            </w:pPr>
            <w:r>
              <w:rPr>
                <w:sz w:val="28"/>
                <w:szCs w:val="28"/>
              </w:rPr>
              <w:t>112</w:t>
            </w:r>
          </w:p>
        </w:tc>
      </w:tr>
      <w:tr w:rsidR="00D63DDF" w:rsidRPr="005628B1" w:rsidTr="00BD060A">
        <w:tc>
          <w:tcPr>
            <w:tcW w:w="8330" w:type="dxa"/>
          </w:tcPr>
          <w:p w:rsidR="00D63DDF" w:rsidRPr="005628B1" w:rsidRDefault="00D63DDF" w:rsidP="00045313">
            <w:pPr>
              <w:jc w:val="both"/>
              <w:rPr>
                <w:sz w:val="28"/>
                <w:szCs w:val="28"/>
              </w:rPr>
            </w:pPr>
            <w:r>
              <w:rPr>
                <w:sz w:val="28"/>
                <w:szCs w:val="28"/>
              </w:rPr>
              <w:t>3.1.3.</w:t>
            </w:r>
            <w:r w:rsidR="00045313">
              <w:rPr>
                <w:sz w:val="28"/>
                <w:szCs w:val="28"/>
              </w:rPr>
              <w:t xml:space="preserve"> Игровая деятельность</w:t>
            </w:r>
          </w:p>
        </w:tc>
        <w:tc>
          <w:tcPr>
            <w:tcW w:w="1241" w:type="dxa"/>
          </w:tcPr>
          <w:p w:rsidR="00D63DDF" w:rsidRPr="005628B1" w:rsidRDefault="00737B47" w:rsidP="0035351C">
            <w:pPr>
              <w:jc w:val="both"/>
              <w:rPr>
                <w:sz w:val="28"/>
                <w:szCs w:val="28"/>
              </w:rPr>
            </w:pPr>
            <w:r>
              <w:rPr>
                <w:sz w:val="28"/>
                <w:szCs w:val="28"/>
              </w:rPr>
              <w:t>151</w:t>
            </w:r>
          </w:p>
        </w:tc>
      </w:tr>
      <w:tr w:rsidR="00D63DDF" w:rsidRPr="005628B1" w:rsidTr="00BD060A">
        <w:tc>
          <w:tcPr>
            <w:tcW w:w="8330" w:type="dxa"/>
          </w:tcPr>
          <w:p w:rsidR="00D63DDF" w:rsidRPr="005628B1" w:rsidRDefault="00D63DDF" w:rsidP="00045313">
            <w:pPr>
              <w:jc w:val="both"/>
              <w:rPr>
                <w:sz w:val="28"/>
                <w:szCs w:val="28"/>
              </w:rPr>
            </w:pPr>
            <w:r>
              <w:rPr>
                <w:sz w:val="28"/>
                <w:szCs w:val="28"/>
              </w:rPr>
              <w:t xml:space="preserve">3.1.4. </w:t>
            </w:r>
            <w:r w:rsidR="00045313">
              <w:rPr>
                <w:sz w:val="28"/>
                <w:szCs w:val="28"/>
              </w:rPr>
              <w:t xml:space="preserve"> Проектная деятельность</w:t>
            </w:r>
          </w:p>
        </w:tc>
        <w:tc>
          <w:tcPr>
            <w:tcW w:w="1241" w:type="dxa"/>
          </w:tcPr>
          <w:p w:rsidR="00D63DDF" w:rsidRPr="005628B1" w:rsidRDefault="00737B47" w:rsidP="0035351C">
            <w:pPr>
              <w:jc w:val="both"/>
              <w:rPr>
                <w:sz w:val="28"/>
                <w:szCs w:val="28"/>
              </w:rPr>
            </w:pPr>
            <w:r>
              <w:rPr>
                <w:sz w:val="28"/>
                <w:szCs w:val="28"/>
              </w:rPr>
              <w:t>155</w:t>
            </w:r>
          </w:p>
        </w:tc>
      </w:tr>
      <w:tr w:rsidR="00045313" w:rsidRPr="005628B1" w:rsidTr="00BD060A">
        <w:tc>
          <w:tcPr>
            <w:tcW w:w="8330" w:type="dxa"/>
          </w:tcPr>
          <w:p w:rsidR="00045313" w:rsidRDefault="00045313" w:rsidP="00045313">
            <w:pPr>
              <w:jc w:val="both"/>
              <w:rPr>
                <w:sz w:val="28"/>
                <w:szCs w:val="28"/>
              </w:rPr>
            </w:pPr>
            <w:r>
              <w:rPr>
                <w:sz w:val="28"/>
                <w:szCs w:val="28"/>
              </w:rPr>
              <w:t>3.1.5.Работа с родителями</w:t>
            </w:r>
          </w:p>
        </w:tc>
        <w:tc>
          <w:tcPr>
            <w:tcW w:w="1241" w:type="dxa"/>
          </w:tcPr>
          <w:p w:rsidR="00045313" w:rsidRPr="005628B1" w:rsidRDefault="00737B47" w:rsidP="0035351C">
            <w:pPr>
              <w:jc w:val="both"/>
              <w:rPr>
                <w:sz w:val="28"/>
                <w:szCs w:val="28"/>
              </w:rPr>
            </w:pPr>
            <w:r>
              <w:rPr>
                <w:sz w:val="28"/>
                <w:szCs w:val="28"/>
              </w:rPr>
              <w:t>157</w:t>
            </w:r>
          </w:p>
        </w:tc>
      </w:tr>
      <w:tr w:rsidR="00045313" w:rsidRPr="005628B1" w:rsidTr="00BD060A">
        <w:tc>
          <w:tcPr>
            <w:tcW w:w="8330" w:type="dxa"/>
          </w:tcPr>
          <w:p w:rsidR="00045313" w:rsidRDefault="00045313" w:rsidP="00045313">
            <w:pPr>
              <w:jc w:val="both"/>
              <w:rPr>
                <w:sz w:val="28"/>
                <w:szCs w:val="28"/>
              </w:rPr>
            </w:pPr>
            <w:r>
              <w:rPr>
                <w:sz w:val="28"/>
                <w:szCs w:val="28"/>
              </w:rPr>
              <w:t>3.1.6.Перечень развлечений и праздников</w:t>
            </w:r>
          </w:p>
        </w:tc>
        <w:tc>
          <w:tcPr>
            <w:tcW w:w="1241" w:type="dxa"/>
          </w:tcPr>
          <w:p w:rsidR="00045313" w:rsidRPr="005628B1" w:rsidRDefault="00737B47" w:rsidP="0035351C">
            <w:pPr>
              <w:jc w:val="both"/>
              <w:rPr>
                <w:sz w:val="28"/>
                <w:szCs w:val="28"/>
              </w:rPr>
            </w:pPr>
            <w:r>
              <w:rPr>
                <w:sz w:val="28"/>
                <w:szCs w:val="28"/>
              </w:rPr>
              <w:t>160</w:t>
            </w:r>
          </w:p>
        </w:tc>
      </w:tr>
      <w:tr w:rsidR="00045313" w:rsidRPr="005628B1" w:rsidTr="00BD060A">
        <w:tc>
          <w:tcPr>
            <w:tcW w:w="8330" w:type="dxa"/>
          </w:tcPr>
          <w:p w:rsidR="00045313" w:rsidRDefault="00045313" w:rsidP="00045313">
            <w:pPr>
              <w:jc w:val="both"/>
              <w:rPr>
                <w:sz w:val="28"/>
                <w:szCs w:val="28"/>
              </w:rPr>
            </w:pPr>
            <w:r>
              <w:rPr>
                <w:sz w:val="28"/>
                <w:szCs w:val="28"/>
              </w:rPr>
              <w:t>3.1.7.</w:t>
            </w:r>
            <w:r>
              <w:rPr>
                <w:color w:val="0D0D0D"/>
                <w:sz w:val="28"/>
                <w:szCs w:val="28"/>
              </w:rPr>
              <w:t xml:space="preserve"> Музыкальный репертуар</w:t>
            </w:r>
          </w:p>
        </w:tc>
        <w:tc>
          <w:tcPr>
            <w:tcW w:w="1241" w:type="dxa"/>
          </w:tcPr>
          <w:p w:rsidR="00045313" w:rsidRPr="005628B1" w:rsidRDefault="00737B47" w:rsidP="0035351C">
            <w:pPr>
              <w:jc w:val="both"/>
              <w:rPr>
                <w:sz w:val="28"/>
                <w:szCs w:val="28"/>
              </w:rPr>
            </w:pPr>
            <w:r>
              <w:rPr>
                <w:sz w:val="28"/>
                <w:szCs w:val="28"/>
              </w:rPr>
              <w:t>161</w:t>
            </w:r>
          </w:p>
        </w:tc>
      </w:tr>
      <w:tr w:rsidR="00045313" w:rsidRPr="005628B1" w:rsidTr="00BD060A">
        <w:tc>
          <w:tcPr>
            <w:tcW w:w="8330" w:type="dxa"/>
          </w:tcPr>
          <w:p w:rsidR="00045313" w:rsidRDefault="00045313" w:rsidP="00045313">
            <w:pPr>
              <w:jc w:val="both"/>
              <w:rPr>
                <w:sz w:val="28"/>
                <w:szCs w:val="28"/>
              </w:rPr>
            </w:pPr>
            <w:r>
              <w:rPr>
                <w:sz w:val="28"/>
                <w:szCs w:val="28"/>
              </w:rPr>
              <w:t>3.1.8.</w:t>
            </w:r>
            <w:r>
              <w:rPr>
                <w:color w:val="0D0D0D"/>
                <w:sz w:val="28"/>
                <w:szCs w:val="28"/>
              </w:rPr>
              <w:t xml:space="preserve"> Список литературы для чтения детям</w:t>
            </w:r>
          </w:p>
        </w:tc>
        <w:tc>
          <w:tcPr>
            <w:tcW w:w="1241" w:type="dxa"/>
          </w:tcPr>
          <w:p w:rsidR="00045313" w:rsidRPr="005628B1" w:rsidRDefault="00737B47" w:rsidP="0035351C">
            <w:pPr>
              <w:jc w:val="both"/>
              <w:rPr>
                <w:sz w:val="28"/>
                <w:szCs w:val="28"/>
              </w:rPr>
            </w:pPr>
            <w:r>
              <w:rPr>
                <w:sz w:val="28"/>
                <w:szCs w:val="28"/>
              </w:rPr>
              <w:t>163</w:t>
            </w:r>
          </w:p>
        </w:tc>
      </w:tr>
      <w:tr w:rsidR="00045313" w:rsidRPr="005628B1" w:rsidTr="00BD060A">
        <w:tc>
          <w:tcPr>
            <w:tcW w:w="8330" w:type="dxa"/>
          </w:tcPr>
          <w:p w:rsidR="00045313" w:rsidRDefault="00045313" w:rsidP="00045313">
            <w:pPr>
              <w:jc w:val="both"/>
              <w:rPr>
                <w:sz w:val="28"/>
                <w:szCs w:val="28"/>
              </w:rPr>
            </w:pPr>
            <w:r>
              <w:rPr>
                <w:sz w:val="28"/>
                <w:szCs w:val="28"/>
              </w:rPr>
              <w:t>3.1.9.</w:t>
            </w:r>
            <w:r>
              <w:rPr>
                <w:color w:val="0D0D0D"/>
                <w:sz w:val="28"/>
                <w:szCs w:val="28"/>
              </w:rPr>
              <w:t xml:space="preserve"> Перечень основных движений, подвижных игр и упражнений</w:t>
            </w:r>
          </w:p>
        </w:tc>
        <w:tc>
          <w:tcPr>
            <w:tcW w:w="1241" w:type="dxa"/>
          </w:tcPr>
          <w:p w:rsidR="00045313" w:rsidRPr="005628B1" w:rsidRDefault="00737B47" w:rsidP="0035351C">
            <w:pPr>
              <w:jc w:val="both"/>
              <w:rPr>
                <w:sz w:val="28"/>
                <w:szCs w:val="28"/>
              </w:rPr>
            </w:pPr>
            <w:r>
              <w:rPr>
                <w:sz w:val="28"/>
                <w:szCs w:val="28"/>
              </w:rPr>
              <w:t>165</w:t>
            </w:r>
          </w:p>
        </w:tc>
      </w:tr>
      <w:tr w:rsidR="00D63DDF" w:rsidRPr="005628B1" w:rsidTr="00BD060A">
        <w:tc>
          <w:tcPr>
            <w:tcW w:w="8330" w:type="dxa"/>
          </w:tcPr>
          <w:p w:rsidR="00D63DDF" w:rsidRPr="005628B1" w:rsidRDefault="00D63DDF" w:rsidP="0035351C">
            <w:pPr>
              <w:jc w:val="both"/>
              <w:rPr>
                <w:sz w:val="28"/>
                <w:szCs w:val="28"/>
              </w:rPr>
            </w:pPr>
            <w:r>
              <w:rPr>
                <w:sz w:val="28"/>
                <w:szCs w:val="28"/>
              </w:rPr>
              <w:t>3.2.Часть, формируемая участниками образовательных отношений</w:t>
            </w:r>
          </w:p>
        </w:tc>
        <w:tc>
          <w:tcPr>
            <w:tcW w:w="1241" w:type="dxa"/>
          </w:tcPr>
          <w:p w:rsidR="00D63DDF" w:rsidRPr="005628B1" w:rsidRDefault="00737B47" w:rsidP="0035351C">
            <w:pPr>
              <w:jc w:val="both"/>
              <w:rPr>
                <w:sz w:val="28"/>
                <w:szCs w:val="28"/>
              </w:rPr>
            </w:pPr>
            <w:r>
              <w:rPr>
                <w:sz w:val="28"/>
                <w:szCs w:val="28"/>
              </w:rPr>
              <w:t>167</w:t>
            </w:r>
          </w:p>
        </w:tc>
      </w:tr>
      <w:tr w:rsidR="00D63DDF" w:rsidRPr="005628B1" w:rsidTr="00BD060A">
        <w:tc>
          <w:tcPr>
            <w:tcW w:w="8330" w:type="dxa"/>
          </w:tcPr>
          <w:p w:rsidR="00D63DDF" w:rsidRPr="005628B1" w:rsidRDefault="00D63DDF" w:rsidP="0035351C">
            <w:pPr>
              <w:jc w:val="both"/>
              <w:rPr>
                <w:sz w:val="28"/>
                <w:szCs w:val="28"/>
              </w:rPr>
            </w:pPr>
            <w:r>
              <w:rPr>
                <w:sz w:val="28"/>
                <w:szCs w:val="28"/>
              </w:rPr>
              <w:t>3.2.1.Методическая литература, позволяющая ознакомиться с содержанием парциальных программ.</w:t>
            </w:r>
          </w:p>
        </w:tc>
        <w:tc>
          <w:tcPr>
            <w:tcW w:w="1241" w:type="dxa"/>
          </w:tcPr>
          <w:p w:rsidR="00D63DDF" w:rsidRPr="005628B1" w:rsidRDefault="00737B47" w:rsidP="0035351C">
            <w:pPr>
              <w:jc w:val="both"/>
              <w:rPr>
                <w:sz w:val="28"/>
                <w:szCs w:val="28"/>
              </w:rPr>
            </w:pPr>
            <w:r>
              <w:rPr>
                <w:sz w:val="28"/>
                <w:szCs w:val="28"/>
              </w:rPr>
              <w:t>167</w:t>
            </w:r>
          </w:p>
        </w:tc>
      </w:tr>
    </w:tbl>
    <w:p w:rsidR="0035351C" w:rsidRPr="00045313" w:rsidRDefault="00D63DDF" w:rsidP="0035351C">
      <w:pPr>
        <w:jc w:val="both"/>
        <w:rPr>
          <w:sz w:val="28"/>
          <w:szCs w:val="28"/>
        </w:rPr>
      </w:pPr>
      <w:r>
        <w:rPr>
          <w:sz w:val="28"/>
          <w:szCs w:val="28"/>
        </w:rPr>
        <w:t xml:space="preserve">                                         </w:t>
      </w:r>
    </w:p>
    <w:p w:rsidR="0035351C" w:rsidRPr="00045313" w:rsidRDefault="0035351C" w:rsidP="0035351C">
      <w:pPr>
        <w:jc w:val="both"/>
        <w:rPr>
          <w:sz w:val="28"/>
          <w:szCs w:val="28"/>
        </w:rPr>
      </w:pPr>
    </w:p>
    <w:p w:rsidR="00776E5D" w:rsidRDefault="002C2191" w:rsidP="0035351C">
      <w:pPr>
        <w:jc w:val="both"/>
        <w:rPr>
          <w:b/>
          <w:sz w:val="28"/>
          <w:szCs w:val="28"/>
        </w:rPr>
      </w:pPr>
      <w:r w:rsidRPr="00045313">
        <w:rPr>
          <w:b/>
          <w:sz w:val="28"/>
          <w:szCs w:val="28"/>
        </w:rPr>
        <w:t xml:space="preserve">                                         </w:t>
      </w:r>
    </w:p>
    <w:p w:rsidR="00776E5D" w:rsidRDefault="00776E5D" w:rsidP="0035351C">
      <w:pPr>
        <w:jc w:val="both"/>
        <w:rPr>
          <w:b/>
          <w:sz w:val="28"/>
          <w:szCs w:val="28"/>
        </w:rPr>
      </w:pPr>
    </w:p>
    <w:p w:rsidR="00045313" w:rsidRDefault="00045313" w:rsidP="0035351C">
      <w:pPr>
        <w:jc w:val="both"/>
        <w:rPr>
          <w:b/>
          <w:sz w:val="28"/>
          <w:szCs w:val="28"/>
        </w:rPr>
      </w:pPr>
    </w:p>
    <w:p w:rsidR="00045313" w:rsidRDefault="00045313" w:rsidP="0035351C">
      <w:pPr>
        <w:jc w:val="both"/>
        <w:rPr>
          <w:b/>
          <w:sz w:val="28"/>
          <w:szCs w:val="28"/>
        </w:rPr>
      </w:pPr>
    </w:p>
    <w:p w:rsidR="00045313" w:rsidRDefault="00045313" w:rsidP="0035351C">
      <w:pPr>
        <w:jc w:val="both"/>
        <w:rPr>
          <w:b/>
          <w:sz w:val="28"/>
          <w:szCs w:val="28"/>
        </w:rPr>
      </w:pPr>
    </w:p>
    <w:p w:rsidR="00A5105F" w:rsidRPr="0073288D" w:rsidRDefault="00776E5D" w:rsidP="0035351C">
      <w:pPr>
        <w:jc w:val="both"/>
        <w:rPr>
          <w:b/>
          <w:sz w:val="28"/>
          <w:szCs w:val="28"/>
        </w:rPr>
      </w:pPr>
      <w:r>
        <w:rPr>
          <w:b/>
          <w:sz w:val="28"/>
          <w:szCs w:val="28"/>
        </w:rPr>
        <w:t xml:space="preserve">                                     </w:t>
      </w:r>
      <w:r w:rsidR="002C2191" w:rsidRPr="00776E5D">
        <w:rPr>
          <w:b/>
          <w:sz w:val="28"/>
          <w:szCs w:val="28"/>
        </w:rPr>
        <w:t xml:space="preserve"> </w:t>
      </w:r>
      <w:r w:rsidR="0073288D" w:rsidRPr="0073288D">
        <w:rPr>
          <w:b/>
          <w:sz w:val="28"/>
          <w:szCs w:val="28"/>
        </w:rPr>
        <w:t>I. ЦЕЛЕВОЙ РАЗДЕЛ</w:t>
      </w:r>
      <w:r w:rsidR="00A5105F" w:rsidRPr="0073288D">
        <w:rPr>
          <w:b/>
          <w:sz w:val="28"/>
          <w:szCs w:val="28"/>
        </w:rPr>
        <w:t>.</w:t>
      </w:r>
    </w:p>
    <w:p w:rsidR="00A5105F" w:rsidRPr="0073288D" w:rsidRDefault="0073288D" w:rsidP="0035351C">
      <w:pPr>
        <w:jc w:val="both"/>
        <w:rPr>
          <w:b/>
          <w:sz w:val="28"/>
          <w:szCs w:val="28"/>
        </w:rPr>
      </w:pPr>
      <w:r>
        <w:rPr>
          <w:b/>
          <w:sz w:val="28"/>
          <w:szCs w:val="28"/>
        </w:rPr>
        <w:t xml:space="preserve">   </w:t>
      </w:r>
      <w:r w:rsidR="00A5105F" w:rsidRPr="0073288D">
        <w:rPr>
          <w:b/>
          <w:sz w:val="28"/>
          <w:szCs w:val="28"/>
        </w:rPr>
        <w:t>1. Обязательная часть.</w:t>
      </w:r>
    </w:p>
    <w:p w:rsidR="0073288D" w:rsidRPr="0073288D" w:rsidRDefault="00A5105F" w:rsidP="0035351C">
      <w:pPr>
        <w:jc w:val="both"/>
        <w:rPr>
          <w:b/>
          <w:sz w:val="28"/>
          <w:szCs w:val="28"/>
        </w:rPr>
      </w:pPr>
      <w:r w:rsidRPr="0073288D">
        <w:rPr>
          <w:b/>
          <w:sz w:val="28"/>
          <w:szCs w:val="28"/>
        </w:rPr>
        <w:t xml:space="preserve"> </w:t>
      </w:r>
      <w:r w:rsidR="0073288D">
        <w:rPr>
          <w:b/>
          <w:sz w:val="28"/>
          <w:szCs w:val="28"/>
        </w:rPr>
        <w:t xml:space="preserve">  </w:t>
      </w:r>
      <w:r w:rsidRPr="0073288D">
        <w:rPr>
          <w:b/>
          <w:sz w:val="28"/>
          <w:szCs w:val="28"/>
        </w:rPr>
        <w:t xml:space="preserve">1.1.Пояснительная записка. </w:t>
      </w:r>
    </w:p>
    <w:p w:rsidR="00A5105F" w:rsidRPr="0073288D" w:rsidRDefault="0073288D" w:rsidP="0035351C">
      <w:pPr>
        <w:jc w:val="both"/>
        <w:rPr>
          <w:sz w:val="28"/>
          <w:szCs w:val="28"/>
        </w:rPr>
      </w:pPr>
      <w:r>
        <w:rPr>
          <w:sz w:val="28"/>
          <w:szCs w:val="28"/>
        </w:rPr>
        <w:t xml:space="preserve">   </w:t>
      </w:r>
      <w:proofErr w:type="gramStart"/>
      <w:r w:rsidR="00A5105F" w:rsidRPr="0073288D">
        <w:rPr>
          <w:sz w:val="28"/>
          <w:szCs w:val="28"/>
        </w:rPr>
        <w:t>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w:t>
      </w:r>
      <w:r>
        <w:rPr>
          <w:sz w:val="28"/>
          <w:szCs w:val="28"/>
        </w:rPr>
        <w:t xml:space="preserve"> в соответствии с   Федеральным государственным образовательным стандартом</w:t>
      </w:r>
      <w:r w:rsidR="00A5105F" w:rsidRPr="0073288D">
        <w:rPr>
          <w:sz w:val="28"/>
          <w:szCs w:val="28"/>
        </w:rPr>
        <w:t xml:space="preserve">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roofErr w:type="gramEnd"/>
    </w:p>
    <w:p w:rsidR="00A5105F" w:rsidRPr="0073288D" w:rsidRDefault="00A5105F" w:rsidP="0035351C">
      <w:pPr>
        <w:jc w:val="both"/>
        <w:rPr>
          <w:sz w:val="28"/>
          <w:szCs w:val="28"/>
        </w:rPr>
      </w:pPr>
      <w:r w:rsidRPr="0073288D">
        <w:rPr>
          <w:sz w:val="28"/>
          <w:szCs w:val="28"/>
        </w:rPr>
        <w:t xml:space="preserve">Программа разработана в соответствии </w:t>
      </w:r>
      <w:proofErr w:type="gramStart"/>
      <w:r w:rsidRPr="0073288D">
        <w:rPr>
          <w:sz w:val="28"/>
          <w:szCs w:val="28"/>
        </w:rPr>
        <w:t>с</w:t>
      </w:r>
      <w:proofErr w:type="gramEnd"/>
      <w:r w:rsidRPr="0073288D">
        <w:rPr>
          <w:sz w:val="28"/>
          <w:szCs w:val="28"/>
        </w:rPr>
        <w:t xml:space="preserve">: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Конвенция о правах ребенка (одобрена Генеральной Ассамблеей ООН 20.11.1989) (вступила в силу для СССР 15.09.1990)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Федеральный закон от 29 декабря 2012 г. № 273-ФЭ (</w:t>
      </w:r>
      <w:proofErr w:type="gramStart"/>
      <w:r w:rsidRPr="0073288D">
        <w:rPr>
          <w:sz w:val="28"/>
          <w:szCs w:val="28"/>
        </w:rPr>
        <w:t>актуальная</w:t>
      </w:r>
      <w:proofErr w:type="gramEnd"/>
      <w:r w:rsidRPr="0073288D">
        <w:rPr>
          <w:sz w:val="28"/>
          <w:szCs w:val="28"/>
        </w:rPr>
        <w:t xml:space="preserve"> ред.) «Об образовании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Федеральный закон 24 июля 1998 г. № 124-ФЗ (</w:t>
      </w:r>
      <w:proofErr w:type="gramStart"/>
      <w:r w:rsidRPr="0073288D">
        <w:rPr>
          <w:sz w:val="28"/>
          <w:szCs w:val="28"/>
        </w:rPr>
        <w:t>актуальная</w:t>
      </w:r>
      <w:proofErr w:type="gramEnd"/>
      <w:r w:rsidRPr="0073288D">
        <w:rPr>
          <w:sz w:val="28"/>
          <w:szCs w:val="28"/>
        </w:rPr>
        <w:t xml:space="preserve"> ред. от 14.07.2022) «Об основных гарантиях прав ребенка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w:t>
      </w:r>
      <w:r w:rsidRPr="0073288D">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Постановление Главного государственного санитарного врача Российской Федерации от 28 сентября 2020 года № 28</w:t>
      </w:r>
      <w:proofErr w:type="gramStart"/>
      <w:r w:rsidRPr="0073288D">
        <w:rPr>
          <w:sz w:val="28"/>
          <w:szCs w:val="28"/>
        </w:rPr>
        <w:t xml:space="preserve"> О</w:t>
      </w:r>
      <w:proofErr w:type="gramEnd"/>
      <w:r w:rsidRPr="0073288D">
        <w:rPr>
          <w:sz w:val="28"/>
          <w:szCs w:val="28"/>
        </w:rPr>
        <w:t xml:space="preserve">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r w:rsidRPr="0073288D">
        <w:rPr>
          <w:sz w:val="28"/>
          <w:szCs w:val="28"/>
        </w:rPr>
        <w:t xml:space="preserve">- </w:t>
      </w:r>
      <w:r w:rsidR="00A5105F" w:rsidRPr="0073288D">
        <w:rPr>
          <w:sz w:val="28"/>
          <w:szCs w:val="28"/>
        </w:rPr>
        <w:t>Постановление Главного государственного санитарного врача Российской Федерации от 28 января 2021 г. № 2</w:t>
      </w:r>
      <w:proofErr w:type="gramStart"/>
      <w:r w:rsidR="00A5105F" w:rsidRPr="0073288D">
        <w:rPr>
          <w:sz w:val="28"/>
          <w:szCs w:val="28"/>
        </w:rPr>
        <w:t xml:space="preserve"> О</w:t>
      </w:r>
      <w:proofErr w:type="gramEnd"/>
      <w:r w:rsidR="00A5105F" w:rsidRPr="0073288D">
        <w:rPr>
          <w:sz w:val="28"/>
          <w:szCs w:val="28"/>
        </w:rPr>
        <w:t xml:space="preserve">б утверждении санитарных правил </w:t>
      </w:r>
      <w:r w:rsidRPr="0073288D">
        <w:rPr>
          <w:sz w:val="28"/>
          <w:szCs w:val="28"/>
        </w:rPr>
        <w:t xml:space="preserve">и </w:t>
      </w:r>
      <w:r w:rsidR="00A5105F" w:rsidRPr="0073288D">
        <w:rPr>
          <w:sz w:val="28"/>
          <w:szCs w:val="28"/>
        </w:rPr>
        <w:t xml:space="preserve">норм СанПиН 1.2.3685-21 «Гигиенические нормативы и требования к обеспечению безопасности и (или) безвредности для человека факторов среды обитания»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7D100E" w:rsidRPr="0073288D" w:rsidRDefault="007D100E" w:rsidP="0035351C">
      <w:pPr>
        <w:jc w:val="both"/>
        <w:rPr>
          <w:sz w:val="28"/>
          <w:szCs w:val="28"/>
        </w:rPr>
      </w:pPr>
      <w:r w:rsidRPr="0073288D">
        <w:rPr>
          <w:sz w:val="28"/>
          <w:szCs w:val="28"/>
        </w:rPr>
        <w:lastRenderedPageBreak/>
        <w:t>-  Приказ Министерства</w:t>
      </w:r>
      <w:r w:rsidR="00A5105F" w:rsidRPr="0073288D">
        <w:rPr>
          <w:sz w:val="28"/>
          <w:szCs w:val="28"/>
        </w:rPr>
        <w:t xml:space="preserve">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11 мая 2016 г. № 536</w:t>
      </w:r>
      <w:proofErr w:type="gramStart"/>
      <w:r w:rsidR="00A5105F" w:rsidRPr="0073288D">
        <w:rPr>
          <w:sz w:val="28"/>
          <w:szCs w:val="28"/>
        </w:rPr>
        <w:t xml:space="preserve"> О</w:t>
      </w:r>
      <w:proofErr w:type="gramEnd"/>
      <w:r w:rsidR="00A5105F" w:rsidRPr="0073288D">
        <w:rPr>
          <w:sz w:val="28"/>
          <w:szCs w:val="28"/>
        </w:rPr>
        <w:t xml:space="preserve">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7D100E" w:rsidRPr="0073288D" w:rsidRDefault="00E224B8" w:rsidP="0035351C">
      <w:pPr>
        <w:jc w:val="both"/>
        <w:rPr>
          <w:sz w:val="28"/>
          <w:szCs w:val="28"/>
        </w:rPr>
      </w:pPr>
      <w:r>
        <w:rPr>
          <w:sz w:val="28"/>
          <w:szCs w:val="28"/>
        </w:rPr>
        <w:t>-</w:t>
      </w:r>
      <w:r w:rsidR="00A5105F" w:rsidRPr="0073288D">
        <w:rPr>
          <w:sz w:val="28"/>
          <w:szCs w:val="28"/>
        </w:rPr>
        <w:t xml:space="preserve"> Приказ Министерства образования и науки Российской Федерации от 20 сентября 2013 г. № 1082 «Об утверждении Положения о </w:t>
      </w:r>
      <w:proofErr w:type="gramStart"/>
      <w:r w:rsidR="00A5105F" w:rsidRPr="0073288D">
        <w:rPr>
          <w:sz w:val="28"/>
          <w:szCs w:val="28"/>
        </w:rPr>
        <w:t>психолого-медико</w:t>
      </w:r>
      <w:proofErr w:type="gramEnd"/>
      <w:r>
        <w:rPr>
          <w:sz w:val="28"/>
          <w:szCs w:val="28"/>
        </w:rPr>
        <w:t xml:space="preserve"> - </w:t>
      </w:r>
      <w:r w:rsidR="00A5105F" w:rsidRPr="0073288D">
        <w:rPr>
          <w:sz w:val="28"/>
          <w:szCs w:val="28"/>
        </w:rPr>
        <w:t xml:space="preserve">педагогической комиссии» </w:t>
      </w:r>
    </w:p>
    <w:p w:rsidR="007D100E" w:rsidRPr="0073288D" w:rsidRDefault="00E224B8" w:rsidP="0035351C">
      <w:pPr>
        <w:jc w:val="both"/>
        <w:rPr>
          <w:b/>
          <w:sz w:val="28"/>
          <w:szCs w:val="28"/>
        </w:rPr>
      </w:pPr>
      <w:r>
        <w:rPr>
          <w:b/>
          <w:sz w:val="28"/>
          <w:szCs w:val="28"/>
        </w:rPr>
        <w:t xml:space="preserve">    </w:t>
      </w:r>
      <w:r w:rsidR="00A5105F" w:rsidRPr="0073288D">
        <w:rPr>
          <w:b/>
          <w:sz w:val="28"/>
          <w:szCs w:val="28"/>
        </w:rPr>
        <w:t xml:space="preserve">Программа  позволяет реализовать основополагающие  функции дошкольного образования: </w:t>
      </w:r>
    </w:p>
    <w:p w:rsidR="007D100E" w:rsidRPr="0073288D" w:rsidRDefault="007D100E" w:rsidP="0035351C">
      <w:pPr>
        <w:jc w:val="both"/>
        <w:rPr>
          <w:sz w:val="28"/>
          <w:szCs w:val="28"/>
        </w:rPr>
      </w:pPr>
      <w:r w:rsidRPr="0073288D">
        <w:rPr>
          <w:sz w:val="28"/>
          <w:szCs w:val="28"/>
        </w:rPr>
        <w:t>-</w:t>
      </w:r>
      <w:r w:rsidR="00A5105F" w:rsidRPr="0073288D">
        <w:rPr>
          <w:sz w:val="28"/>
          <w:szCs w:val="28"/>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7D100E" w:rsidRPr="0073288D" w:rsidRDefault="00A5105F" w:rsidP="0035351C">
      <w:pPr>
        <w:jc w:val="both"/>
        <w:rPr>
          <w:sz w:val="28"/>
          <w:szCs w:val="28"/>
        </w:rPr>
      </w:pPr>
      <w:r w:rsidRPr="0073288D">
        <w:rPr>
          <w:sz w:val="28"/>
          <w:szCs w:val="28"/>
        </w:rPr>
        <w:t xml:space="preserve"> </w:t>
      </w:r>
      <w:proofErr w:type="gramStart"/>
      <w:r w:rsidR="007D100E" w:rsidRPr="0073288D">
        <w:rPr>
          <w:sz w:val="28"/>
          <w:szCs w:val="28"/>
        </w:rPr>
        <w:t xml:space="preserve">- </w:t>
      </w:r>
      <w:r w:rsidRPr="0073288D">
        <w:rPr>
          <w:sz w:val="28"/>
          <w:szCs w:val="28"/>
        </w:rPr>
        <w:t>создание единого ядра содержания дошкольного образования (далее - ДО), ориентированного на приобщение детей к традиционным духовно</w:t>
      </w:r>
      <w:r w:rsidR="007D100E" w:rsidRPr="0073288D">
        <w:rPr>
          <w:sz w:val="28"/>
          <w:szCs w:val="28"/>
        </w:rPr>
        <w:t xml:space="preserve"> - </w:t>
      </w:r>
      <w:r w:rsidRPr="0073288D">
        <w:rPr>
          <w:sz w:val="28"/>
          <w:szCs w:val="28"/>
        </w:rP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создание единого образовательного пространства воспитания и обучения детей </w:t>
      </w:r>
      <w:r w:rsidR="00A5105F" w:rsidRPr="00E224B8">
        <w:rPr>
          <w:sz w:val="28"/>
          <w:szCs w:val="28"/>
        </w:rPr>
        <w:t>от 2-х лет</w:t>
      </w:r>
      <w:r w:rsidR="00A5105F" w:rsidRPr="0073288D">
        <w:rPr>
          <w:sz w:val="28"/>
          <w:szCs w:val="28"/>
        </w:rPr>
        <w:t xml:space="preserve">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6F13ED" w:rsidRPr="0073288D" w:rsidRDefault="00A5105F" w:rsidP="0035351C">
      <w:pPr>
        <w:jc w:val="both"/>
        <w:rPr>
          <w:b/>
          <w:sz w:val="28"/>
          <w:szCs w:val="28"/>
        </w:rPr>
      </w:pPr>
      <w:r w:rsidRPr="0073288D">
        <w:rPr>
          <w:b/>
          <w:sz w:val="28"/>
          <w:szCs w:val="28"/>
        </w:rPr>
        <w:t>1.1.1.</w:t>
      </w:r>
      <w:r w:rsidR="00F922BC">
        <w:rPr>
          <w:b/>
          <w:sz w:val="28"/>
          <w:szCs w:val="28"/>
        </w:rPr>
        <w:t xml:space="preserve"> </w:t>
      </w:r>
      <w:r w:rsidRPr="0073288D">
        <w:rPr>
          <w:b/>
          <w:sz w:val="28"/>
          <w:szCs w:val="28"/>
        </w:rPr>
        <w:t>Цели и задачи реализации Программы.</w:t>
      </w:r>
    </w:p>
    <w:p w:rsidR="00FD5367" w:rsidRPr="0073288D" w:rsidRDefault="00FD5367" w:rsidP="0035351C">
      <w:pPr>
        <w:jc w:val="both"/>
        <w:rPr>
          <w:sz w:val="28"/>
          <w:szCs w:val="28"/>
        </w:rPr>
      </w:pPr>
      <w:r w:rsidRPr="0073288D">
        <w:rPr>
          <w:sz w:val="28"/>
          <w:szCs w:val="28"/>
        </w:rPr>
        <w:t xml:space="preserve">Цели и задачи деятельности ДОО по реализации Программы определены на основе требований ФГОС </w:t>
      </w:r>
      <w:proofErr w:type="gramStart"/>
      <w:r w:rsidRPr="0073288D">
        <w:rPr>
          <w:sz w:val="28"/>
          <w:szCs w:val="28"/>
        </w:rPr>
        <w:t>ДО</w:t>
      </w:r>
      <w:proofErr w:type="gramEnd"/>
      <w:r w:rsidRPr="0073288D">
        <w:rPr>
          <w:sz w:val="28"/>
          <w:szCs w:val="28"/>
        </w:rPr>
        <w:t xml:space="preserve"> и ФОП ДО. </w:t>
      </w:r>
    </w:p>
    <w:p w:rsidR="00FD5367" w:rsidRPr="0073288D" w:rsidRDefault="00FD5367" w:rsidP="0035351C">
      <w:pPr>
        <w:jc w:val="both"/>
        <w:rPr>
          <w:b/>
          <w:sz w:val="28"/>
          <w:szCs w:val="28"/>
        </w:rPr>
      </w:pPr>
      <w:r w:rsidRPr="0073288D">
        <w:rPr>
          <w:b/>
          <w:sz w:val="28"/>
          <w:szCs w:val="28"/>
        </w:rPr>
        <w:t xml:space="preserve">Цели ФГОС </w:t>
      </w:r>
      <w:proofErr w:type="gramStart"/>
      <w:r w:rsidRPr="0073288D">
        <w:rPr>
          <w:b/>
          <w:sz w:val="28"/>
          <w:szCs w:val="28"/>
        </w:rPr>
        <w:t>ДО</w:t>
      </w:r>
      <w:proofErr w:type="gramEnd"/>
      <w:r w:rsidRPr="0073288D">
        <w:rPr>
          <w:b/>
          <w:sz w:val="28"/>
          <w:szCs w:val="28"/>
        </w:rPr>
        <w:t>:</w:t>
      </w:r>
    </w:p>
    <w:p w:rsidR="00FD5367" w:rsidRPr="0073288D" w:rsidRDefault="00FD5367" w:rsidP="0035351C">
      <w:pPr>
        <w:jc w:val="both"/>
        <w:rPr>
          <w:sz w:val="28"/>
          <w:szCs w:val="28"/>
        </w:rPr>
      </w:pPr>
      <w:r w:rsidRPr="0073288D">
        <w:rPr>
          <w:sz w:val="28"/>
          <w:szCs w:val="28"/>
        </w:rPr>
        <w:t xml:space="preserve">1) повышение социального статуса дошкольного образования; </w:t>
      </w:r>
    </w:p>
    <w:p w:rsidR="00FD5367" w:rsidRPr="0073288D" w:rsidRDefault="00FD5367" w:rsidP="0035351C">
      <w:pPr>
        <w:jc w:val="both"/>
        <w:rPr>
          <w:sz w:val="28"/>
          <w:szCs w:val="28"/>
        </w:rPr>
      </w:pPr>
      <w:r w:rsidRPr="0073288D">
        <w:rPr>
          <w:sz w:val="28"/>
          <w:szCs w:val="28"/>
        </w:rPr>
        <w:lastRenderedPageBreak/>
        <w:t xml:space="preserve">2) обеспечение государством равенства возможностей для каждого ребенка в получении качественного дошкольного образования; </w:t>
      </w:r>
    </w:p>
    <w:p w:rsidR="00FD5367" w:rsidRPr="0073288D" w:rsidRDefault="00FD5367" w:rsidP="0035351C">
      <w:pPr>
        <w:jc w:val="both"/>
        <w:rPr>
          <w:sz w:val="28"/>
          <w:szCs w:val="28"/>
        </w:rPr>
      </w:pPr>
      <w:r w:rsidRPr="0073288D">
        <w:rPr>
          <w:sz w:val="28"/>
          <w:szCs w:val="28"/>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FD5367" w:rsidRPr="0073288D" w:rsidRDefault="00FD5367" w:rsidP="0035351C">
      <w:pPr>
        <w:jc w:val="both"/>
        <w:rPr>
          <w:sz w:val="28"/>
          <w:szCs w:val="28"/>
        </w:rPr>
      </w:pPr>
      <w:r w:rsidRPr="0073288D">
        <w:rPr>
          <w:sz w:val="28"/>
          <w:szCs w:val="28"/>
        </w:rPr>
        <w:t>4)сохранение единства образовательного пространства Российской Федерации относительно уровня дошкольного образования.</w:t>
      </w:r>
    </w:p>
    <w:p w:rsidR="00FD5367" w:rsidRPr="0073288D" w:rsidRDefault="00FD5367" w:rsidP="0035351C">
      <w:pPr>
        <w:jc w:val="both"/>
        <w:rPr>
          <w:b/>
          <w:sz w:val="28"/>
          <w:szCs w:val="28"/>
        </w:rPr>
      </w:pPr>
      <w:r w:rsidRPr="0073288D">
        <w:rPr>
          <w:b/>
          <w:sz w:val="28"/>
          <w:szCs w:val="28"/>
        </w:rPr>
        <w:t xml:space="preserve"> Задачи ФГОС </w:t>
      </w:r>
      <w:proofErr w:type="gramStart"/>
      <w:r w:rsidRPr="0073288D">
        <w:rPr>
          <w:b/>
          <w:sz w:val="28"/>
          <w:szCs w:val="28"/>
        </w:rPr>
        <w:t>ДО</w:t>
      </w:r>
      <w:proofErr w:type="gramEnd"/>
      <w:r w:rsidRPr="0073288D">
        <w:rPr>
          <w:b/>
          <w:sz w:val="28"/>
          <w:szCs w:val="28"/>
        </w:rPr>
        <w:t>:</w:t>
      </w:r>
    </w:p>
    <w:p w:rsidR="00FD5367" w:rsidRPr="0073288D" w:rsidRDefault="00FD5367" w:rsidP="0035351C">
      <w:pPr>
        <w:jc w:val="both"/>
        <w:rPr>
          <w:sz w:val="28"/>
          <w:szCs w:val="28"/>
        </w:rPr>
      </w:pPr>
      <w:r w:rsidRPr="0073288D">
        <w:rPr>
          <w:sz w:val="28"/>
          <w:szCs w:val="28"/>
        </w:rPr>
        <w:t xml:space="preserve"> 1) охрана и укрепление физического и психического здоровья детей, в том числе их эмоционального благополучия;</w:t>
      </w:r>
    </w:p>
    <w:p w:rsidR="00FD5367" w:rsidRPr="0073288D" w:rsidRDefault="00FD5367" w:rsidP="0035351C">
      <w:pPr>
        <w:jc w:val="both"/>
        <w:rPr>
          <w:sz w:val="28"/>
          <w:szCs w:val="28"/>
        </w:rPr>
      </w:pPr>
      <w:r w:rsidRPr="0073288D">
        <w:rPr>
          <w:sz w:val="28"/>
          <w:szCs w:val="28"/>
        </w:rPr>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FD5367" w:rsidRPr="0073288D" w:rsidRDefault="00FD5367" w:rsidP="0035351C">
      <w:pPr>
        <w:jc w:val="both"/>
        <w:rPr>
          <w:sz w:val="28"/>
          <w:szCs w:val="28"/>
        </w:rPr>
      </w:pPr>
      <w:r w:rsidRPr="0073288D">
        <w:rPr>
          <w:sz w:val="28"/>
          <w:szCs w:val="28"/>
        </w:rPr>
        <w:t xml:space="preserve">3) обеспечение преемственности целей, задач и содержания Программы и программ начального общего образования; </w:t>
      </w:r>
    </w:p>
    <w:p w:rsidR="00FD5367" w:rsidRPr="0073288D" w:rsidRDefault="00FD5367" w:rsidP="0035351C">
      <w:pPr>
        <w:jc w:val="both"/>
        <w:rPr>
          <w:sz w:val="28"/>
          <w:szCs w:val="28"/>
        </w:rPr>
      </w:pPr>
      <w:r w:rsidRPr="0073288D">
        <w:rPr>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D5367" w:rsidRPr="0073288D" w:rsidRDefault="00FD5367" w:rsidP="0035351C">
      <w:pPr>
        <w:jc w:val="both"/>
        <w:rPr>
          <w:sz w:val="28"/>
          <w:szCs w:val="28"/>
        </w:rPr>
      </w:pPr>
      <w:r w:rsidRPr="0073288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D5367" w:rsidRPr="0073288D" w:rsidRDefault="00FD5367" w:rsidP="0035351C">
      <w:pPr>
        <w:jc w:val="both"/>
        <w:rPr>
          <w:sz w:val="28"/>
          <w:szCs w:val="28"/>
        </w:rPr>
      </w:pPr>
      <w:r w:rsidRPr="0073288D">
        <w:rPr>
          <w:sz w:val="28"/>
          <w:szCs w:val="28"/>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D5367" w:rsidRPr="0073288D" w:rsidRDefault="00FD5367" w:rsidP="0035351C">
      <w:pPr>
        <w:jc w:val="both"/>
        <w:rPr>
          <w:sz w:val="28"/>
          <w:szCs w:val="28"/>
        </w:rPr>
      </w:pPr>
      <w:r w:rsidRPr="0073288D">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FD5367" w:rsidRPr="0073288D" w:rsidRDefault="00FD5367" w:rsidP="0035351C">
      <w:pPr>
        <w:jc w:val="both"/>
        <w:rPr>
          <w:sz w:val="28"/>
          <w:szCs w:val="28"/>
        </w:rPr>
      </w:pPr>
      <w:r w:rsidRPr="0073288D">
        <w:rPr>
          <w:sz w:val="28"/>
          <w:szCs w:val="28"/>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w:t>
      </w:r>
      <w:r w:rsidR="00474F67" w:rsidRPr="0073288D">
        <w:rPr>
          <w:sz w:val="28"/>
          <w:szCs w:val="28"/>
        </w:rPr>
        <w:t xml:space="preserve"> - </w:t>
      </w:r>
      <w:r w:rsidRPr="0073288D">
        <w:rPr>
          <w:sz w:val="28"/>
          <w:szCs w:val="28"/>
        </w:rPr>
        <w:t>культурного окружения и их ресурсов;</w:t>
      </w:r>
    </w:p>
    <w:p w:rsidR="00FD5367" w:rsidRPr="0073288D" w:rsidRDefault="00FD5367" w:rsidP="0035351C">
      <w:pPr>
        <w:jc w:val="both"/>
        <w:rPr>
          <w:sz w:val="28"/>
          <w:szCs w:val="28"/>
        </w:rPr>
      </w:pPr>
      <w:r w:rsidRPr="0073288D">
        <w:rPr>
          <w:sz w:val="28"/>
          <w:szCs w:val="28"/>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224B8" w:rsidRDefault="00E224B8" w:rsidP="0035351C">
      <w:pPr>
        <w:jc w:val="both"/>
        <w:rPr>
          <w:sz w:val="28"/>
          <w:szCs w:val="28"/>
        </w:rPr>
      </w:pPr>
      <w:r>
        <w:rPr>
          <w:b/>
          <w:sz w:val="28"/>
          <w:szCs w:val="28"/>
        </w:rPr>
        <w:t xml:space="preserve">     </w:t>
      </w:r>
      <w:r w:rsidR="00FD5367" w:rsidRPr="0073288D">
        <w:rPr>
          <w:b/>
          <w:sz w:val="28"/>
          <w:szCs w:val="28"/>
        </w:rPr>
        <w:t>Целью Программы:</w:t>
      </w:r>
      <w:r w:rsidR="00FD5367" w:rsidRPr="0073288D">
        <w:rPr>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D5367" w:rsidRPr="0073288D" w:rsidRDefault="00E224B8" w:rsidP="0035351C">
      <w:pPr>
        <w:jc w:val="both"/>
        <w:rPr>
          <w:sz w:val="28"/>
          <w:szCs w:val="28"/>
        </w:rPr>
      </w:pPr>
      <w:r>
        <w:rPr>
          <w:sz w:val="28"/>
          <w:szCs w:val="28"/>
        </w:rPr>
        <w:t xml:space="preserve">    </w:t>
      </w:r>
      <w:proofErr w:type="gramStart"/>
      <w:r w:rsidR="00FD5367" w:rsidRPr="0073288D">
        <w:rPr>
          <w:sz w:val="28"/>
          <w:szCs w:val="28"/>
        </w:rPr>
        <w:t>К традиционным российским духовно-нравственным ценностям относятся, прежде всего, жизнь, достоинс</w:t>
      </w:r>
      <w:r>
        <w:rPr>
          <w:sz w:val="28"/>
          <w:szCs w:val="28"/>
        </w:rPr>
        <w:t xml:space="preserve">тво, права и свободы человека, </w:t>
      </w:r>
      <w:r w:rsidR="00FD5367" w:rsidRPr="0073288D">
        <w:rPr>
          <w:sz w:val="28"/>
          <w:szCs w:val="28"/>
        </w:rPr>
        <w:t xml:space="preserve">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w:t>
      </w:r>
      <w:r w:rsidR="00FD5367" w:rsidRPr="0073288D">
        <w:rPr>
          <w:sz w:val="28"/>
          <w:szCs w:val="28"/>
        </w:rPr>
        <w:lastRenderedPageBreak/>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FD5367" w:rsidRPr="00E224B8" w:rsidRDefault="00E224B8" w:rsidP="0035351C">
      <w:pPr>
        <w:jc w:val="both"/>
        <w:rPr>
          <w:b/>
          <w:sz w:val="28"/>
          <w:szCs w:val="28"/>
        </w:rPr>
      </w:pPr>
      <w:r>
        <w:rPr>
          <w:b/>
          <w:sz w:val="28"/>
          <w:szCs w:val="28"/>
        </w:rPr>
        <w:t xml:space="preserve">   </w:t>
      </w:r>
      <w:r w:rsidR="00FD5367" w:rsidRPr="00E224B8">
        <w:rPr>
          <w:b/>
          <w:sz w:val="28"/>
          <w:szCs w:val="28"/>
        </w:rPr>
        <w:t xml:space="preserve">Цель Программы достигается через решение следующих задач: </w:t>
      </w:r>
    </w:p>
    <w:p w:rsidR="00FD5367" w:rsidRPr="0073288D" w:rsidRDefault="00FD5367" w:rsidP="0035351C">
      <w:pPr>
        <w:jc w:val="both"/>
        <w:rPr>
          <w:sz w:val="28"/>
          <w:szCs w:val="28"/>
        </w:rPr>
      </w:pPr>
      <w:r w:rsidRPr="0073288D">
        <w:rPr>
          <w:sz w:val="28"/>
          <w:szCs w:val="28"/>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73288D">
        <w:rPr>
          <w:sz w:val="28"/>
          <w:szCs w:val="28"/>
        </w:rPr>
        <w:t>ДО</w:t>
      </w:r>
      <w:proofErr w:type="gramEnd"/>
      <w:r w:rsidRPr="0073288D">
        <w:rPr>
          <w:sz w:val="28"/>
          <w:szCs w:val="28"/>
        </w:rPr>
        <w:t xml:space="preserve">; </w:t>
      </w:r>
    </w:p>
    <w:p w:rsidR="002C4457" w:rsidRPr="0073288D" w:rsidRDefault="00FD5367" w:rsidP="0035351C">
      <w:pPr>
        <w:jc w:val="both"/>
        <w:rPr>
          <w:sz w:val="28"/>
          <w:szCs w:val="28"/>
        </w:rPr>
      </w:pPr>
      <w:proofErr w:type="gramStart"/>
      <w:r w:rsidRPr="0073288D">
        <w:rPr>
          <w:sz w:val="28"/>
          <w:szCs w:val="28"/>
        </w:rPr>
        <w:t>-  приобщение детей (в соответствии с возрастными особенностями) к базовым ценностям российского народа</w:t>
      </w:r>
      <w:r w:rsidR="00F922BC">
        <w:rPr>
          <w:sz w:val="28"/>
          <w:szCs w:val="28"/>
        </w:rPr>
        <w:t xml:space="preserve"> </w:t>
      </w:r>
      <w:r w:rsidRPr="0073288D">
        <w:rPr>
          <w:sz w:val="28"/>
          <w:szCs w:val="28"/>
        </w:rPr>
        <w:t>-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73288D">
        <w:rPr>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 </w:t>
      </w:r>
      <w:r w:rsidRPr="0073288D">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2C4457" w:rsidRPr="0073288D" w:rsidRDefault="00F922BC" w:rsidP="0035351C">
      <w:pPr>
        <w:jc w:val="both"/>
        <w:rPr>
          <w:sz w:val="28"/>
          <w:szCs w:val="28"/>
        </w:rPr>
      </w:pPr>
      <w:r>
        <w:rPr>
          <w:sz w:val="28"/>
          <w:szCs w:val="28"/>
        </w:rPr>
        <w:t xml:space="preserve"> - </w:t>
      </w:r>
      <w:r w:rsidR="00FD5367" w:rsidRPr="0073288D">
        <w:rPr>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охрана и укрепление физического и психического здоровья детей, в том числе и</w:t>
      </w:r>
      <w:r w:rsidR="002C4457" w:rsidRPr="0073288D">
        <w:rPr>
          <w:sz w:val="28"/>
          <w:szCs w:val="28"/>
        </w:rPr>
        <w:t xml:space="preserve">х эмоционального благополучия; </w:t>
      </w:r>
    </w:p>
    <w:p w:rsidR="00FD536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4457" w:rsidRPr="0073288D" w:rsidRDefault="002C4457" w:rsidP="0035351C">
      <w:pPr>
        <w:jc w:val="both"/>
        <w:rPr>
          <w:sz w:val="28"/>
          <w:szCs w:val="28"/>
        </w:rPr>
      </w:pPr>
      <w:r w:rsidRPr="0073288D">
        <w:rPr>
          <w:sz w:val="28"/>
          <w:szCs w:val="28"/>
        </w:rPr>
        <w:t>-</w:t>
      </w:r>
      <w:r w:rsidR="00FD5367" w:rsidRPr="0073288D">
        <w:rPr>
          <w:sz w:val="28"/>
          <w:szCs w:val="28"/>
        </w:rPr>
        <w:t xml:space="preserve"> обеспечение психолог</w:t>
      </w:r>
      <w:proofErr w:type="gramStart"/>
      <w:r w:rsidR="00FD5367" w:rsidRPr="0073288D">
        <w:rPr>
          <w:sz w:val="28"/>
          <w:szCs w:val="28"/>
        </w:rPr>
        <w:t>о</w:t>
      </w:r>
      <w:r w:rsidRPr="0073288D">
        <w:rPr>
          <w:sz w:val="28"/>
          <w:szCs w:val="28"/>
        </w:rPr>
        <w:t>-</w:t>
      </w:r>
      <w:proofErr w:type="gramEnd"/>
      <w:r w:rsidRPr="0073288D">
        <w:rPr>
          <w:sz w:val="28"/>
          <w:szCs w:val="28"/>
        </w:rPr>
        <w:t xml:space="preserve"> </w:t>
      </w:r>
      <w:r w:rsidR="00FD5367" w:rsidRPr="0073288D">
        <w:rPr>
          <w:sz w:val="28"/>
          <w:szCs w:val="28"/>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D5367" w:rsidRPr="0073288D" w:rsidRDefault="002C4457" w:rsidP="0035351C">
      <w:pPr>
        <w:jc w:val="both"/>
        <w:rPr>
          <w:sz w:val="28"/>
          <w:szCs w:val="28"/>
        </w:rPr>
      </w:pPr>
      <w:r w:rsidRPr="0073288D">
        <w:rPr>
          <w:sz w:val="28"/>
          <w:szCs w:val="28"/>
        </w:rPr>
        <w:t xml:space="preserve">- </w:t>
      </w:r>
      <w:r w:rsidR="00FD5367" w:rsidRPr="0073288D">
        <w:rPr>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4457" w:rsidRPr="0073288D" w:rsidRDefault="002C4457" w:rsidP="0035351C">
      <w:pPr>
        <w:jc w:val="both"/>
        <w:rPr>
          <w:sz w:val="28"/>
          <w:szCs w:val="28"/>
        </w:rPr>
      </w:pPr>
      <w:r w:rsidRPr="0073288D">
        <w:rPr>
          <w:b/>
          <w:sz w:val="28"/>
          <w:szCs w:val="28"/>
        </w:rPr>
        <w:t>1.1.2</w:t>
      </w:r>
      <w:r w:rsidR="00F922BC">
        <w:rPr>
          <w:b/>
          <w:sz w:val="28"/>
          <w:szCs w:val="28"/>
        </w:rPr>
        <w:t>.</w:t>
      </w:r>
      <w:r w:rsidRPr="0073288D">
        <w:rPr>
          <w:b/>
          <w:sz w:val="28"/>
          <w:szCs w:val="28"/>
        </w:rPr>
        <w:t xml:space="preserve"> Принципы и подходы к формированию Программы.</w:t>
      </w:r>
      <w:r w:rsidRPr="0073288D">
        <w:rPr>
          <w:sz w:val="28"/>
          <w:szCs w:val="28"/>
        </w:rPr>
        <w:t xml:space="preserve"> </w:t>
      </w:r>
    </w:p>
    <w:p w:rsidR="002C4457" w:rsidRPr="0073288D" w:rsidRDefault="002C4457" w:rsidP="0035351C">
      <w:pPr>
        <w:jc w:val="both"/>
        <w:rPr>
          <w:sz w:val="28"/>
          <w:szCs w:val="28"/>
        </w:rPr>
      </w:pPr>
      <w:r w:rsidRPr="0073288D">
        <w:rPr>
          <w:sz w:val="28"/>
          <w:szCs w:val="28"/>
        </w:rPr>
        <w:t xml:space="preserve">Программа  построена на принципах и подходах  </w:t>
      </w:r>
      <w:proofErr w:type="gramStart"/>
      <w:r w:rsidRPr="0073288D">
        <w:rPr>
          <w:sz w:val="28"/>
          <w:szCs w:val="28"/>
        </w:rPr>
        <w:t>ДО</w:t>
      </w:r>
      <w:proofErr w:type="gramEnd"/>
      <w:r w:rsidRPr="0073288D">
        <w:rPr>
          <w:sz w:val="28"/>
          <w:szCs w:val="28"/>
        </w:rPr>
        <w:t xml:space="preserve">, установленных ФГОС ДО:  </w:t>
      </w:r>
    </w:p>
    <w:p w:rsidR="002C4457" w:rsidRPr="0073288D" w:rsidRDefault="002C4457" w:rsidP="0035351C">
      <w:pPr>
        <w:jc w:val="both"/>
        <w:rPr>
          <w:sz w:val="28"/>
          <w:szCs w:val="28"/>
        </w:rPr>
      </w:pPr>
      <w:r w:rsidRPr="0073288D">
        <w:rPr>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C4457" w:rsidRPr="0073288D" w:rsidRDefault="002C4457" w:rsidP="0035351C">
      <w:pPr>
        <w:jc w:val="both"/>
        <w:rPr>
          <w:sz w:val="28"/>
          <w:szCs w:val="28"/>
        </w:rPr>
      </w:pPr>
      <w:r w:rsidRPr="0073288D">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4457" w:rsidRPr="0073288D" w:rsidRDefault="002C4457" w:rsidP="0035351C">
      <w:pPr>
        <w:jc w:val="both"/>
        <w:rPr>
          <w:sz w:val="28"/>
          <w:szCs w:val="28"/>
        </w:rPr>
      </w:pPr>
      <w:r w:rsidRPr="0073288D">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C4457" w:rsidRPr="0073288D" w:rsidRDefault="002C4457" w:rsidP="0035351C">
      <w:pPr>
        <w:jc w:val="both"/>
        <w:rPr>
          <w:sz w:val="28"/>
          <w:szCs w:val="28"/>
        </w:rPr>
      </w:pPr>
      <w:r w:rsidRPr="0073288D">
        <w:rPr>
          <w:sz w:val="28"/>
          <w:szCs w:val="28"/>
        </w:rPr>
        <w:t xml:space="preserve"> 4) признание ребёнка полноценным участником (субъектом) образовательных отношений;</w:t>
      </w:r>
    </w:p>
    <w:p w:rsidR="002C4457" w:rsidRPr="0073288D" w:rsidRDefault="002C4457" w:rsidP="0035351C">
      <w:pPr>
        <w:jc w:val="both"/>
        <w:rPr>
          <w:sz w:val="28"/>
          <w:szCs w:val="28"/>
        </w:rPr>
      </w:pPr>
      <w:r w:rsidRPr="0073288D">
        <w:rPr>
          <w:sz w:val="28"/>
          <w:szCs w:val="28"/>
        </w:rPr>
        <w:t xml:space="preserve"> 5) поддержка инициативы детей в различных видах деятельности; </w:t>
      </w:r>
    </w:p>
    <w:p w:rsidR="002C4457" w:rsidRPr="0073288D" w:rsidRDefault="00F922BC" w:rsidP="0035351C">
      <w:pPr>
        <w:jc w:val="both"/>
        <w:rPr>
          <w:sz w:val="28"/>
          <w:szCs w:val="28"/>
        </w:rPr>
      </w:pPr>
      <w:r>
        <w:rPr>
          <w:sz w:val="28"/>
          <w:szCs w:val="28"/>
        </w:rPr>
        <w:lastRenderedPageBreak/>
        <w:t xml:space="preserve"> </w:t>
      </w:r>
      <w:r w:rsidR="002C4457" w:rsidRPr="0073288D">
        <w:rPr>
          <w:sz w:val="28"/>
          <w:szCs w:val="28"/>
        </w:rPr>
        <w:t xml:space="preserve">6) сотрудничество ДОО с семьей; </w:t>
      </w:r>
    </w:p>
    <w:p w:rsidR="002C4457" w:rsidRPr="0073288D" w:rsidRDefault="00F922BC" w:rsidP="0035351C">
      <w:pPr>
        <w:jc w:val="both"/>
        <w:rPr>
          <w:sz w:val="28"/>
          <w:szCs w:val="28"/>
        </w:rPr>
      </w:pPr>
      <w:r>
        <w:rPr>
          <w:sz w:val="28"/>
          <w:szCs w:val="28"/>
        </w:rPr>
        <w:t xml:space="preserve"> </w:t>
      </w:r>
      <w:r w:rsidR="002C4457" w:rsidRPr="0073288D">
        <w:rPr>
          <w:sz w:val="28"/>
          <w:szCs w:val="28"/>
        </w:rPr>
        <w:t>7) приобщение детей к социокультурным нормам, традициям семьи, общества и государства</w:t>
      </w:r>
    </w:p>
    <w:p w:rsidR="002C4457" w:rsidRPr="0073288D" w:rsidRDefault="002C4457" w:rsidP="0035351C">
      <w:pPr>
        <w:jc w:val="both"/>
        <w:rPr>
          <w:sz w:val="28"/>
          <w:szCs w:val="28"/>
        </w:rPr>
      </w:pPr>
      <w:r w:rsidRPr="0073288D">
        <w:rPr>
          <w:sz w:val="28"/>
          <w:szCs w:val="28"/>
        </w:rPr>
        <w:t xml:space="preserve"> 8) формирование познавательных интересов и познавательных действий ребёнка в различных видах деятельности; </w:t>
      </w:r>
    </w:p>
    <w:p w:rsidR="002C4457" w:rsidRPr="0073288D" w:rsidRDefault="002C4457" w:rsidP="0035351C">
      <w:pPr>
        <w:jc w:val="both"/>
        <w:rPr>
          <w:sz w:val="28"/>
          <w:szCs w:val="28"/>
        </w:rPr>
      </w:pPr>
      <w:r w:rsidRPr="0073288D">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2C4457" w:rsidRPr="0073288D" w:rsidRDefault="002C4457" w:rsidP="0035351C">
      <w:pPr>
        <w:jc w:val="both"/>
        <w:rPr>
          <w:sz w:val="28"/>
          <w:szCs w:val="28"/>
        </w:rPr>
      </w:pPr>
      <w:r w:rsidRPr="0073288D">
        <w:rPr>
          <w:sz w:val="28"/>
          <w:szCs w:val="28"/>
        </w:rPr>
        <w:t xml:space="preserve"> 10) учёт этнокультурной ситуации развития детей. </w:t>
      </w:r>
    </w:p>
    <w:p w:rsidR="002C4457" w:rsidRPr="0073288D" w:rsidRDefault="002C4457" w:rsidP="0035351C">
      <w:pPr>
        <w:jc w:val="both"/>
        <w:rPr>
          <w:b/>
          <w:sz w:val="28"/>
          <w:szCs w:val="28"/>
        </w:rPr>
      </w:pPr>
      <w:r w:rsidRPr="0073288D">
        <w:rPr>
          <w:b/>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p>
    <w:p w:rsidR="0021419D" w:rsidRPr="0073288D" w:rsidRDefault="00F922BC" w:rsidP="0035351C">
      <w:pPr>
        <w:jc w:val="both"/>
        <w:rPr>
          <w:sz w:val="28"/>
          <w:szCs w:val="28"/>
        </w:rPr>
      </w:pPr>
      <w:r>
        <w:rPr>
          <w:sz w:val="28"/>
          <w:szCs w:val="28"/>
        </w:rPr>
        <w:t xml:space="preserve">    </w:t>
      </w:r>
      <w:r w:rsidR="0021419D" w:rsidRPr="0073288D">
        <w:rPr>
          <w:sz w:val="28"/>
          <w:szCs w:val="28"/>
        </w:rPr>
        <w:t xml:space="preserve">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F922BC" w:rsidRDefault="00F922BC" w:rsidP="0035351C">
      <w:pPr>
        <w:jc w:val="both"/>
        <w:rPr>
          <w:sz w:val="28"/>
          <w:szCs w:val="28"/>
        </w:rPr>
      </w:pPr>
      <w:r>
        <w:rPr>
          <w:sz w:val="28"/>
          <w:szCs w:val="28"/>
        </w:rPr>
        <w:t xml:space="preserve">    </w:t>
      </w:r>
      <w:proofErr w:type="gramStart"/>
      <w:r w:rsidR="0021419D" w:rsidRPr="0073288D">
        <w:rPr>
          <w:sz w:val="28"/>
          <w:szCs w:val="28"/>
        </w:rPr>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roofErr w:type="gramEnd"/>
    </w:p>
    <w:p w:rsidR="0021419D" w:rsidRPr="00372BA1" w:rsidRDefault="00372BA1" w:rsidP="0035351C">
      <w:pPr>
        <w:jc w:val="both"/>
        <w:rPr>
          <w:sz w:val="28"/>
          <w:szCs w:val="28"/>
        </w:rPr>
      </w:pPr>
      <w:r>
        <w:rPr>
          <w:sz w:val="28"/>
          <w:szCs w:val="28"/>
        </w:rPr>
        <w:t xml:space="preserve">                                  </w:t>
      </w:r>
      <w:r w:rsidR="0021419D" w:rsidRPr="00F922BC">
        <w:rPr>
          <w:b/>
          <w:sz w:val="28"/>
          <w:szCs w:val="28"/>
        </w:rPr>
        <w:t>Средняя группа (пятый год жизни)</w:t>
      </w:r>
    </w:p>
    <w:p w:rsidR="000F697D" w:rsidRDefault="000F697D" w:rsidP="0035351C">
      <w:pPr>
        <w:jc w:val="both"/>
        <w:rPr>
          <w:sz w:val="28"/>
          <w:szCs w:val="28"/>
        </w:rPr>
      </w:pPr>
      <w:r>
        <w:rPr>
          <w:sz w:val="28"/>
          <w:szCs w:val="28"/>
        </w:rPr>
        <w:t xml:space="preserve">  </w:t>
      </w:r>
      <w:r w:rsidR="00372BA1">
        <w:rPr>
          <w:sz w:val="28"/>
          <w:szCs w:val="28"/>
        </w:rPr>
        <w:t xml:space="preserve">   </w:t>
      </w:r>
      <w:r w:rsidR="00220ED9" w:rsidRPr="00220ED9">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220ED9" w:rsidRDefault="000F697D" w:rsidP="0035351C">
      <w:pPr>
        <w:jc w:val="both"/>
        <w:rPr>
          <w:sz w:val="28"/>
          <w:szCs w:val="28"/>
        </w:rPr>
      </w:pPr>
      <w:r>
        <w:rPr>
          <w:sz w:val="28"/>
          <w:szCs w:val="28"/>
        </w:rPr>
        <w:t xml:space="preserve">   </w:t>
      </w:r>
      <w:r w:rsidR="00220ED9" w:rsidRPr="00220ED9">
        <w:rPr>
          <w:sz w:val="28"/>
          <w:szCs w:val="28"/>
        </w:rPr>
        <w:t>Продолжается развитие скелета, мышц, изменяются пропорции тела. Слабо, но проявляются различия в строении тела мальчиков и девочек.</w:t>
      </w:r>
    </w:p>
    <w:p w:rsidR="000F697D" w:rsidRDefault="00220ED9" w:rsidP="0035351C">
      <w:pPr>
        <w:jc w:val="both"/>
        <w:rPr>
          <w:sz w:val="28"/>
          <w:szCs w:val="28"/>
        </w:rPr>
      </w:pPr>
      <w:r w:rsidRPr="00220ED9">
        <w:rPr>
          <w:sz w:val="28"/>
          <w:szCs w:val="28"/>
        </w:rPr>
        <w:t xml:space="preserve"> </w:t>
      </w:r>
      <w:r w:rsidR="000F697D">
        <w:rPr>
          <w:sz w:val="28"/>
          <w:szCs w:val="28"/>
        </w:rPr>
        <w:t xml:space="preserve">  </w:t>
      </w:r>
      <w:r w:rsidRPr="00220ED9">
        <w:rPr>
          <w:sz w:val="28"/>
          <w:szCs w:val="28"/>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0F697D" w:rsidRDefault="000F697D" w:rsidP="0035351C">
      <w:pPr>
        <w:jc w:val="both"/>
        <w:rPr>
          <w:sz w:val="28"/>
          <w:szCs w:val="28"/>
        </w:rPr>
      </w:pPr>
      <w:r>
        <w:rPr>
          <w:sz w:val="28"/>
          <w:szCs w:val="28"/>
        </w:rPr>
        <w:t xml:space="preserve">    </w:t>
      </w:r>
      <w:r w:rsidR="00220ED9" w:rsidRPr="00220ED9">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w:t>
      </w:r>
      <w:r w:rsidR="00220ED9" w:rsidRPr="00220ED9">
        <w:rPr>
          <w:sz w:val="28"/>
          <w:szCs w:val="28"/>
        </w:rPr>
        <w:lastRenderedPageBreak/>
        <w:t xml:space="preserve">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372BA1" w:rsidRDefault="000F697D" w:rsidP="0035351C">
      <w:pPr>
        <w:jc w:val="both"/>
        <w:rPr>
          <w:sz w:val="28"/>
          <w:szCs w:val="28"/>
        </w:rPr>
      </w:pPr>
      <w:r>
        <w:rPr>
          <w:sz w:val="28"/>
          <w:szCs w:val="28"/>
        </w:rPr>
        <w:t xml:space="preserve">     </w:t>
      </w:r>
      <w:r w:rsidR="00220ED9" w:rsidRPr="00220ED9">
        <w:rPr>
          <w:sz w:val="28"/>
          <w:szCs w:val="28"/>
        </w:rPr>
        <w:t xml:space="preserve">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372BA1" w:rsidRDefault="00372BA1" w:rsidP="0035351C">
      <w:pPr>
        <w:jc w:val="both"/>
        <w:rPr>
          <w:sz w:val="28"/>
          <w:szCs w:val="28"/>
        </w:rPr>
      </w:pPr>
      <w:r>
        <w:rPr>
          <w:sz w:val="28"/>
          <w:szCs w:val="28"/>
        </w:rPr>
        <w:t xml:space="preserve">    </w:t>
      </w:r>
      <w:r w:rsidR="00220ED9">
        <w:rPr>
          <w:sz w:val="28"/>
          <w:szCs w:val="28"/>
        </w:rPr>
        <w:t xml:space="preserve"> </w:t>
      </w:r>
      <w:r w:rsidR="00220ED9" w:rsidRPr="00220ED9">
        <w:rPr>
          <w:sz w:val="28"/>
          <w:szCs w:val="28"/>
        </w:rPr>
        <w:t xml:space="preserve">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372BA1" w:rsidRDefault="00372BA1" w:rsidP="0035351C">
      <w:pPr>
        <w:jc w:val="both"/>
        <w:rPr>
          <w:sz w:val="28"/>
          <w:szCs w:val="28"/>
        </w:rPr>
      </w:pPr>
      <w:r>
        <w:rPr>
          <w:sz w:val="28"/>
          <w:szCs w:val="28"/>
        </w:rPr>
        <w:t xml:space="preserve">   </w:t>
      </w:r>
      <w:r w:rsidR="000F697D">
        <w:rPr>
          <w:sz w:val="28"/>
          <w:szCs w:val="28"/>
        </w:rPr>
        <w:t xml:space="preserve"> </w:t>
      </w:r>
      <w:r w:rsidR="00220ED9" w:rsidRPr="00220ED9">
        <w:rPr>
          <w:sz w:val="28"/>
          <w:szCs w:val="28"/>
        </w:rPr>
        <w:t xml:space="preserve">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372BA1" w:rsidRDefault="00372BA1" w:rsidP="0035351C">
      <w:pPr>
        <w:jc w:val="both"/>
        <w:rPr>
          <w:sz w:val="28"/>
          <w:szCs w:val="28"/>
        </w:rPr>
      </w:pPr>
      <w:r>
        <w:rPr>
          <w:sz w:val="28"/>
          <w:szCs w:val="28"/>
        </w:rPr>
        <w:t xml:space="preserve">     </w:t>
      </w:r>
      <w:r w:rsidR="00220ED9" w:rsidRPr="00220ED9">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372BA1" w:rsidRDefault="00372BA1" w:rsidP="0035351C">
      <w:pPr>
        <w:jc w:val="both"/>
        <w:rPr>
          <w:sz w:val="28"/>
          <w:szCs w:val="28"/>
        </w:rPr>
      </w:pPr>
      <w:r>
        <w:rPr>
          <w:sz w:val="28"/>
          <w:szCs w:val="28"/>
        </w:rPr>
        <w:t xml:space="preserve">      </w:t>
      </w:r>
      <w:r w:rsidR="00220ED9" w:rsidRPr="00220ED9">
        <w:rPr>
          <w:sz w:val="28"/>
          <w:szCs w:val="28"/>
        </w:rPr>
        <w:t>Продуктивные виды деятельности способствуют развитию мелкой моторики рук.</w:t>
      </w:r>
    </w:p>
    <w:p w:rsidR="00220ED9" w:rsidRDefault="00372BA1" w:rsidP="0035351C">
      <w:pPr>
        <w:jc w:val="both"/>
        <w:rPr>
          <w:sz w:val="28"/>
          <w:szCs w:val="28"/>
        </w:rPr>
      </w:pPr>
      <w:r>
        <w:rPr>
          <w:sz w:val="28"/>
          <w:szCs w:val="28"/>
        </w:rPr>
        <w:t xml:space="preserve">      </w:t>
      </w:r>
      <w:r w:rsidR="00220ED9" w:rsidRPr="00220ED9">
        <w:rPr>
          <w:sz w:val="28"/>
          <w:szCs w:val="28"/>
        </w:rPr>
        <w:t xml:space="preserve">Коммуникация и социализация. В общении </w:t>
      </w:r>
      <w:proofErr w:type="gramStart"/>
      <w:r w:rsidR="00220ED9" w:rsidRPr="00220ED9">
        <w:rPr>
          <w:sz w:val="28"/>
          <w:szCs w:val="28"/>
        </w:rPr>
        <w:t>со</w:t>
      </w:r>
      <w:proofErr w:type="gramEnd"/>
      <w:r w:rsidR="00220ED9" w:rsidRPr="00220ED9">
        <w:rPr>
          <w:sz w:val="28"/>
          <w:szCs w:val="28"/>
        </w:rPr>
        <w:t xml:space="preserve"> взрослыми интенсивно формируются внеситуативные формы общения, в частности </w:t>
      </w:r>
      <w:r w:rsidR="00220ED9">
        <w:rPr>
          <w:sz w:val="28"/>
          <w:szCs w:val="28"/>
        </w:rPr>
        <w:t>–</w:t>
      </w:r>
      <w:r w:rsidR="00220ED9" w:rsidRPr="00220ED9">
        <w:rPr>
          <w:sz w:val="28"/>
          <w:szCs w:val="28"/>
        </w:rPr>
        <w:t xml:space="preserve"> внеситуативно</w:t>
      </w:r>
      <w:r w:rsidR="00220ED9">
        <w:rPr>
          <w:sz w:val="28"/>
          <w:szCs w:val="28"/>
        </w:rPr>
        <w:t xml:space="preserve"> - </w:t>
      </w:r>
      <w:r w:rsidR="00220ED9" w:rsidRPr="00220ED9">
        <w:rPr>
          <w:sz w:val="28"/>
          <w:szCs w:val="28"/>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00220ED9" w:rsidRPr="00220ED9">
        <w:rPr>
          <w:sz w:val="28"/>
          <w:szCs w:val="28"/>
        </w:rPr>
        <w:t>,</w:t>
      </w:r>
      <w:proofErr w:type="gramEnd"/>
      <w:r w:rsidR="00220ED9" w:rsidRPr="00220ED9">
        <w:rPr>
          <w:sz w:val="28"/>
          <w:szCs w:val="28"/>
        </w:rPr>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372BA1" w:rsidRDefault="000F697D" w:rsidP="0035351C">
      <w:pPr>
        <w:jc w:val="both"/>
        <w:rPr>
          <w:sz w:val="28"/>
          <w:szCs w:val="28"/>
        </w:rPr>
      </w:pPr>
      <w:r>
        <w:rPr>
          <w:sz w:val="28"/>
          <w:szCs w:val="28"/>
        </w:rPr>
        <w:t xml:space="preserve">     </w:t>
      </w:r>
      <w:r w:rsidR="00220ED9" w:rsidRPr="00220ED9">
        <w:rPr>
          <w:sz w:val="28"/>
          <w:szCs w:val="28"/>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w:t>
      </w:r>
      <w:proofErr w:type="gramStart"/>
      <w:r w:rsidR="00220ED9" w:rsidRPr="00220ED9">
        <w:rPr>
          <w:sz w:val="28"/>
          <w:szCs w:val="28"/>
        </w:rPr>
        <w:t>выполнять роль</w:t>
      </w:r>
      <w:proofErr w:type="gramEnd"/>
      <w:r w:rsidR="00220ED9" w:rsidRPr="00220ED9">
        <w:rPr>
          <w:sz w:val="28"/>
          <w:szCs w:val="28"/>
        </w:rPr>
        <w:t xml:space="preserve"> планирования и регуляции поведения. </w:t>
      </w:r>
      <w:r w:rsidR="00372BA1">
        <w:rPr>
          <w:sz w:val="28"/>
          <w:szCs w:val="28"/>
        </w:rPr>
        <w:t xml:space="preserve"> </w:t>
      </w:r>
    </w:p>
    <w:p w:rsidR="00220ED9" w:rsidRDefault="00372BA1" w:rsidP="0035351C">
      <w:pPr>
        <w:jc w:val="both"/>
        <w:rPr>
          <w:sz w:val="28"/>
          <w:szCs w:val="28"/>
        </w:rPr>
      </w:pPr>
      <w:r>
        <w:rPr>
          <w:sz w:val="28"/>
          <w:szCs w:val="28"/>
        </w:rPr>
        <w:lastRenderedPageBreak/>
        <w:t xml:space="preserve">  </w:t>
      </w:r>
      <w:r w:rsidR="00220ED9" w:rsidRPr="00220ED9">
        <w:rPr>
          <w:sz w:val="28"/>
          <w:szCs w:val="28"/>
        </w:rPr>
        <w:t xml:space="preserve">Интенсивно формируются социальные эмоции (чувство стыда, смущение, гордость, зависть, переживание успеха-неуспеха и др.). </w:t>
      </w:r>
    </w:p>
    <w:p w:rsidR="00220ED9" w:rsidRPr="00220ED9" w:rsidRDefault="000F697D" w:rsidP="0035351C">
      <w:pPr>
        <w:jc w:val="both"/>
        <w:rPr>
          <w:sz w:val="28"/>
          <w:szCs w:val="28"/>
        </w:rPr>
      </w:pPr>
      <w:r>
        <w:rPr>
          <w:sz w:val="28"/>
          <w:szCs w:val="28"/>
        </w:rPr>
        <w:t xml:space="preserve">   </w:t>
      </w:r>
      <w:r w:rsidR="00220ED9" w:rsidRPr="00220ED9">
        <w:rPr>
          <w:sz w:val="28"/>
          <w:szCs w:val="28"/>
        </w:rPr>
        <w:t xml:space="preserve">Личность и самооценка. У ребенка интенсивно формируется периферия самосознания, продолжает формироваться дифференцированная самооценка.  </w:t>
      </w:r>
    </w:p>
    <w:p w:rsidR="00372BA1" w:rsidRDefault="00220ED9" w:rsidP="0035351C">
      <w:pPr>
        <w:jc w:val="both"/>
        <w:rPr>
          <w:sz w:val="28"/>
          <w:szCs w:val="28"/>
        </w:rPr>
      </w:pPr>
      <w:r w:rsidRPr="00220ED9">
        <w:rPr>
          <w:sz w:val="28"/>
          <w:szCs w:val="28"/>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w:t>
      </w:r>
      <w:proofErr w:type="gramStart"/>
      <w:r w:rsidRPr="00220ED9">
        <w:rPr>
          <w:sz w:val="28"/>
          <w:szCs w:val="28"/>
        </w:rPr>
        <w:t>было-будет</w:t>
      </w:r>
      <w:proofErr w:type="gramEnd"/>
      <w:r w:rsidRPr="00220ED9">
        <w:rPr>
          <w:sz w:val="28"/>
          <w:szCs w:val="28"/>
        </w:rPr>
        <w:t xml:space="preserve">). </w:t>
      </w:r>
      <w:r w:rsidR="00372BA1">
        <w:rPr>
          <w:sz w:val="28"/>
          <w:szCs w:val="28"/>
        </w:rPr>
        <w:t xml:space="preserve"> </w:t>
      </w:r>
    </w:p>
    <w:p w:rsidR="000F697D" w:rsidRDefault="001A6F95" w:rsidP="0035351C">
      <w:pPr>
        <w:jc w:val="both"/>
        <w:rPr>
          <w:sz w:val="28"/>
          <w:szCs w:val="28"/>
        </w:rPr>
      </w:pPr>
      <w:r>
        <w:rPr>
          <w:b/>
          <w:sz w:val="28"/>
          <w:szCs w:val="28"/>
        </w:rPr>
        <w:t xml:space="preserve">                   </w:t>
      </w:r>
      <w:r w:rsidR="000F697D" w:rsidRPr="008B52E4">
        <w:rPr>
          <w:b/>
          <w:sz w:val="28"/>
          <w:szCs w:val="28"/>
        </w:rPr>
        <w:t>1.2. Планируемые результаты освоения Программы</w:t>
      </w:r>
      <w:r w:rsidR="000F697D" w:rsidRPr="000F697D">
        <w:rPr>
          <w:sz w:val="28"/>
          <w:szCs w:val="28"/>
        </w:rPr>
        <w:t>.</w:t>
      </w:r>
    </w:p>
    <w:p w:rsidR="00624871" w:rsidRDefault="001A6F95" w:rsidP="0035351C">
      <w:pPr>
        <w:jc w:val="both"/>
        <w:rPr>
          <w:sz w:val="28"/>
          <w:szCs w:val="28"/>
        </w:rPr>
      </w:pPr>
      <w:r>
        <w:rPr>
          <w:sz w:val="28"/>
          <w:szCs w:val="28"/>
        </w:rPr>
        <w:t xml:space="preserve">    </w:t>
      </w:r>
      <w:r w:rsidR="002217A5" w:rsidRPr="002217A5">
        <w:rPr>
          <w:sz w:val="28"/>
          <w:szCs w:val="28"/>
        </w:rPr>
        <w:t xml:space="preserve">Планируемые результаты освоения Программы – это целевые ориентиры дошкольного образования (п. 4.1.ФГОС </w:t>
      </w:r>
      <w:proofErr w:type="gramStart"/>
      <w:r w:rsidR="002217A5" w:rsidRPr="002217A5">
        <w:rPr>
          <w:sz w:val="28"/>
          <w:szCs w:val="28"/>
        </w:rPr>
        <w:t>ДО</w:t>
      </w:r>
      <w:proofErr w:type="gramEnd"/>
      <w:r w:rsidR="002217A5" w:rsidRPr="002217A5">
        <w:rPr>
          <w:sz w:val="28"/>
          <w:szCs w:val="28"/>
        </w:rPr>
        <w:t xml:space="preserve">), </w:t>
      </w:r>
      <w:proofErr w:type="gramStart"/>
      <w:r w:rsidR="002217A5" w:rsidRPr="002217A5">
        <w:rPr>
          <w:sz w:val="28"/>
          <w:szCs w:val="28"/>
        </w:rPr>
        <w:t>которые</w:t>
      </w:r>
      <w:proofErr w:type="gramEnd"/>
      <w:r w:rsidR="002217A5" w:rsidRPr="002217A5">
        <w:rPr>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217A5" w:rsidRPr="001A6F95" w:rsidRDefault="002217A5" w:rsidP="0035351C">
      <w:pPr>
        <w:jc w:val="both"/>
        <w:rPr>
          <w:b/>
          <w:sz w:val="28"/>
          <w:szCs w:val="28"/>
        </w:rPr>
      </w:pPr>
      <w:r w:rsidRPr="001A6F95">
        <w:rPr>
          <w:b/>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p w:rsidR="001A6F95" w:rsidRDefault="002217A5" w:rsidP="0035351C">
      <w:pPr>
        <w:jc w:val="both"/>
        <w:rPr>
          <w:sz w:val="28"/>
          <w:szCs w:val="28"/>
        </w:rPr>
      </w:pPr>
      <w:r w:rsidRPr="002217A5">
        <w:rPr>
          <w:sz w:val="28"/>
          <w:szCs w:val="28"/>
        </w:rPr>
        <w:t xml:space="preserve">  </w:t>
      </w:r>
      <w:r w:rsidR="001A6F95">
        <w:rPr>
          <w:sz w:val="28"/>
          <w:szCs w:val="28"/>
        </w:rPr>
        <w:t xml:space="preserve">   </w:t>
      </w:r>
      <w:r w:rsidRPr="002217A5">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2217A5">
        <w:rPr>
          <w:sz w:val="28"/>
          <w:szCs w:val="28"/>
        </w:rPr>
        <w:t>соответствия</w:t>
      </w:r>
      <w:proofErr w:type="gramEnd"/>
      <w:r w:rsidRPr="002217A5">
        <w:rPr>
          <w:sz w:val="28"/>
          <w:szCs w:val="28"/>
        </w:rPr>
        <w:t xml:space="preserve"> установленным требованиям образовательной деятельности и подготовки детей (п. 4.1. </w:t>
      </w:r>
      <w:proofErr w:type="gramStart"/>
      <w:r w:rsidRPr="002217A5">
        <w:rPr>
          <w:sz w:val="28"/>
          <w:szCs w:val="28"/>
        </w:rPr>
        <w:t>ФГОС ДО).</w:t>
      </w:r>
      <w:proofErr w:type="gramEnd"/>
      <w:r w:rsidRPr="002217A5">
        <w:rPr>
          <w:sz w:val="28"/>
          <w:szCs w:val="28"/>
        </w:rPr>
        <w:t xml:space="preserve"> Освоение программы не сопровождается проведением промежуточных аттестаций и итоговой аттестации  обучающихся. </w:t>
      </w:r>
    </w:p>
    <w:p w:rsidR="00624871" w:rsidRDefault="001A6F95" w:rsidP="0035351C">
      <w:pPr>
        <w:jc w:val="both"/>
        <w:rPr>
          <w:sz w:val="28"/>
          <w:szCs w:val="28"/>
        </w:rPr>
      </w:pPr>
      <w:r>
        <w:rPr>
          <w:sz w:val="28"/>
          <w:szCs w:val="28"/>
        </w:rPr>
        <w:t xml:space="preserve">   </w:t>
      </w:r>
      <w:r w:rsidR="002217A5" w:rsidRPr="002217A5">
        <w:rPr>
          <w:sz w:val="28"/>
          <w:szCs w:val="28"/>
        </w:rPr>
        <w:t xml:space="preserve">В соответствии с п. 4.5 ФГОС </w:t>
      </w:r>
      <w:proofErr w:type="gramStart"/>
      <w:r w:rsidR="002217A5" w:rsidRPr="002217A5">
        <w:rPr>
          <w:sz w:val="28"/>
          <w:szCs w:val="28"/>
        </w:rPr>
        <w:t>ДО</w:t>
      </w:r>
      <w:proofErr w:type="gramEnd"/>
      <w:r w:rsidR="002217A5" w:rsidRPr="002217A5">
        <w:rPr>
          <w:sz w:val="28"/>
          <w:szCs w:val="28"/>
        </w:rPr>
        <w:t xml:space="preserve"> </w:t>
      </w:r>
      <w:proofErr w:type="gramStart"/>
      <w:r w:rsidR="002217A5" w:rsidRPr="002217A5">
        <w:rPr>
          <w:sz w:val="28"/>
          <w:szCs w:val="28"/>
        </w:rPr>
        <w:t>целевые</w:t>
      </w:r>
      <w:proofErr w:type="gramEnd"/>
      <w:r w:rsidR="002217A5" w:rsidRPr="002217A5">
        <w:rPr>
          <w:sz w:val="28"/>
          <w:szCs w:val="28"/>
        </w:rPr>
        <w:t xml:space="preserve"> ориентиры не могут служить непосредственным основанием при решении </w:t>
      </w:r>
      <w:r>
        <w:rPr>
          <w:sz w:val="28"/>
          <w:szCs w:val="28"/>
        </w:rPr>
        <w:t xml:space="preserve">управленческих задач, включая: </w:t>
      </w:r>
      <w:r w:rsidR="002217A5" w:rsidRPr="002217A5">
        <w:rPr>
          <w:sz w:val="28"/>
          <w:szCs w:val="28"/>
        </w:rPr>
        <w:t xml:space="preserve"> </w:t>
      </w:r>
    </w:p>
    <w:p w:rsidR="00624871" w:rsidRPr="001A6F95" w:rsidRDefault="002217A5" w:rsidP="00F479B4">
      <w:pPr>
        <w:pStyle w:val="ac"/>
        <w:numPr>
          <w:ilvl w:val="0"/>
          <w:numId w:val="16"/>
        </w:numPr>
        <w:jc w:val="both"/>
        <w:rPr>
          <w:sz w:val="28"/>
          <w:szCs w:val="28"/>
        </w:rPr>
      </w:pPr>
      <w:r w:rsidRPr="001A6F95">
        <w:rPr>
          <w:sz w:val="28"/>
          <w:szCs w:val="28"/>
        </w:rPr>
        <w:t>аттестацию педагогических к</w:t>
      </w:r>
      <w:r w:rsidR="001A6F95" w:rsidRPr="001A6F95">
        <w:rPr>
          <w:sz w:val="28"/>
          <w:szCs w:val="28"/>
        </w:rPr>
        <w:t xml:space="preserve">адров; </w:t>
      </w:r>
    </w:p>
    <w:p w:rsidR="00624871" w:rsidRPr="001A6F95" w:rsidRDefault="001A6F95" w:rsidP="00F479B4">
      <w:pPr>
        <w:pStyle w:val="ac"/>
        <w:numPr>
          <w:ilvl w:val="0"/>
          <w:numId w:val="16"/>
        </w:numPr>
        <w:jc w:val="both"/>
        <w:rPr>
          <w:sz w:val="28"/>
          <w:szCs w:val="28"/>
        </w:rPr>
      </w:pPr>
      <w:r w:rsidRPr="001A6F95">
        <w:rPr>
          <w:sz w:val="28"/>
          <w:szCs w:val="28"/>
        </w:rPr>
        <w:t xml:space="preserve">оценку качества образования; </w:t>
      </w:r>
    </w:p>
    <w:p w:rsidR="001A6F95" w:rsidRPr="001A6F95" w:rsidRDefault="002217A5" w:rsidP="00F479B4">
      <w:pPr>
        <w:pStyle w:val="ac"/>
        <w:numPr>
          <w:ilvl w:val="0"/>
          <w:numId w:val="16"/>
        </w:numPr>
        <w:jc w:val="both"/>
        <w:rPr>
          <w:sz w:val="28"/>
          <w:szCs w:val="28"/>
        </w:rPr>
      </w:pPr>
      <w:r w:rsidRPr="001A6F95">
        <w:rPr>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A6F95" w:rsidRPr="001A6F95" w:rsidRDefault="002217A5" w:rsidP="00F479B4">
      <w:pPr>
        <w:pStyle w:val="ac"/>
        <w:numPr>
          <w:ilvl w:val="0"/>
          <w:numId w:val="16"/>
        </w:numPr>
        <w:jc w:val="both"/>
        <w:rPr>
          <w:sz w:val="28"/>
          <w:szCs w:val="28"/>
        </w:rPr>
      </w:pPr>
      <w:r w:rsidRPr="001A6F95">
        <w:rPr>
          <w:sz w:val="28"/>
          <w:szCs w:val="28"/>
        </w:rPr>
        <w:t xml:space="preserve">распределение стимулирующего </w:t>
      </w:r>
      <w:r w:rsidR="001A6F95">
        <w:rPr>
          <w:sz w:val="28"/>
          <w:szCs w:val="28"/>
        </w:rPr>
        <w:t>фонда оплаты труда работников</w:t>
      </w:r>
      <w:r w:rsidRPr="001A6F95">
        <w:rPr>
          <w:sz w:val="28"/>
          <w:szCs w:val="28"/>
        </w:rPr>
        <w:t xml:space="preserve">. </w:t>
      </w:r>
    </w:p>
    <w:p w:rsidR="001A6F95" w:rsidRDefault="001A6F95" w:rsidP="0035351C">
      <w:pPr>
        <w:jc w:val="both"/>
        <w:rPr>
          <w:sz w:val="28"/>
          <w:szCs w:val="28"/>
        </w:rPr>
      </w:pPr>
      <w:r>
        <w:rPr>
          <w:sz w:val="28"/>
          <w:szCs w:val="28"/>
        </w:rPr>
        <w:t xml:space="preserve">    </w:t>
      </w:r>
      <w:r w:rsidR="002217A5" w:rsidRPr="002217A5">
        <w:rPr>
          <w:sz w:val="28"/>
          <w:szCs w:val="28"/>
        </w:rPr>
        <w:t xml:space="preserve">В соответствии с ФГОС </w:t>
      </w:r>
      <w:proofErr w:type="gramStart"/>
      <w:r w:rsidR="002217A5" w:rsidRPr="002217A5">
        <w:rPr>
          <w:sz w:val="28"/>
          <w:szCs w:val="28"/>
        </w:rPr>
        <w:t>ДО</w:t>
      </w:r>
      <w:proofErr w:type="gramEnd"/>
      <w:r w:rsidR="002217A5" w:rsidRPr="002217A5">
        <w:rPr>
          <w:sz w:val="28"/>
          <w:szCs w:val="28"/>
        </w:rPr>
        <w:t xml:space="preserve"> </w:t>
      </w:r>
      <w:proofErr w:type="gramStart"/>
      <w:r w:rsidR="002217A5" w:rsidRPr="002217A5">
        <w:rPr>
          <w:sz w:val="28"/>
          <w:szCs w:val="28"/>
        </w:rPr>
        <w:t>специфика</w:t>
      </w:r>
      <w:proofErr w:type="gramEnd"/>
      <w:r w:rsidR="002217A5" w:rsidRPr="002217A5">
        <w:rPr>
          <w:sz w:val="28"/>
          <w:szCs w:val="28"/>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002217A5" w:rsidRPr="002217A5">
        <w:rPr>
          <w:sz w:val="28"/>
          <w:szCs w:val="28"/>
        </w:rPr>
        <w:t>ДО</w:t>
      </w:r>
      <w:proofErr w:type="gramEnd"/>
      <w:r w:rsidR="002217A5" w:rsidRPr="002217A5">
        <w:rPr>
          <w:sz w:val="28"/>
          <w:szCs w:val="28"/>
        </w:rPr>
        <w:t xml:space="preserve">. </w:t>
      </w:r>
    </w:p>
    <w:p w:rsidR="001A6F95" w:rsidRDefault="001A6F95" w:rsidP="0035351C">
      <w:pPr>
        <w:jc w:val="both"/>
        <w:rPr>
          <w:sz w:val="28"/>
          <w:szCs w:val="28"/>
        </w:rPr>
      </w:pPr>
      <w:r>
        <w:rPr>
          <w:sz w:val="28"/>
          <w:szCs w:val="28"/>
        </w:rPr>
        <w:t xml:space="preserve">   </w:t>
      </w:r>
      <w:r w:rsidR="002217A5" w:rsidRPr="002217A5">
        <w:rPr>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1A6F95" w:rsidRDefault="001A6F95" w:rsidP="0035351C">
      <w:pPr>
        <w:jc w:val="both"/>
        <w:rPr>
          <w:sz w:val="28"/>
          <w:szCs w:val="28"/>
        </w:rPr>
      </w:pPr>
      <w:r>
        <w:rPr>
          <w:sz w:val="28"/>
          <w:szCs w:val="28"/>
        </w:rPr>
        <w:t xml:space="preserve">   </w:t>
      </w:r>
      <w:r w:rsidR="002217A5" w:rsidRPr="002217A5">
        <w:rPr>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w:t>
      </w:r>
      <w:r w:rsidR="002217A5" w:rsidRPr="002217A5">
        <w:rPr>
          <w:sz w:val="28"/>
          <w:szCs w:val="28"/>
        </w:rPr>
        <w:lastRenderedPageBreak/>
        <w:t xml:space="preserve">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A6F95" w:rsidRPr="001A6F95" w:rsidRDefault="001A6F95" w:rsidP="0035351C">
      <w:pPr>
        <w:jc w:val="both"/>
        <w:rPr>
          <w:sz w:val="28"/>
          <w:szCs w:val="28"/>
        </w:rPr>
      </w:pPr>
      <w:r>
        <w:rPr>
          <w:sz w:val="28"/>
          <w:szCs w:val="28"/>
        </w:rPr>
        <w:t xml:space="preserve">   </w:t>
      </w:r>
      <w:r w:rsidR="002217A5" w:rsidRPr="002217A5">
        <w:rPr>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CC2032" w:rsidRDefault="00047E5E" w:rsidP="00FF03DF">
      <w:pPr>
        <w:jc w:val="both"/>
        <w:rPr>
          <w:sz w:val="28"/>
          <w:szCs w:val="28"/>
        </w:rPr>
      </w:pPr>
      <w:r>
        <w:rPr>
          <w:sz w:val="28"/>
          <w:szCs w:val="28"/>
        </w:rPr>
        <w:t xml:space="preserve">                      </w:t>
      </w:r>
      <w:r w:rsidR="00136E75" w:rsidRPr="00136E75">
        <w:rPr>
          <w:b/>
          <w:sz w:val="28"/>
          <w:szCs w:val="28"/>
        </w:rPr>
        <w:t>Планируемые результаты в дошкольном возрасте.</w:t>
      </w:r>
    </w:p>
    <w:p w:rsidR="00CC2032" w:rsidRDefault="00CC2032" w:rsidP="0035351C">
      <w:pPr>
        <w:jc w:val="both"/>
        <w:rPr>
          <w:sz w:val="28"/>
          <w:szCs w:val="28"/>
        </w:rPr>
      </w:pPr>
      <w:r>
        <w:rPr>
          <w:b/>
          <w:sz w:val="28"/>
          <w:szCs w:val="28"/>
        </w:rPr>
        <w:t xml:space="preserve">   </w:t>
      </w:r>
      <w:r w:rsidR="002217A5" w:rsidRPr="00CC2032">
        <w:rPr>
          <w:b/>
          <w:sz w:val="28"/>
          <w:szCs w:val="28"/>
        </w:rPr>
        <w:t>К пяти годам:</w:t>
      </w:r>
      <w:r w:rsidR="002217A5" w:rsidRPr="002217A5">
        <w:rPr>
          <w:sz w:val="28"/>
          <w:szCs w:val="28"/>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C2032" w:rsidRDefault="002217A5" w:rsidP="0035351C">
      <w:pPr>
        <w:jc w:val="both"/>
        <w:rPr>
          <w:sz w:val="28"/>
          <w:szCs w:val="28"/>
        </w:rPr>
      </w:pPr>
      <w:r w:rsidRPr="002217A5">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к самостоятельному осуществлению процессов личной гигиены, их правильной организации;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выполняет самостоятельно правила общения </w:t>
      </w:r>
      <w:proofErr w:type="gramStart"/>
      <w:r w:rsidR="002217A5" w:rsidRPr="002217A5">
        <w:rPr>
          <w:sz w:val="28"/>
          <w:szCs w:val="28"/>
        </w:rPr>
        <w:t>со</w:t>
      </w:r>
      <w:proofErr w:type="gramEnd"/>
      <w:r w:rsidR="002217A5" w:rsidRPr="002217A5">
        <w:rPr>
          <w:sz w:val="28"/>
          <w:szCs w:val="28"/>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без напоминания взрослого здоровается и прощается, говорит «спасибо» и «пожалуйста»;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познает правила безопасного поведения и стремится их выполнять в повседневной жизни;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самостоятелен в самообслуживании; </w:t>
      </w:r>
    </w:p>
    <w:p w:rsidR="00CC2032" w:rsidRDefault="00047E5E"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труду взрослых, профессиям, технике; отражает эти представления в играх;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к выполнению трудовых обязанностей, охотно включается в совместный труд </w:t>
      </w:r>
      <w:proofErr w:type="gramStart"/>
      <w:r w:rsidR="002217A5" w:rsidRPr="002217A5">
        <w:rPr>
          <w:sz w:val="28"/>
          <w:szCs w:val="28"/>
        </w:rPr>
        <w:t>со</w:t>
      </w:r>
      <w:proofErr w:type="gramEnd"/>
      <w:r w:rsidR="002217A5" w:rsidRPr="002217A5">
        <w:rPr>
          <w:sz w:val="28"/>
          <w:szCs w:val="28"/>
        </w:rPr>
        <w:t xml:space="preserve"> взрослыми или сверстниками;</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большинство звуков произносит правильно, пользуется средствами эмоциональной и речевой выразительности;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CC2032" w:rsidRDefault="00CC2032" w:rsidP="0035351C">
      <w:pPr>
        <w:jc w:val="both"/>
        <w:rPr>
          <w:sz w:val="28"/>
          <w:szCs w:val="28"/>
        </w:rPr>
      </w:pPr>
      <w:r>
        <w:rPr>
          <w:sz w:val="28"/>
          <w:szCs w:val="28"/>
        </w:rPr>
        <w:lastRenderedPageBreak/>
        <w:t xml:space="preserve">   </w:t>
      </w:r>
      <w:r w:rsidR="002217A5" w:rsidRPr="002217A5">
        <w:rPr>
          <w:sz w:val="28"/>
          <w:szCs w:val="28"/>
        </w:rPr>
        <w:t xml:space="preserve"> ребёнок проявляет словотворчество, интерес к языку, с интересом слушает литературные тексты, воспроизводит текст; </w:t>
      </w:r>
    </w:p>
    <w:p w:rsidR="00CC2032" w:rsidRDefault="002217A5" w:rsidP="0035351C">
      <w:pPr>
        <w:jc w:val="both"/>
        <w:rPr>
          <w:sz w:val="28"/>
          <w:szCs w:val="28"/>
        </w:rPr>
      </w:pPr>
      <w:r w:rsidRPr="002217A5">
        <w:rPr>
          <w:sz w:val="28"/>
          <w:szCs w:val="28"/>
        </w:rPr>
        <w:t xml:space="preserve">ребёнок способен рассказать о предмете, его назначении и особенностях, о том, как он был создан;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002217A5" w:rsidRPr="002217A5">
        <w:rPr>
          <w:sz w:val="28"/>
          <w:szCs w:val="28"/>
        </w:rPr>
        <w:t>со</w:t>
      </w:r>
      <w:proofErr w:type="gramEnd"/>
      <w:r w:rsidR="002217A5" w:rsidRPr="002217A5">
        <w:rPr>
          <w:sz w:val="28"/>
          <w:szCs w:val="28"/>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571B48" w:rsidRDefault="00CC2032" w:rsidP="0035351C">
      <w:pPr>
        <w:jc w:val="both"/>
        <w:rPr>
          <w:sz w:val="28"/>
          <w:szCs w:val="28"/>
        </w:rPr>
      </w:pPr>
      <w:r>
        <w:rPr>
          <w:sz w:val="28"/>
          <w:szCs w:val="28"/>
        </w:rPr>
        <w:t xml:space="preserve">    </w:t>
      </w:r>
      <w:r w:rsidR="002217A5" w:rsidRPr="002217A5">
        <w:rPr>
          <w:sz w:val="28"/>
          <w:szCs w:val="28"/>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r>
        <w:rPr>
          <w:sz w:val="28"/>
          <w:szCs w:val="28"/>
        </w:rPr>
        <w:t xml:space="preserve"> </w:t>
      </w:r>
    </w:p>
    <w:p w:rsidR="00B576AA" w:rsidRDefault="00047E5E" w:rsidP="00FF03DF">
      <w:pPr>
        <w:jc w:val="both"/>
        <w:rPr>
          <w:sz w:val="28"/>
          <w:szCs w:val="28"/>
        </w:rPr>
      </w:pPr>
      <w:r>
        <w:rPr>
          <w:sz w:val="28"/>
          <w:szCs w:val="28"/>
        </w:rPr>
        <w:t xml:space="preserve">   </w:t>
      </w:r>
      <w:proofErr w:type="gramStart"/>
      <w:r w:rsidR="002217A5" w:rsidRPr="002217A5">
        <w:rPr>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w:t>
      </w:r>
      <w:r w:rsidR="002217A5" w:rsidRPr="002217A5">
        <w:rPr>
          <w:sz w:val="28"/>
          <w:szCs w:val="28"/>
        </w:rPr>
        <w:lastRenderedPageBreak/>
        <w:t xml:space="preserve">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roofErr w:type="gramEnd"/>
    </w:p>
    <w:p w:rsidR="0083791B" w:rsidRPr="0083791B" w:rsidRDefault="002217A5" w:rsidP="0035351C">
      <w:pPr>
        <w:jc w:val="both"/>
        <w:rPr>
          <w:b/>
          <w:sz w:val="28"/>
          <w:szCs w:val="28"/>
        </w:rPr>
      </w:pPr>
      <w:r w:rsidRPr="006E7779">
        <w:rPr>
          <w:b/>
          <w:sz w:val="28"/>
          <w:szCs w:val="28"/>
        </w:rPr>
        <w:t>1.2.2. Перечень оценочных материалов (педагогическая диагностика индивидуального развития детей),</w:t>
      </w:r>
      <w:r w:rsidRPr="002217A5">
        <w:rPr>
          <w:sz w:val="28"/>
          <w:szCs w:val="28"/>
        </w:rPr>
        <w:t xml:space="preserve"> </w:t>
      </w:r>
      <w:r w:rsidRPr="0083791B">
        <w:rPr>
          <w:b/>
          <w:sz w:val="28"/>
          <w:szCs w:val="28"/>
        </w:rPr>
        <w:t>с указанием методов и источников</w:t>
      </w:r>
    </w:p>
    <w:p w:rsidR="00047E5E" w:rsidRDefault="0083791B" w:rsidP="0035351C">
      <w:pPr>
        <w:jc w:val="both"/>
        <w:rPr>
          <w:b/>
          <w:sz w:val="28"/>
          <w:szCs w:val="28"/>
        </w:rPr>
      </w:pPr>
      <w:r w:rsidRPr="0083791B">
        <w:rPr>
          <w:b/>
          <w:sz w:val="28"/>
          <w:szCs w:val="28"/>
        </w:rPr>
        <w:t xml:space="preserve">диагностики, ее авторов по каждому направлению развития детей в соответствии с ФГОС </w:t>
      </w:r>
      <w:proofErr w:type="gramStart"/>
      <w:r w:rsidRPr="0083791B">
        <w:rPr>
          <w:b/>
          <w:sz w:val="28"/>
          <w:szCs w:val="28"/>
        </w:rPr>
        <w:t>ДО</w:t>
      </w:r>
      <w:proofErr w:type="gramEnd"/>
      <w:r w:rsidRPr="0083791B">
        <w:rPr>
          <w:b/>
          <w:sz w:val="28"/>
          <w:szCs w:val="28"/>
        </w:rPr>
        <w:t xml:space="preserve"> и требованиями ФОП.</w:t>
      </w:r>
    </w:p>
    <w:p w:rsidR="0083791B" w:rsidRPr="00047E5E" w:rsidRDefault="00047E5E" w:rsidP="0035351C">
      <w:pPr>
        <w:jc w:val="both"/>
        <w:rPr>
          <w:b/>
          <w:sz w:val="28"/>
          <w:szCs w:val="28"/>
        </w:rPr>
      </w:pPr>
      <w:r>
        <w:rPr>
          <w:b/>
          <w:sz w:val="28"/>
          <w:szCs w:val="28"/>
        </w:rPr>
        <w:t xml:space="preserve">   </w:t>
      </w:r>
      <w:r w:rsidR="0083791B" w:rsidRPr="0083791B">
        <w:rPr>
          <w:sz w:val="28"/>
          <w:szCs w:val="28"/>
        </w:rPr>
        <w:t xml:space="preserve">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w:t>
      </w:r>
      <w:proofErr w:type="gramStart"/>
      <w:r w:rsidR="0083791B" w:rsidRPr="0083791B">
        <w:rPr>
          <w:sz w:val="28"/>
          <w:szCs w:val="28"/>
        </w:rPr>
        <w:t>для</w:t>
      </w:r>
      <w:proofErr w:type="gramEnd"/>
      <w:r w:rsidR="0083791B" w:rsidRPr="0083791B">
        <w:rPr>
          <w:sz w:val="28"/>
          <w:szCs w:val="28"/>
        </w:rPr>
        <w:t>:</w:t>
      </w:r>
    </w:p>
    <w:p w:rsidR="0083791B" w:rsidRDefault="0083791B" w:rsidP="0035351C">
      <w:pPr>
        <w:jc w:val="both"/>
        <w:rPr>
          <w:sz w:val="28"/>
          <w:szCs w:val="28"/>
        </w:rPr>
      </w:pPr>
      <w:r w:rsidRPr="0083791B">
        <w:rPr>
          <w:sz w:val="28"/>
          <w:szCs w:val="28"/>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24B8D" w:rsidRDefault="0083791B" w:rsidP="0035351C">
      <w:pPr>
        <w:jc w:val="both"/>
        <w:rPr>
          <w:sz w:val="28"/>
          <w:szCs w:val="28"/>
        </w:rPr>
      </w:pPr>
      <w:r w:rsidRPr="0083791B">
        <w:rPr>
          <w:sz w:val="28"/>
          <w:szCs w:val="28"/>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83791B">
        <w:rPr>
          <w:sz w:val="28"/>
          <w:szCs w:val="28"/>
        </w:rPr>
        <w:t>со</w:t>
      </w:r>
      <w:proofErr w:type="gramEnd"/>
      <w:r w:rsidRPr="0083791B">
        <w:rPr>
          <w:sz w:val="28"/>
          <w:szCs w:val="28"/>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24B8D" w:rsidRDefault="0083791B" w:rsidP="0035351C">
      <w:pPr>
        <w:jc w:val="both"/>
        <w:rPr>
          <w:sz w:val="28"/>
          <w:szCs w:val="28"/>
        </w:rPr>
      </w:pPr>
      <w:r w:rsidRPr="0083791B">
        <w:rPr>
          <w:sz w:val="28"/>
          <w:szCs w:val="28"/>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24B8D" w:rsidRDefault="0083791B" w:rsidP="0035351C">
      <w:pPr>
        <w:jc w:val="both"/>
        <w:rPr>
          <w:sz w:val="28"/>
          <w:szCs w:val="28"/>
        </w:rPr>
      </w:pPr>
      <w:r w:rsidRPr="0083791B">
        <w:rPr>
          <w:sz w:val="28"/>
          <w:szCs w:val="28"/>
        </w:rPr>
        <w:t>•  игровой деятельности;</w:t>
      </w:r>
    </w:p>
    <w:p w:rsidR="00424B8D" w:rsidRDefault="0083791B" w:rsidP="0035351C">
      <w:pPr>
        <w:jc w:val="both"/>
        <w:rPr>
          <w:sz w:val="28"/>
          <w:szCs w:val="28"/>
        </w:rPr>
      </w:pPr>
      <w:r w:rsidRPr="0083791B">
        <w:rPr>
          <w:sz w:val="28"/>
          <w:szCs w:val="28"/>
        </w:rPr>
        <w:t xml:space="preserve"> • познавательной деятельности (как идет развитие детских способностей, познавательной активности); </w:t>
      </w:r>
    </w:p>
    <w:p w:rsidR="00424B8D" w:rsidRDefault="0083791B" w:rsidP="0035351C">
      <w:pPr>
        <w:jc w:val="both"/>
        <w:rPr>
          <w:sz w:val="28"/>
          <w:szCs w:val="28"/>
        </w:rPr>
      </w:pPr>
      <w:r w:rsidRPr="0083791B">
        <w:rPr>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24B8D" w:rsidRDefault="0083791B" w:rsidP="0035351C">
      <w:pPr>
        <w:jc w:val="both"/>
        <w:rPr>
          <w:sz w:val="28"/>
          <w:szCs w:val="28"/>
        </w:rPr>
      </w:pPr>
      <w:r w:rsidRPr="0083791B">
        <w:rPr>
          <w:sz w:val="28"/>
          <w:szCs w:val="28"/>
        </w:rPr>
        <w:t xml:space="preserve"> •  художественной деятельности; </w:t>
      </w:r>
    </w:p>
    <w:p w:rsidR="00424B8D" w:rsidRDefault="0083791B" w:rsidP="0035351C">
      <w:pPr>
        <w:jc w:val="both"/>
        <w:rPr>
          <w:sz w:val="28"/>
          <w:szCs w:val="28"/>
        </w:rPr>
      </w:pPr>
      <w:r w:rsidRPr="0083791B">
        <w:rPr>
          <w:sz w:val="28"/>
          <w:szCs w:val="28"/>
        </w:rPr>
        <w:t xml:space="preserve">•  физического развития. </w:t>
      </w:r>
    </w:p>
    <w:p w:rsidR="00424B8D" w:rsidRDefault="00B936BC" w:rsidP="0035351C">
      <w:pPr>
        <w:jc w:val="both"/>
        <w:rPr>
          <w:sz w:val="28"/>
          <w:szCs w:val="28"/>
        </w:rPr>
      </w:pPr>
      <w:r>
        <w:rPr>
          <w:sz w:val="28"/>
          <w:szCs w:val="28"/>
        </w:rPr>
        <w:t xml:space="preserve">   </w:t>
      </w:r>
      <w:r w:rsidR="0083791B" w:rsidRPr="0083791B">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24B8D" w:rsidRDefault="00424B8D" w:rsidP="0035351C">
      <w:pPr>
        <w:jc w:val="both"/>
        <w:rPr>
          <w:sz w:val="28"/>
          <w:szCs w:val="28"/>
        </w:rPr>
      </w:pPr>
      <w:r>
        <w:rPr>
          <w:sz w:val="28"/>
          <w:szCs w:val="28"/>
        </w:rPr>
        <w:lastRenderedPageBreak/>
        <w:t xml:space="preserve">    </w:t>
      </w:r>
      <w:r w:rsidR="0083791B" w:rsidRPr="0083791B">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w:t>
      </w:r>
      <w:proofErr w:type="gramStart"/>
      <w:r w:rsidR="0083791B" w:rsidRPr="0083791B">
        <w:rPr>
          <w:sz w:val="28"/>
          <w:szCs w:val="28"/>
        </w:rPr>
        <w:t>ДО</w:t>
      </w:r>
      <w:proofErr w:type="gramEnd"/>
      <w:r w:rsidR="0083791B" w:rsidRPr="0083791B">
        <w:rPr>
          <w:sz w:val="28"/>
          <w:szCs w:val="28"/>
        </w:rPr>
        <w:t xml:space="preserve">. </w:t>
      </w:r>
    </w:p>
    <w:p w:rsidR="00424B8D" w:rsidRDefault="00424B8D" w:rsidP="0035351C">
      <w:pPr>
        <w:jc w:val="both"/>
        <w:rPr>
          <w:sz w:val="28"/>
          <w:szCs w:val="28"/>
        </w:rPr>
      </w:pPr>
      <w:r>
        <w:rPr>
          <w:sz w:val="28"/>
          <w:szCs w:val="28"/>
        </w:rPr>
        <w:t xml:space="preserve">  </w:t>
      </w:r>
      <w:r w:rsidR="0083791B" w:rsidRPr="0083791B">
        <w:rPr>
          <w:sz w:val="28"/>
          <w:szCs w:val="28"/>
        </w:rPr>
        <w:t xml:space="preserve"> Пособия, используемые для проведения педагогической диагностики индивидуального развития детей при реализации Программы:  </w:t>
      </w:r>
    </w:p>
    <w:p w:rsidR="00424B8D" w:rsidRDefault="0083791B" w:rsidP="0035351C">
      <w:pPr>
        <w:jc w:val="both"/>
        <w:rPr>
          <w:sz w:val="28"/>
          <w:szCs w:val="28"/>
        </w:rPr>
      </w:pPr>
      <w:r w:rsidRPr="0083791B">
        <w:rPr>
          <w:sz w:val="28"/>
          <w:szCs w:val="28"/>
        </w:rPr>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24B8D" w:rsidRDefault="0083791B" w:rsidP="0035351C">
      <w:pPr>
        <w:jc w:val="both"/>
        <w:rPr>
          <w:sz w:val="28"/>
          <w:szCs w:val="28"/>
        </w:rPr>
      </w:pPr>
      <w:r w:rsidRPr="0083791B">
        <w:rPr>
          <w:sz w:val="28"/>
          <w:szCs w:val="28"/>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24B8D" w:rsidRDefault="0083791B" w:rsidP="0035351C">
      <w:pPr>
        <w:jc w:val="both"/>
        <w:rPr>
          <w:sz w:val="28"/>
          <w:szCs w:val="28"/>
        </w:rPr>
      </w:pPr>
      <w:r w:rsidRPr="0083791B">
        <w:rPr>
          <w:sz w:val="28"/>
          <w:szCs w:val="28"/>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3791B" w:rsidRPr="0083791B" w:rsidRDefault="0083791B" w:rsidP="0035351C">
      <w:pPr>
        <w:jc w:val="both"/>
        <w:rPr>
          <w:sz w:val="28"/>
          <w:szCs w:val="28"/>
        </w:rPr>
      </w:pPr>
      <w:r w:rsidRPr="0083791B">
        <w:rPr>
          <w:sz w:val="28"/>
          <w:szCs w:val="28"/>
        </w:rPr>
        <w:t xml:space="preserve"> 2) оптимизации работы с группой детей. </w:t>
      </w:r>
    </w:p>
    <w:p w:rsidR="00424B8D" w:rsidRDefault="0083791B" w:rsidP="0035351C">
      <w:pPr>
        <w:jc w:val="both"/>
        <w:rPr>
          <w:sz w:val="28"/>
          <w:szCs w:val="28"/>
        </w:rPr>
      </w:pPr>
      <w:r w:rsidRPr="0083791B">
        <w:rPr>
          <w:sz w:val="28"/>
          <w:szCs w:val="28"/>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F12EC" w:rsidRDefault="0083791B" w:rsidP="0035351C">
      <w:pPr>
        <w:jc w:val="both"/>
        <w:rPr>
          <w:sz w:val="28"/>
          <w:szCs w:val="28"/>
        </w:rPr>
      </w:pPr>
      <w:r w:rsidRPr="0083791B">
        <w:rPr>
          <w:sz w:val="28"/>
          <w:szCs w:val="28"/>
        </w:rPr>
        <w:t xml:space="preserve"> </w:t>
      </w:r>
      <w:r w:rsidR="00424B8D">
        <w:rPr>
          <w:sz w:val="28"/>
          <w:szCs w:val="28"/>
        </w:rPr>
        <w:t xml:space="preserve">       </w:t>
      </w:r>
      <w:r w:rsidRPr="0083791B">
        <w:rP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BF12EC" w:rsidRDefault="0083791B" w:rsidP="0035351C">
      <w:pPr>
        <w:jc w:val="both"/>
        <w:rPr>
          <w:sz w:val="28"/>
          <w:szCs w:val="28"/>
        </w:rPr>
      </w:pPr>
      <w:r w:rsidRPr="0083791B">
        <w:rPr>
          <w:sz w:val="28"/>
          <w:szCs w:val="28"/>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w:t>
      </w:r>
      <w:r w:rsidRPr="0083791B">
        <w:rPr>
          <w:sz w:val="28"/>
          <w:szCs w:val="28"/>
        </w:rPr>
        <w:lastRenderedPageBreak/>
        <w:t xml:space="preserve">психологического сопровождения и оказания адресной психологической помощи.  </w:t>
      </w:r>
    </w:p>
    <w:p w:rsidR="0004513A" w:rsidRPr="006A396B" w:rsidRDefault="00C62A98" w:rsidP="006A396B">
      <w:pPr>
        <w:jc w:val="both"/>
        <w:rPr>
          <w:b/>
          <w:sz w:val="28"/>
          <w:szCs w:val="28"/>
        </w:rPr>
      </w:pPr>
      <w:r w:rsidRPr="00C62A98">
        <w:rPr>
          <w:b/>
          <w:sz w:val="28"/>
          <w:szCs w:val="28"/>
        </w:rPr>
        <w:t xml:space="preserve">1.3. Часть, формируемая участниками образовательных отношений по выбранному направлению. </w:t>
      </w:r>
      <w:r w:rsidR="0004513A" w:rsidRPr="00A6215F">
        <w:rPr>
          <w:sz w:val="28"/>
          <w:szCs w:val="28"/>
        </w:rPr>
        <w:tab/>
      </w:r>
    </w:p>
    <w:p w:rsidR="00474F67" w:rsidRPr="00B936BC" w:rsidRDefault="00474F67" w:rsidP="0035351C">
      <w:pPr>
        <w:autoSpaceDE w:val="0"/>
        <w:autoSpaceDN w:val="0"/>
        <w:adjustRightInd w:val="0"/>
        <w:jc w:val="both"/>
        <w:rPr>
          <w:sz w:val="28"/>
          <w:szCs w:val="28"/>
        </w:rPr>
      </w:pPr>
      <w:r w:rsidRPr="0073288D">
        <w:rPr>
          <w:b/>
          <w:sz w:val="28"/>
          <w:szCs w:val="28"/>
        </w:rPr>
        <w:t xml:space="preserve">   Парциальна программа</w:t>
      </w:r>
      <w:r w:rsidR="00B936BC">
        <w:rPr>
          <w:b/>
          <w:sz w:val="28"/>
          <w:szCs w:val="28"/>
        </w:rPr>
        <w:t xml:space="preserve"> </w:t>
      </w:r>
      <w:r w:rsidRPr="00B936BC">
        <w:rPr>
          <w:b/>
          <w:bCs/>
          <w:sz w:val="28"/>
          <w:szCs w:val="28"/>
        </w:rPr>
        <w:t>«Программа развития речи дошкольников»</w:t>
      </w:r>
    </w:p>
    <w:p w:rsidR="00474F67" w:rsidRPr="0073288D" w:rsidRDefault="0073288D" w:rsidP="0035351C">
      <w:pPr>
        <w:autoSpaceDE w:val="0"/>
        <w:autoSpaceDN w:val="0"/>
        <w:adjustRightInd w:val="0"/>
        <w:jc w:val="both"/>
        <w:rPr>
          <w:sz w:val="28"/>
          <w:szCs w:val="28"/>
        </w:rPr>
      </w:pPr>
      <w:r w:rsidRPr="0073288D">
        <w:rPr>
          <w:sz w:val="28"/>
          <w:szCs w:val="28"/>
        </w:rPr>
        <w:t xml:space="preserve">        </w:t>
      </w:r>
      <w:r w:rsidR="00474F67" w:rsidRPr="0073288D">
        <w:rPr>
          <w:sz w:val="28"/>
          <w:szCs w:val="28"/>
        </w:rPr>
        <w:t>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00474F67" w:rsidRPr="0073288D">
        <w:rPr>
          <w:sz w:val="28"/>
          <w:szCs w:val="28"/>
          <w:lang w:val="en-US"/>
        </w:rPr>
        <w:t> </w:t>
      </w:r>
      <w:r w:rsidR="00474F67" w:rsidRPr="0073288D">
        <w:rPr>
          <w:sz w:val="28"/>
          <w:szCs w:val="28"/>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74F67" w:rsidRPr="0073288D" w:rsidRDefault="00474F67" w:rsidP="0035351C">
      <w:pPr>
        <w:autoSpaceDE w:val="0"/>
        <w:autoSpaceDN w:val="0"/>
        <w:adjustRightInd w:val="0"/>
        <w:ind w:firstLine="709"/>
        <w:jc w:val="both"/>
        <w:rPr>
          <w:sz w:val="28"/>
          <w:szCs w:val="28"/>
        </w:rPr>
      </w:pPr>
      <w:r w:rsidRPr="0073288D">
        <w:rPr>
          <w:sz w:val="28"/>
          <w:szCs w:val="28"/>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73288D">
        <w:rPr>
          <w:sz w:val="28"/>
          <w:szCs w:val="28"/>
          <w:lang w:val="en-US"/>
        </w:rPr>
        <w:t> </w:t>
      </w:r>
      <w:r w:rsidRPr="0073288D">
        <w:rPr>
          <w:sz w:val="28"/>
          <w:szCs w:val="28"/>
        </w:rPr>
        <w:t>качестве методического обеспечения мы используем программу</w:t>
      </w:r>
      <w:r w:rsidRPr="0073288D">
        <w:rPr>
          <w:sz w:val="28"/>
          <w:szCs w:val="28"/>
          <w:lang w:val="en-US"/>
        </w:rPr>
        <w:t> </w:t>
      </w:r>
      <w:r w:rsidRPr="0073288D">
        <w:rPr>
          <w:sz w:val="28"/>
          <w:szCs w:val="28"/>
        </w:rPr>
        <w:t xml:space="preserve"> О.С. Ушаковой, </w:t>
      </w:r>
      <w:r w:rsidRPr="0073288D">
        <w:rPr>
          <w:sz w:val="28"/>
          <w:szCs w:val="28"/>
          <w:lang w:val="en-US"/>
        </w:rPr>
        <w:t> </w:t>
      </w:r>
      <w:r w:rsidRPr="0073288D">
        <w:rPr>
          <w:sz w:val="28"/>
          <w:szCs w:val="28"/>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3288D">
        <w:rPr>
          <w:sz w:val="28"/>
          <w:szCs w:val="28"/>
          <w:lang w:val="en-US"/>
        </w:rPr>
        <w:t> </w:t>
      </w:r>
      <w:r w:rsidRPr="0073288D">
        <w:rPr>
          <w:sz w:val="28"/>
          <w:szCs w:val="28"/>
        </w:rPr>
        <w:t xml:space="preserve"> игры и упражнения.</w:t>
      </w:r>
      <w:r w:rsidRPr="0073288D">
        <w:rPr>
          <w:sz w:val="28"/>
          <w:szCs w:val="28"/>
          <w:lang w:val="en-US"/>
        </w:rPr>
        <w:t>  </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Главная цель</w:t>
      </w:r>
      <w:r w:rsidRPr="0073288D">
        <w:rPr>
          <w:sz w:val="28"/>
          <w:szCs w:val="28"/>
          <w:lang w:val="en-US"/>
        </w:rPr>
        <w:t> </w:t>
      </w:r>
      <w:r w:rsidRPr="0073288D">
        <w:rPr>
          <w:sz w:val="28"/>
          <w:szCs w:val="28"/>
        </w:rPr>
        <w:t>речевого развития ребёнка – овладение родным языком и развитие языковых способностей у детей дошкольного возраста.</w:t>
      </w:r>
    </w:p>
    <w:p w:rsidR="00474F67" w:rsidRPr="0073288D" w:rsidRDefault="00474F67" w:rsidP="0035351C">
      <w:pPr>
        <w:autoSpaceDE w:val="0"/>
        <w:autoSpaceDN w:val="0"/>
        <w:adjustRightInd w:val="0"/>
        <w:jc w:val="both"/>
        <w:rPr>
          <w:sz w:val="28"/>
          <w:szCs w:val="28"/>
        </w:rPr>
      </w:pPr>
      <w:r w:rsidRPr="0073288D">
        <w:rPr>
          <w:b/>
          <w:bCs/>
          <w:sz w:val="28"/>
          <w:szCs w:val="28"/>
        </w:rPr>
        <w:t>Основные задачи</w:t>
      </w:r>
      <w:r w:rsidRPr="0073288D">
        <w:rPr>
          <w:sz w:val="28"/>
          <w:szCs w:val="28"/>
          <w:lang w:val="en-US"/>
        </w:rPr>
        <w:t> </w:t>
      </w:r>
      <w:r w:rsidRPr="0073288D">
        <w:rPr>
          <w:sz w:val="28"/>
          <w:szCs w:val="28"/>
        </w:rPr>
        <w:t>развития речи детей:</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связной речи, умения строить простые и сложные синтаксические конструкции и использовать их в речи.</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лексической стороны речи</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Формирование грамматического строя речи, умения использовать в речи все грамматические формы.</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звуковой стороны речи</w:t>
      </w:r>
    </w:p>
    <w:p w:rsidR="00474F67" w:rsidRPr="0073288D" w:rsidRDefault="00474F67" w:rsidP="00F479B4">
      <w:pPr>
        <w:pStyle w:val="ac"/>
        <w:numPr>
          <w:ilvl w:val="0"/>
          <w:numId w:val="15"/>
        </w:numPr>
        <w:autoSpaceDE w:val="0"/>
        <w:autoSpaceDN w:val="0"/>
        <w:adjustRightInd w:val="0"/>
        <w:ind w:left="0"/>
        <w:contextualSpacing/>
        <w:jc w:val="both"/>
        <w:rPr>
          <w:sz w:val="28"/>
          <w:szCs w:val="28"/>
        </w:rPr>
      </w:pPr>
      <w:r w:rsidRPr="0073288D">
        <w:rPr>
          <w:sz w:val="28"/>
          <w:szCs w:val="28"/>
        </w:rPr>
        <w:t>Развитие образной речи.</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предусматривает использование</w:t>
      </w:r>
      <w:r w:rsidRPr="0073288D">
        <w:rPr>
          <w:sz w:val="28"/>
          <w:szCs w:val="28"/>
          <w:lang w:val="en-US"/>
        </w:rPr>
        <w:t> </w:t>
      </w:r>
      <w:r w:rsidRPr="0073288D">
        <w:rPr>
          <w:sz w:val="28"/>
          <w:szCs w:val="28"/>
        </w:rPr>
        <w:t xml:space="preserve"> разнообразных</w:t>
      </w:r>
      <w:r w:rsidRPr="0073288D">
        <w:rPr>
          <w:sz w:val="28"/>
          <w:szCs w:val="28"/>
          <w:lang w:val="en-US"/>
        </w:rPr>
        <w:t> </w:t>
      </w:r>
      <w:r w:rsidRPr="0073288D">
        <w:rPr>
          <w:b/>
          <w:bCs/>
          <w:sz w:val="28"/>
          <w:szCs w:val="28"/>
        </w:rPr>
        <w:t>методов и приёмов: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Лингвистический метод:</w:t>
      </w:r>
      <w:r w:rsidRPr="0073288D">
        <w:rPr>
          <w:b/>
          <w:bCs/>
          <w:sz w:val="28"/>
          <w:szCs w:val="28"/>
          <w:lang w:val="en-US"/>
        </w:rPr>
        <w:t> </w:t>
      </w:r>
      <w:r w:rsidRPr="0073288D">
        <w:rPr>
          <w:sz w:val="28"/>
          <w:szCs w:val="28"/>
        </w:rPr>
        <w:t>изучение связей, отношений и противопоставлений внутри языковой системы.</w:t>
      </w:r>
    </w:p>
    <w:p w:rsidR="00474F67" w:rsidRPr="0073288D" w:rsidRDefault="00474F67" w:rsidP="0035351C">
      <w:pPr>
        <w:tabs>
          <w:tab w:val="left" w:pos="284"/>
        </w:tabs>
        <w:autoSpaceDE w:val="0"/>
        <w:autoSpaceDN w:val="0"/>
        <w:adjustRightInd w:val="0"/>
        <w:ind w:firstLine="709"/>
        <w:jc w:val="both"/>
        <w:rPr>
          <w:sz w:val="28"/>
          <w:szCs w:val="28"/>
        </w:rPr>
      </w:pPr>
      <w:r w:rsidRPr="0073288D">
        <w:rPr>
          <w:b/>
          <w:bCs/>
          <w:sz w:val="28"/>
          <w:szCs w:val="28"/>
        </w:rPr>
        <w:t>Наглядные:</w:t>
      </w:r>
      <w:r w:rsidRPr="0073288D">
        <w:rPr>
          <w:b/>
          <w:bCs/>
          <w:sz w:val="28"/>
          <w:szCs w:val="28"/>
          <w:lang w:val="en-US"/>
        </w:rPr>
        <w:t> </w:t>
      </w:r>
      <w:r w:rsidRPr="0073288D">
        <w:rPr>
          <w:sz w:val="28"/>
          <w:szCs w:val="28"/>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74F67" w:rsidRPr="0073288D" w:rsidRDefault="00474F67" w:rsidP="0035351C">
      <w:pPr>
        <w:autoSpaceDE w:val="0"/>
        <w:autoSpaceDN w:val="0"/>
        <w:adjustRightInd w:val="0"/>
        <w:ind w:firstLine="709"/>
        <w:jc w:val="both"/>
        <w:rPr>
          <w:sz w:val="28"/>
          <w:szCs w:val="28"/>
        </w:rPr>
      </w:pPr>
      <w:proofErr w:type="gramStart"/>
      <w:r w:rsidRPr="0073288D">
        <w:rPr>
          <w:b/>
          <w:bCs/>
          <w:sz w:val="28"/>
          <w:szCs w:val="28"/>
        </w:rPr>
        <w:t>Словесные:</w:t>
      </w:r>
      <w:r w:rsidRPr="0073288D">
        <w:rPr>
          <w:sz w:val="28"/>
          <w:szCs w:val="28"/>
          <w:lang w:val="en-US"/>
        </w:rPr>
        <w:t>   </w:t>
      </w:r>
      <w:r w:rsidRPr="0073288D">
        <w:rPr>
          <w:sz w:val="28"/>
          <w:szCs w:val="28"/>
        </w:rPr>
        <w:t>речевой образец, повторное проговаривание, рассказ воспитателя, беседа, поисковые вопросы, художественное слово, чтение художественной литературы, словесные игры, диалог, монолог, пересказ, рассказывание по картине, рассказ – описание, рассказывание из личного опыта.</w:t>
      </w:r>
      <w:proofErr w:type="gramEnd"/>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Ушаковой О.С. «Развитие речи детей 3-7 лет» рассчитана на 4 года обучения.</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1 год обучения – дети 3-4 лет, вторая младшая группа</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2 год обучения – дети 4-5 лет, средняя группа</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3 год обучения – дети 5-6 лет, старшая группа</w:t>
      </w:r>
    </w:p>
    <w:p w:rsidR="00474F67" w:rsidRPr="0073288D" w:rsidRDefault="00474F67" w:rsidP="00F479B4">
      <w:pPr>
        <w:pStyle w:val="ac"/>
        <w:numPr>
          <w:ilvl w:val="0"/>
          <w:numId w:val="14"/>
        </w:numPr>
        <w:autoSpaceDE w:val="0"/>
        <w:autoSpaceDN w:val="0"/>
        <w:adjustRightInd w:val="0"/>
        <w:ind w:left="0"/>
        <w:contextualSpacing/>
        <w:jc w:val="both"/>
        <w:rPr>
          <w:sz w:val="28"/>
          <w:szCs w:val="28"/>
        </w:rPr>
      </w:pPr>
      <w:r w:rsidRPr="0073288D">
        <w:rPr>
          <w:sz w:val="28"/>
          <w:szCs w:val="28"/>
        </w:rPr>
        <w:t>4 год обучения – дети 6 – 7 лет, подготовительная группа.</w:t>
      </w:r>
    </w:p>
    <w:p w:rsidR="00474F67" w:rsidRPr="0073288D" w:rsidRDefault="00474F67" w:rsidP="0035351C">
      <w:pPr>
        <w:autoSpaceDE w:val="0"/>
        <w:autoSpaceDN w:val="0"/>
        <w:adjustRightInd w:val="0"/>
        <w:jc w:val="both"/>
        <w:rPr>
          <w:sz w:val="28"/>
          <w:szCs w:val="28"/>
        </w:rPr>
      </w:pPr>
      <w:r w:rsidRPr="0073288D">
        <w:rPr>
          <w:sz w:val="28"/>
          <w:szCs w:val="28"/>
        </w:rPr>
        <w:lastRenderedPageBreak/>
        <w:t xml:space="preserve">   Занятия на всех периодах обучения</w:t>
      </w:r>
      <w:r w:rsidRPr="0073288D">
        <w:rPr>
          <w:sz w:val="28"/>
          <w:szCs w:val="28"/>
          <w:lang w:val="en-US"/>
        </w:rPr>
        <w:t> </w:t>
      </w:r>
      <w:r w:rsidRPr="0073288D">
        <w:rPr>
          <w:sz w:val="28"/>
          <w:szCs w:val="28"/>
        </w:rPr>
        <w:t xml:space="preserve"> проводятся один раз в неделю. Продолжительность занятия на первом году обучения –</w:t>
      </w:r>
      <w:r w:rsidRPr="0073288D">
        <w:rPr>
          <w:sz w:val="28"/>
          <w:szCs w:val="28"/>
          <w:lang w:val="en-US"/>
        </w:rPr>
        <w:t> </w:t>
      </w:r>
      <w:r w:rsidRPr="0073288D">
        <w:rPr>
          <w:sz w:val="28"/>
          <w:szCs w:val="28"/>
        </w:rPr>
        <w:t xml:space="preserve"> до 15 мин., на втором году обучения –</w:t>
      </w:r>
      <w:r w:rsidRPr="0073288D">
        <w:rPr>
          <w:sz w:val="28"/>
          <w:szCs w:val="28"/>
          <w:lang w:val="en-US"/>
        </w:rPr>
        <w:t> </w:t>
      </w:r>
      <w:r w:rsidRPr="0073288D">
        <w:rPr>
          <w:sz w:val="28"/>
          <w:szCs w:val="28"/>
        </w:rPr>
        <w:t xml:space="preserve"> до 20 мин., на третьем году обучения –</w:t>
      </w:r>
      <w:r w:rsidRPr="0073288D">
        <w:rPr>
          <w:sz w:val="28"/>
          <w:szCs w:val="28"/>
          <w:lang w:val="en-US"/>
        </w:rPr>
        <w:t> </w:t>
      </w:r>
      <w:r w:rsidRPr="0073288D">
        <w:rPr>
          <w:sz w:val="28"/>
          <w:szCs w:val="28"/>
        </w:rPr>
        <w:t xml:space="preserve"> до 25 мин., на четвёртом году обучения –</w:t>
      </w:r>
      <w:r w:rsidRPr="0073288D">
        <w:rPr>
          <w:sz w:val="28"/>
          <w:szCs w:val="28"/>
          <w:lang w:val="en-US"/>
        </w:rPr>
        <w:t> </w:t>
      </w:r>
      <w:r w:rsidRPr="0073288D">
        <w:rPr>
          <w:sz w:val="28"/>
          <w:szCs w:val="28"/>
        </w:rPr>
        <w:t xml:space="preserve"> до 30 мин.</w:t>
      </w:r>
    </w:p>
    <w:p w:rsidR="00474F67" w:rsidRPr="0073288D" w:rsidRDefault="00474F67" w:rsidP="0035351C">
      <w:pPr>
        <w:autoSpaceDE w:val="0"/>
        <w:autoSpaceDN w:val="0"/>
        <w:adjustRightInd w:val="0"/>
        <w:ind w:firstLine="567"/>
        <w:jc w:val="both"/>
        <w:rPr>
          <w:b/>
          <w:bCs/>
          <w:sz w:val="28"/>
          <w:szCs w:val="28"/>
        </w:rPr>
      </w:pPr>
    </w:p>
    <w:p w:rsidR="00474F67" w:rsidRPr="0073288D" w:rsidRDefault="00474F67" w:rsidP="0035351C">
      <w:pPr>
        <w:autoSpaceDE w:val="0"/>
        <w:autoSpaceDN w:val="0"/>
        <w:adjustRightInd w:val="0"/>
        <w:ind w:firstLine="709"/>
        <w:jc w:val="both"/>
        <w:rPr>
          <w:b/>
          <w:bCs/>
          <w:sz w:val="28"/>
          <w:szCs w:val="28"/>
        </w:rPr>
      </w:pPr>
      <w:r w:rsidRPr="0073288D">
        <w:rPr>
          <w:b/>
          <w:bCs/>
          <w:sz w:val="28"/>
          <w:szCs w:val="28"/>
        </w:rPr>
        <w:t>Ожидаемый результат</w:t>
      </w:r>
    </w:p>
    <w:p w:rsidR="00474F67" w:rsidRPr="0073288D" w:rsidRDefault="00474F67" w:rsidP="0035351C">
      <w:pPr>
        <w:autoSpaceDE w:val="0"/>
        <w:autoSpaceDN w:val="0"/>
        <w:adjustRightInd w:val="0"/>
        <w:ind w:firstLine="709"/>
        <w:jc w:val="both"/>
        <w:rPr>
          <w:sz w:val="28"/>
          <w:szCs w:val="28"/>
        </w:rPr>
      </w:pPr>
    </w:p>
    <w:p w:rsidR="00474F67" w:rsidRPr="0073288D" w:rsidRDefault="00474F67" w:rsidP="0035351C">
      <w:pPr>
        <w:tabs>
          <w:tab w:val="left" w:pos="567"/>
        </w:tabs>
        <w:autoSpaceDE w:val="0"/>
        <w:autoSpaceDN w:val="0"/>
        <w:adjustRightInd w:val="0"/>
        <w:ind w:firstLine="709"/>
        <w:jc w:val="both"/>
        <w:rPr>
          <w:sz w:val="28"/>
          <w:szCs w:val="28"/>
        </w:rPr>
      </w:pPr>
      <w:r w:rsidRPr="0073288D">
        <w:rPr>
          <w:sz w:val="28"/>
          <w:szCs w:val="28"/>
        </w:rPr>
        <w:t xml:space="preserve">   Первый год обучения (дети 3-4 лет),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w:t>
      </w:r>
      <w:r w:rsidRPr="0073288D">
        <w:rPr>
          <w:sz w:val="28"/>
          <w:szCs w:val="28"/>
          <w:lang w:val="en-US"/>
        </w:rPr>
        <w:t>  </w:t>
      </w:r>
      <w:r w:rsidRPr="0073288D">
        <w:rPr>
          <w:sz w:val="28"/>
          <w:szCs w:val="28"/>
        </w:rPr>
        <w:t xml:space="preserve"> вещей и природных явлений. Необходимость отражения этих отношений и связей в речи побуждает детей</w:t>
      </w:r>
      <w:r w:rsidRPr="0073288D">
        <w:rPr>
          <w:sz w:val="28"/>
          <w:szCs w:val="28"/>
          <w:lang w:val="en-US"/>
        </w:rPr>
        <w:t> </w:t>
      </w:r>
      <w:r w:rsidRPr="0073288D">
        <w:rPr>
          <w:sz w:val="28"/>
          <w:szCs w:val="28"/>
        </w:rPr>
        <w:t xml:space="preserve">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474F67" w:rsidRPr="0073288D" w:rsidRDefault="00474F67" w:rsidP="0035351C">
      <w:pPr>
        <w:tabs>
          <w:tab w:val="left" w:pos="426"/>
        </w:tabs>
        <w:autoSpaceDE w:val="0"/>
        <w:autoSpaceDN w:val="0"/>
        <w:adjustRightInd w:val="0"/>
        <w:ind w:firstLine="709"/>
        <w:jc w:val="both"/>
        <w:rPr>
          <w:sz w:val="28"/>
          <w:szCs w:val="28"/>
        </w:rPr>
      </w:pPr>
      <w:r w:rsidRPr="0073288D">
        <w:rPr>
          <w:sz w:val="28"/>
          <w:szCs w:val="28"/>
        </w:rPr>
        <w:t xml:space="preserve">   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w:t>
      </w:r>
      <w:proofErr w:type="gramStart"/>
      <w:r w:rsidRPr="0073288D">
        <w:rPr>
          <w:sz w:val="28"/>
          <w:szCs w:val="28"/>
        </w:rPr>
        <w:t>со</w:t>
      </w:r>
      <w:proofErr w:type="gramEnd"/>
      <w:r w:rsidRPr="0073288D">
        <w:rPr>
          <w:sz w:val="28"/>
          <w:szCs w:val="28"/>
        </w:rPr>
        <w:t xml:space="preserve"> взрослыми и сверстниками, обучение детей формам монолога. Дети приобретают навыки связной речи.</w:t>
      </w:r>
      <w:r w:rsidRPr="0073288D">
        <w:rPr>
          <w:sz w:val="28"/>
          <w:szCs w:val="28"/>
          <w:lang w:val="en-US"/>
        </w:rPr>
        <w:t> </w:t>
      </w:r>
      <w:r w:rsidRPr="0073288D">
        <w:rPr>
          <w:sz w:val="28"/>
          <w:szCs w:val="28"/>
        </w:rPr>
        <w:t xml:space="preserve"> Расширяется их словарный запас, речь постепенно становится грамматически оформленной.</w:t>
      </w:r>
    </w:p>
    <w:p w:rsidR="00474F67" w:rsidRDefault="00474F67" w:rsidP="0035351C">
      <w:pPr>
        <w:autoSpaceDE w:val="0"/>
        <w:autoSpaceDN w:val="0"/>
        <w:adjustRightInd w:val="0"/>
        <w:ind w:firstLine="709"/>
        <w:jc w:val="both"/>
        <w:rPr>
          <w:sz w:val="28"/>
          <w:szCs w:val="28"/>
        </w:rPr>
      </w:pPr>
      <w:r w:rsidRPr="0073288D">
        <w:rPr>
          <w:sz w:val="28"/>
          <w:szCs w:val="28"/>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w:t>
      </w:r>
      <w:proofErr w:type="gramStart"/>
      <w:r w:rsidRPr="0073288D">
        <w:rPr>
          <w:sz w:val="28"/>
          <w:szCs w:val="28"/>
        </w:rPr>
        <w:t>контроля за</w:t>
      </w:r>
      <w:proofErr w:type="gramEnd"/>
      <w:r w:rsidRPr="0073288D">
        <w:rPr>
          <w:sz w:val="28"/>
          <w:szCs w:val="28"/>
        </w:rPr>
        <w:t xml:space="preserve">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C0508" w:rsidRPr="004C0508" w:rsidRDefault="004C0508" w:rsidP="0035351C">
      <w:pPr>
        <w:autoSpaceDE w:val="0"/>
        <w:autoSpaceDN w:val="0"/>
        <w:adjustRightInd w:val="0"/>
        <w:ind w:firstLine="709"/>
        <w:jc w:val="both"/>
        <w:rPr>
          <w:i/>
          <w:sz w:val="28"/>
          <w:szCs w:val="28"/>
        </w:rPr>
      </w:pPr>
      <w:r w:rsidRPr="004C0508">
        <w:rPr>
          <w:i/>
          <w:sz w:val="28"/>
          <w:szCs w:val="28"/>
        </w:rPr>
        <w:t>Учебно – методические пособия</w:t>
      </w:r>
    </w:p>
    <w:p w:rsidR="004C0508" w:rsidRPr="004C0508" w:rsidRDefault="004C0508" w:rsidP="0035351C">
      <w:pPr>
        <w:jc w:val="both"/>
        <w:rPr>
          <w:sz w:val="28"/>
          <w:szCs w:val="28"/>
        </w:rPr>
      </w:pPr>
      <w:r w:rsidRPr="004C0508">
        <w:rPr>
          <w:sz w:val="28"/>
          <w:szCs w:val="28"/>
        </w:rPr>
        <w:t>О.С. Ушакова "Программа развития речи дошкольников", - 3-е изд., доп. и испр. - М.: ТЦ Сфера, 2013.</w:t>
      </w:r>
    </w:p>
    <w:p w:rsidR="004C0508" w:rsidRPr="004C0508" w:rsidRDefault="004C0508" w:rsidP="0035351C">
      <w:pPr>
        <w:jc w:val="both"/>
        <w:rPr>
          <w:sz w:val="28"/>
          <w:szCs w:val="28"/>
        </w:rPr>
      </w:pPr>
      <w:r w:rsidRPr="004C0508">
        <w:rPr>
          <w:sz w:val="28"/>
          <w:szCs w:val="28"/>
        </w:rPr>
        <w:t>О.С. Ушакова "Развитие речи детей 3-5 лет".  - 3-е изд., доп.  - М.: ТЦ Сфера, 2014.</w:t>
      </w:r>
    </w:p>
    <w:p w:rsidR="004C0508" w:rsidRPr="004C0508" w:rsidRDefault="004C0508" w:rsidP="0035351C">
      <w:pPr>
        <w:jc w:val="both"/>
        <w:rPr>
          <w:sz w:val="28"/>
          <w:szCs w:val="28"/>
        </w:rPr>
      </w:pPr>
      <w:r w:rsidRPr="004C0508">
        <w:rPr>
          <w:sz w:val="28"/>
          <w:szCs w:val="28"/>
        </w:rPr>
        <w:t>О.С. Ушакова "Развитие речи детей 5-7 лет".  - 3-е изд., доп.  - М.: ТЦ Сфера, 2014.</w:t>
      </w:r>
    </w:p>
    <w:p w:rsidR="004C0508" w:rsidRPr="004C0508" w:rsidRDefault="004C0508" w:rsidP="0035351C">
      <w:pPr>
        <w:jc w:val="both"/>
        <w:rPr>
          <w:sz w:val="28"/>
          <w:szCs w:val="28"/>
        </w:rPr>
      </w:pPr>
      <w:r w:rsidRPr="004C0508">
        <w:rPr>
          <w:sz w:val="28"/>
          <w:szCs w:val="28"/>
        </w:rPr>
        <w:t>О.С. Ушакова "Ознакомление дошкольников с литературой и развитие речи..2-е изд., дополн. Методическое пособие.  - М.: ТЦ Сфера, 2014.</w:t>
      </w:r>
    </w:p>
    <w:p w:rsidR="004C0508" w:rsidRPr="004C0508" w:rsidRDefault="004C0508" w:rsidP="0035351C">
      <w:pPr>
        <w:jc w:val="both"/>
        <w:rPr>
          <w:sz w:val="28"/>
          <w:szCs w:val="28"/>
        </w:rPr>
      </w:pPr>
      <w:r w:rsidRPr="004C0508">
        <w:rPr>
          <w:sz w:val="28"/>
          <w:szCs w:val="28"/>
        </w:rPr>
        <w:lastRenderedPageBreak/>
        <w:t xml:space="preserve">О.С.Ушакова «Придумай слово». Речевые игры. Упражнения. Методические рекомендации.- М.: ТЦ Сфера, 2016. – 208 </w:t>
      </w:r>
      <w:proofErr w:type="gramStart"/>
      <w:r w:rsidRPr="004C0508">
        <w:rPr>
          <w:sz w:val="28"/>
          <w:szCs w:val="28"/>
        </w:rPr>
        <w:t>с</w:t>
      </w:r>
      <w:proofErr w:type="gramEnd"/>
      <w:r w:rsidRPr="004C0508">
        <w:rPr>
          <w:sz w:val="28"/>
          <w:szCs w:val="28"/>
        </w:rPr>
        <w:t>.</w:t>
      </w:r>
    </w:p>
    <w:p w:rsidR="004C0508" w:rsidRPr="004C0508" w:rsidRDefault="004C0508" w:rsidP="0035351C">
      <w:pPr>
        <w:jc w:val="both"/>
        <w:rPr>
          <w:sz w:val="28"/>
          <w:szCs w:val="28"/>
        </w:rPr>
      </w:pPr>
      <w:r w:rsidRPr="004C0508">
        <w:rPr>
          <w:sz w:val="28"/>
          <w:szCs w:val="28"/>
        </w:rPr>
        <w:t xml:space="preserve">О.С.Ушакова «Развитие речи и творчества дошкольников».- М.: ТЦ Сфера, 2015. – 20176 </w:t>
      </w:r>
      <w:proofErr w:type="gramStart"/>
      <w:r w:rsidRPr="004C0508">
        <w:rPr>
          <w:sz w:val="28"/>
          <w:szCs w:val="28"/>
        </w:rPr>
        <w:t>с</w:t>
      </w:r>
      <w:proofErr w:type="gramEnd"/>
      <w:r w:rsidRPr="004C0508">
        <w:rPr>
          <w:sz w:val="28"/>
          <w:szCs w:val="28"/>
        </w:rPr>
        <w:t>.</w:t>
      </w:r>
    </w:p>
    <w:p w:rsidR="00B936BC" w:rsidRDefault="00793CDC" w:rsidP="0035351C">
      <w:pPr>
        <w:spacing w:before="100" w:beforeAutospacing="1"/>
        <w:jc w:val="both"/>
        <w:rPr>
          <w:b/>
          <w:sz w:val="28"/>
          <w:szCs w:val="28"/>
        </w:rPr>
      </w:pPr>
      <w:r>
        <w:rPr>
          <w:b/>
          <w:sz w:val="28"/>
          <w:szCs w:val="28"/>
        </w:rPr>
        <w:t>II</w:t>
      </w:r>
      <w:r w:rsidR="0020110F" w:rsidRPr="0073288D">
        <w:rPr>
          <w:b/>
          <w:sz w:val="28"/>
          <w:szCs w:val="28"/>
        </w:rPr>
        <w:t xml:space="preserve">. СОДЕРЖАТЕЛЬНЫЙ РАЗДЕЛ </w:t>
      </w:r>
    </w:p>
    <w:p w:rsidR="0020110F" w:rsidRPr="004C0508" w:rsidRDefault="0020110F" w:rsidP="0035351C">
      <w:pPr>
        <w:jc w:val="both"/>
        <w:rPr>
          <w:b/>
          <w:sz w:val="28"/>
          <w:szCs w:val="28"/>
        </w:rPr>
      </w:pPr>
      <w:r w:rsidRPr="004C0508">
        <w:rPr>
          <w:b/>
          <w:sz w:val="28"/>
          <w:szCs w:val="28"/>
        </w:rPr>
        <w:t xml:space="preserve">2.1. Обязательная часть </w:t>
      </w:r>
    </w:p>
    <w:p w:rsidR="0020110F" w:rsidRPr="00B936BC" w:rsidRDefault="0020110F" w:rsidP="0035351C">
      <w:pPr>
        <w:jc w:val="both"/>
        <w:rPr>
          <w:sz w:val="28"/>
          <w:szCs w:val="28"/>
        </w:rPr>
      </w:pPr>
      <w:r w:rsidRPr="00B936BC">
        <w:rPr>
          <w:sz w:val="28"/>
          <w:szCs w:val="28"/>
        </w:rPr>
        <w:t xml:space="preserve">2.1.1. </w:t>
      </w:r>
      <w:r w:rsidRPr="00057856">
        <w:rPr>
          <w:b/>
          <w:sz w:val="28"/>
          <w:szCs w:val="28"/>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w:t>
      </w:r>
      <w:proofErr w:type="gramStart"/>
      <w:r w:rsidRPr="00057856">
        <w:rPr>
          <w:b/>
          <w:sz w:val="28"/>
          <w:szCs w:val="28"/>
        </w:rPr>
        <w:t>ДО</w:t>
      </w:r>
      <w:proofErr w:type="gramEnd"/>
      <w:r w:rsidRPr="00057856">
        <w:rPr>
          <w:b/>
          <w:sz w:val="28"/>
          <w:szCs w:val="28"/>
        </w:rPr>
        <w:t xml:space="preserve">, </w:t>
      </w:r>
      <w:proofErr w:type="gramStart"/>
      <w:r w:rsidRPr="00057856">
        <w:rPr>
          <w:b/>
          <w:sz w:val="28"/>
          <w:szCs w:val="28"/>
        </w:rPr>
        <w:t>с</w:t>
      </w:r>
      <w:proofErr w:type="gramEnd"/>
      <w:r w:rsidRPr="00057856">
        <w:rPr>
          <w:b/>
          <w:sz w:val="28"/>
          <w:szCs w:val="28"/>
        </w:rPr>
        <w:t xml:space="preserve"> указанием методических пособий, обеспечивающих реализацию данного содержания.</w:t>
      </w:r>
      <w:r w:rsidRPr="00B936BC">
        <w:rPr>
          <w:sz w:val="28"/>
          <w:szCs w:val="28"/>
        </w:rPr>
        <w:t xml:space="preserve">  </w:t>
      </w:r>
    </w:p>
    <w:p w:rsidR="0020110F" w:rsidRPr="00E04C68" w:rsidRDefault="007E4550" w:rsidP="0035351C">
      <w:pPr>
        <w:jc w:val="both"/>
        <w:rPr>
          <w:b/>
          <w:sz w:val="28"/>
          <w:szCs w:val="28"/>
        </w:rPr>
      </w:pPr>
      <w:r>
        <w:rPr>
          <w:sz w:val="28"/>
          <w:szCs w:val="28"/>
        </w:rPr>
        <w:t xml:space="preserve">  </w:t>
      </w:r>
      <w:r w:rsidR="0020110F" w:rsidRPr="00E04C68">
        <w:rPr>
          <w:b/>
          <w:sz w:val="28"/>
          <w:szCs w:val="28"/>
        </w:rPr>
        <w:t>Содержание и задачи образования (обучения и воспитания) по 5 образовательным областям в ракурсе всех возрастных групп с перечне</w:t>
      </w:r>
      <w:r w:rsidR="00FF03DF">
        <w:rPr>
          <w:b/>
          <w:sz w:val="28"/>
          <w:szCs w:val="28"/>
        </w:rPr>
        <w:t>м необходимых для воспитательно</w:t>
      </w:r>
      <w:r w:rsidR="00793CDC">
        <w:rPr>
          <w:b/>
          <w:sz w:val="28"/>
          <w:szCs w:val="28"/>
        </w:rPr>
        <w:t>–</w:t>
      </w:r>
      <w:r w:rsidR="0020110F" w:rsidRPr="00E04C68">
        <w:rPr>
          <w:b/>
          <w:sz w:val="28"/>
          <w:szCs w:val="28"/>
        </w:rPr>
        <w:t xml:space="preserve">образовательного процесса программ, методических пособий в соответствии с ФОП.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w:t>
      </w:r>
      <w:r w:rsidR="00793CDC">
        <w:rPr>
          <w:sz w:val="28"/>
          <w:szCs w:val="28"/>
        </w:rPr>
        <w:t>–</w:t>
      </w:r>
      <w:r w:rsidR="0020110F" w:rsidRPr="00B936BC">
        <w:rPr>
          <w:sz w:val="28"/>
          <w:szCs w:val="28"/>
        </w:rPr>
        <w:t xml:space="preserve">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20110F" w:rsidRPr="00B936BC" w:rsidRDefault="0020110F" w:rsidP="0035351C">
      <w:pPr>
        <w:jc w:val="both"/>
        <w:rPr>
          <w:sz w:val="28"/>
          <w:szCs w:val="28"/>
        </w:rPr>
      </w:pPr>
      <w:r w:rsidRPr="00B936BC">
        <w:rPr>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7E4550">
        <w:rPr>
          <w:sz w:val="28"/>
          <w:szCs w:val="28"/>
        </w:rPr>
        <w:t>ной группе детей в возрасте от 2</w:t>
      </w:r>
      <w:r w:rsidRPr="00B936BC">
        <w:rPr>
          <w:sz w:val="28"/>
          <w:szCs w:val="28"/>
        </w:rPr>
        <w:t xml:space="preserve"> до 7 лет. </w:t>
      </w:r>
    </w:p>
    <w:p w:rsidR="0020110F" w:rsidRPr="00B936BC" w:rsidRDefault="0020110F" w:rsidP="0035351C">
      <w:pPr>
        <w:jc w:val="both"/>
        <w:rPr>
          <w:sz w:val="28"/>
          <w:szCs w:val="28"/>
        </w:rPr>
      </w:pPr>
      <w:r w:rsidRPr="00B936BC">
        <w:rPr>
          <w:sz w:val="28"/>
          <w:szCs w:val="28"/>
        </w:rP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20110F" w:rsidRPr="00B936BC" w:rsidRDefault="0020110F" w:rsidP="0035351C">
      <w:pPr>
        <w:jc w:val="both"/>
        <w:rPr>
          <w:sz w:val="28"/>
          <w:szCs w:val="28"/>
        </w:rPr>
      </w:pPr>
      <w:r w:rsidRPr="00B936BC">
        <w:rPr>
          <w:sz w:val="28"/>
          <w:szCs w:val="28"/>
        </w:rPr>
        <w:t xml:space="preserve">   Содержательный раздел Программы включает также описания:  </w:t>
      </w:r>
    </w:p>
    <w:p w:rsidR="0020110F" w:rsidRPr="00B936BC" w:rsidRDefault="0020110F" w:rsidP="0035351C">
      <w:pPr>
        <w:jc w:val="both"/>
        <w:rPr>
          <w:sz w:val="28"/>
          <w:szCs w:val="28"/>
        </w:rPr>
      </w:pPr>
      <w:r w:rsidRPr="00B936BC">
        <w:rPr>
          <w:sz w:val="28"/>
          <w:szCs w:val="28"/>
        </w:rPr>
        <w:t xml:space="preserve">- вариативных форм, способов, методов и средств реализации Программы; </w:t>
      </w:r>
    </w:p>
    <w:p w:rsidR="007E4550" w:rsidRDefault="0020110F" w:rsidP="0035351C">
      <w:pPr>
        <w:jc w:val="both"/>
        <w:rPr>
          <w:sz w:val="28"/>
          <w:szCs w:val="28"/>
        </w:rPr>
      </w:pPr>
      <w:r w:rsidRPr="00B936BC">
        <w:rPr>
          <w:sz w:val="28"/>
          <w:szCs w:val="28"/>
        </w:rPr>
        <w:t xml:space="preserve">- особенностей образовательной деятельности разных видов и культурных практик; </w:t>
      </w:r>
    </w:p>
    <w:p w:rsidR="0020110F" w:rsidRPr="00B936BC" w:rsidRDefault="0020110F" w:rsidP="0035351C">
      <w:pPr>
        <w:jc w:val="both"/>
        <w:rPr>
          <w:sz w:val="28"/>
          <w:szCs w:val="28"/>
        </w:rPr>
      </w:pPr>
      <w:r w:rsidRPr="00B936BC">
        <w:rPr>
          <w:sz w:val="28"/>
          <w:szCs w:val="28"/>
        </w:rPr>
        <w:t xml:space="preserve">-  способов и направлений поддержки детской инициативы в соответствии с ФОП </w:t>
      </w:r>
      <w:proofErr w:type="gramStart"/>
      <w:r w:rsidRPr="00B936BC">
        <w:rPr>
          <w:sz w:val="28"/>
          <w:szCs w:val="28"/>
        </w:rPr>
        <w:t>ДО</w:t>
      </w:r>
      <w:proofErr w:type="gramEnd"/>
      <w:r w:rsidRPr="00B936BC">
        <w:rPr>
          <w:sz w:val="28"/>
          <w:szCs w:val="28"/>
        </w:rPr>
        <w:t xml:space="preserve">; </w:t>
      </w:r>
    </w:p>
    <w:p w:rsidR="0020110F" w:rsidRPr="00B936BC" w:rsidRDefault="0020110F" w:rsidP="0035351C">
      <w:pPr>
        <w:jc w:val="both"/>
        <w:rPr>
          <w:sz w:val="28"/>
          <w:szCs w:val="28"/>
        </w:rPr>
      </w:pPr>
      <w:r w:rsidRPr="00B936BC">
        <w:rPr>
          <w:sz w:val="28"/>
          <w:szCs w:val="28"/>
        </w:rPr>
        <w:t xml:space="preserve">-  взаимодействия педагогического коллектива с семьями воспитанников </w:t>
      </w:r>
    </w:p>
    <w:p w:rsidR="0020110F" w:rsidRPr="00B936BC" w:rsidRDefault="0020110F" w:rsidP="0035351C">
      <w:pPr>
        <w:jc w:val="both"/>
        <w:rPr>
          <w:sz w:val="28"/>
          <w:szCs w:val="28"/>
        </w:rPr>
      </w:pPr>
      <w:r w:rsidRPr="00B936BC">
        <w:rPr>
          <w:sz w:val="28"/>
          <w:szCs w:val="28"/>
        </w:rPr>
        <w:t xml:space="preserve"> -  направлений и задач КРР. </w:t>
      </w:r>
    </w:p>
    <w:p w:rsidR="0020110F" w:rsidRPr="00B936BC" w:rsidRDefault="0020110F" w:rsidP="0035351C">
      <w:pPr>
        <w:jc w:val="both"/>
        <w:rPr>
          <w:sz w:val="28"/>
          <w:szCs w:val="28"/>
        </w:rPr>
      </w:pPr>
      <w:r w:rsidRPr="00B936BC">
        <w:rPr>
          <w:sz w:val="28"/>
          <w:szCs w:val="28"/>
        </w:rPr>
        <w:t xml:space="preserve">   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p>
    <w:p w:rsidR="004C0508" w:rsidRDefault="007E4550" w:rsidP="0035351C">
      <w:pPr>
        <w:jc w:val="both"/>
        <w:rPr>
          <w:sz w:val="28"/>
          <w:szCs w:val="28"/>
        </w:rPr>
      </w:pPr>
      <w:r>
        <w:rPr>
          <w:sz w:val="28"/>
          <w:szCs w:val="28"/>
        </w:rPr>
        <w:t xml:space="preserve">    </w:t>
      </w:r>
      <w:r w:rsidR="0020110F" w:rsidRPr="00B936BC">
        <w:rPr>
          <w:sz w:val="28"/>
          <w:szCs w:val="28"/>
        </w:rPr>
        <w:t xml:space="preserve">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20110F" w:rsidRPr="00B936BC" w:rsidRDefault="0020110F" w:rsidP="0035351C">
      <w:pPr>
        <w:jc w:val="both"/>
        <w:rPr>
          <w:sz w:val="28"/>
          <w:szCs w:val="28"/>
        </w:rPr>
      </w:pPr>
      <w:r w:rsidRPr="00B936BC">
        <w:rPr>
          <w:sz w:val="28"/>
          <w:szCs w:val="28"/>
        </w:rPr>
        <w:t>- «Социально-коммуникат</w:t>
      </w:r>
      <w:r w:rsidR="007E4550">
        <w:rPr>
          <w:sz w:val="28"/>
          <w:szCs w:val="28"/>
        </w:rPr>
        <w:t>ивное развитие»</w:t>
      </w:r>
      <w:r w:rsidRPr="00B936BC">
        <w:rPr>
          <w:sz w:val="28"/>
          <w:szCs w:val="28"/>
        </w:rPr>
        <w:t>,</w:t>
      </w:r>
    </w:p>
    <w:p w:rsidR="0020110F" w:rsidRPr="00B936BC" w:rsidRDefault="0020110F" w:rsidP="0035351C">
      <w:pPr>
        <w:jc w:val="both"/>
        <w:rPr>
          <w:sz w:val="28"/>
          <w:szCs w:val="28"/>
        </w:rPr>
      </w:pPr>
      <w:r w:rsidRPr="00B936BC">
        <w:rPr>
          <w:sz w:val="28"/>
          <w:szCs w:val="28"/>
        </w:rPr>
        <w:t xml:space="preserve"> - «Позна</w:t>
      </w:r>
      <w:r w:rsidR="007E4550">
        <w:rPr>
          <w:sz w:val="28"/>
          <w:szCs w:val="28"/>
        </w:rPr>
        <w:t>вательное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w:t>
      </w:r>
      <w:r w:rsidR="007E4550">
        <w:rPr>
          <w:sz w:val="28"/>
          <w:szCs w:val="28"/>
        </w:rPr>
        <w:t xml:space="preserve"> «Речевое развитие»</w:t>
      </w:r>
      <w:r w:rsidRPr="00B936BC">
        <w:rPr>
          <w:sz w:val="28"/>
          <w:szCs w:val="28"/>
        </w:rPr>
        <w:t xml:space="preserve">, </w:t>
      </w:r>
    </w:p>
    <w:p w:rsidR="007E4550" w:rsidRDefault="0020110F" w:rsidP="0035351C">
      <w:pPr>
        <w:jc w:val="both"/>
        <w:rPr>
          <w:sz w:val="28"/>
          <w:szCs w:val="28"/>
        </w:rPr>
      </w:pPr>
      <w:r w:rsidRPr="00B936BC">
        <w:rPr>
          <w:sz w:val="28"/>
          <w:szCs w:val="28"/>
        </w:rPr>
        <w:t>- «Художественно-эсте</w:t>
      </w:r>
      <w:r w:rsidR="007E4550">
        <w:rPr>
          <w:sz w:val="28"/>
          <w:szCs w:val="28"/>
        </w:rPr>
        <w:t>тическое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«Ф</w:t>
      </w:r>
      <w:r w:rsidR="007E4550">
        <w:rPr>
          <w:sz w:val="28"/>
          <w:szCs w:val="28"/>
        </w:rPr>
        <w:t>изическое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lastRenderedPageBreak/>
        <w:t xml:space="preserve">   Программа определяет содержательные линии образовательной деятельности, реализуемые ОУ по основным направлениям обучения и воспитан</w:t>
      </w:r>
      <w:r w:rsidR="007E4550">
        <w:rPr>
          <w:sz w:val="28"/>
          <w:szCs w:val="28"/>
        </w:rPr>
        <w:t>ия детей дошкольного возраста (2</w:t>
      </w:r>
      <w:r w:rsidRPr="00B936BC">
        <w:rPr>
          <w:sz w:val="28"/>
          <w:szCs w:val="28"/>
        </w:rPr>
        <w:t>-7(8) лет).</w:t>
      </w:r>
    </w:p>
    <w:p w:rsidR="0020110F" w:rsidRPr="00B936BC" w:rsidRDefault="0020110F" w:rsidP="0035351C">
      <w:pPr>
        <w:jc w:val="both"/>
        <w:rPr>
          <w:sz w:val="28"/>
          <w:szCs w:val="28"/>
        </w:rPr>
      </w:pPr>
      <w:r w:rsidRPr="00B936BC">
        <w:rPr>
          <w:sz w:val="28"/>
          <w:szCs w:val="28"/>
        </w:rPr>
        <w:t xml:space="preserve"> </w:t>
      </w:r>
      <w:r w:rsidR="007E4550">
        <w:rPr>
          <w:sz w:val="28"/>
          <w:szCs w:val="28"/>
        </w:rPr>
        <w:t xml:space="preserve">  </w:t>
      </w:r>
      <w:r w:rsidRPr="00B936BC">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  </w:t>
      </w:r>
    </w:p>
    <w:p w:rsidR="007E4550" w:rsidRDefault="0020110F" w:rsidP="0035351C">
      <w:pPr>
        <w:jc w:val="both"/>
        <w:rPr>
          <w:sz w:val="28"/>
          <w:szCs w:val="28"/>
        </w:rPr>
      </w:pPr>
      <w:r w:rsidRPr="00B936BC">
        <w:rPr>
          <w:sz w:val="28"/>
          <w:szCs w:val="28"/>
        </w:rPr>
        <w:t xml:space="preserve">  </w:t>
      </w:r>
      <w:r w:rsidRPr="007E4550">
        <w:rPr>
          <w:b/>
          <w:sz w:val="28"/>
          <w:szCs w:val="28"/>
        </w:rPr>
        <w:t>Описание образовательной деятельности по освоению детьми образовательной области «Социально-коммуникативное развитие»</w:t>
      </w:r>
      <w:r w:rsidRPr="00B936BC">
        <w:rPr>
          <w:sz w:val="28"/>
          <w:szCs w:val="28"/>
        </w:rPr>
        <w:t xml:space="preserve"> </w:t>
      </w:r>
      <w:r w:rsidR="00081EE3">
        <w:rPr>
          <w:sz w:val="28"/>
          <w:szCs w:val="28"/>
        </w:rPr>
        <w:t xml:space="preserve">(Извлечение из ФГОС </w:t>
      </w:r>
      <w:proofErr w:type="gramStart"/>
      <w:r w:rsidR="00081EE3">
        <w:rPr>
          <w:sz w:val="28"/>
          <w:szCs w:val="28"/>
        </w:rPr>
        <w:t>ДО</w:t>
      </w:r>
      <w:proofErr w:type="gramEnd"/>
      <w:r w:rsidR="00081EE3">
        <w:rPr>
          <w:sz w:val="28"/>
          <w:szCs w:val="28"/>
        </w:rPr>
        <w:t>)</w:t>
      </w:r>
    </w:p>
    <w:p w:rsidR="0020110F" w:rsidRPr="00B936BC" w:rsidRDefault="0020110F" w:rsidP="0035351C">
      <w:pPr>
        <w:jc w:val="both"/>
        <w:rPr>
          <w:sz w:val="28"/>
          <w:szCs w:val="28"/>
        </w:rPr>
      </w:pPr>
      <w:r w:rsidRPr="00B936BC">
        <w:rPr>
          <w:sz w:val="28"/>
          <w:szCs w:val="28"/>
        </w:rPr>
        <w:t xml:space="preserve">«Социально-коммуникативное развитие направлено </w:t>
      </w:r>
      <w:proofErr w:type="gramStart"/>
      <w:r w:rsidRPr="00B936BC">
        <w:rPr>
          <w:sz w:val="28"/>
          <w:szCs w:val="28"/>
        </w:rPr>
        <w:t>на</w:t>
      </w:r>
      <w:proofErr w:type="gramEnd"/>
      <w:r w:rsidRPr="00B936BC">
        <w:rPr>
          <w:sz w:val="28"/>
          <w:szCs w:val="28"/>
        </w:rPr>
        <w:t xml:space="preserve">: </w:t>
      </w:r>
    </w:p>
    <w:p w:rsidR="0020110F" w:rsidRPr="00B936BC" w:rsidRDefault="0020110F" w:rsidP="0035351C">
      <w:pPr>
        <w:jc w:val="both"/>
        <w:rPr>
          <w:sz w:val="28"/>
          <w:szCs w:val="28"/>
        </w:rPr>
      </w:pPr>
      <w:r w:rsidRPr="00B936BC">
        <w:rPr>
          <w:sz w:val="28"/>
          <w:szCs w:val="28"/>
        </w:rPr>
        <w:t xml:space="preserve">- усвоение и присвоение норм, правил поведения и морально-нравственных ценностей, принятых в российском обществе; </w:t>
      </w:r>
    </w:p>
    <w:p w:rsidR="0020110F" w:rsidRPr="00B936BC" w:rsidRDefault="0020110F" w:rsidP="0035351C">
      <w:pPr>
        <w:jc w:val="both"/>
        <w:rPr>
          <w:sz w:val="28"/>
          <w:szCs w:val="28"/>
        </w:rPr>
      </w:pPr>
      <w:r w:rsidRPr="00B936BC">
        <w:rPr>
          <w:sz w:val="28"/>
          <w:szCs w:val="28"/>
        </w:rPr>
        <w:t xml:space="preserve"> - развитие общения ребёнка </w:t>
      </w:r>
      <w:proofErr w:type="gramStart"/>
      <w:r w:rsidRPr="00B936BC">
        <w:rPr>
          <w:sz w:val="28"/>
          <w:szCs w:val="28"/>
        </w:rPr>
        <w:t>со</w:t>
      </w:r>
      <w:proofErr w:type="gramEnd"/>
      <w:r w:rsidRPr="00B936BC">
        <w:rPr>
          <w:sz w:val="28"/>
          <w:szCs w:val="28"/>
        </w:rPr>
        <w:t xml:space="preserve"> взрослыми и сверстниками, формирование готовности к совместной деятельности и сотрудничеству; </w:t>
      </w:r>
    </w:p>
    <w:p w:rsidR="0020110F" w:rsidRPr="00B936BC" w:rsidRDefault="0020110F" w:rsidP="0035351C">
      <w:pPr>
        <w:jc w:val="both"/>
        <w:rPr>
          <w:sz w:val="28"/>
          <w:szCs w:val="28"/>
        </w:rPr>
      </w:pPr>
      <w:r w:rsidRPr="00B936BC">
        <w:rPr>
          <w:sz w:val="28"/>
          <w:szCs w:val="28"/>
        </w:rPr>
        <w:t xml:space="preserve"> -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20110F" w:rsidRPr="00B936BC" w:rsidRDefault="0020110F" w:rsidP="0035351C">
      <w:pPr>
        <w:jc w:val="both"/>
        <w:rPr>
          <w:sz w:val="28"/>
          <w:szCs w:val="28"/>
        </w:rPr>
      </w:pPr>
      <w:r w:rsidRPr="00B936BC">
        <w:rPr>
          <w:sz w:val="28"/>
          <w:szCs w:val="28"/>
        </w:rPr>
        <w:t xml:space="preserve"> - развитие эмоциональной отзывчивости и сопереживания, социального и эмоционального интеллекта, воспитание гуманных чувств и отношений; </w:t>
      </w:r>
    </w:p>
    <w:p w:rsidR="0020110F" w:rsidRPr="00B936BC" w:rsidRDefault="0020110F" w:rsidP="0035351C">
      <w:pPr>
        <w:jc w:val="both"/>
        <w:rPr>
          <w:sz w:val="28"/>
          <w:szCs w:val="28"/>
        </w:rPr>
      </w:pPr>
      <w:r w:rsidRPr="00B936BC">
        <w:rPr>
          <w:sz w:val="28"/>
          <w:szCs w:val="28"/>
        </w:rPr>
        <w:t xml:space="preserve">- развитие самостоятельности и инициативности, планирования и регуляции ребенком собственных действий; </w:t>
      </w:r>
    </w:p>
    <w:p w:rsidR="0020110F" w:rsidRPr="00B936BC" w:rsidRDefault="0020110F" w:rsidP="0035351C">
      <w:pPr>
        <w:jc w:val="both"/>
        <w:rPr>
          <w:sz w:val="28"/>
          <w:szCs w:val="28"/>
        </w:rPr>
      </w:pPr>
      <w:r w:rsidRPr="00B936BC">
        <w:rPr>
          <w:sz w:val="28"/>
          <w:szCs w:val="28"/>
        </w:rPr>
        <w:t>- формирование позитивных установок к различным видам труда и творчества;</w:t>
      </w:r>
    </w:p>
    <w:p w:rsidR="0020110F" w:rsidRPr="00B936BC" w:rsidRDefault="0020110F" w:rsidP="0035351C">
      <w:pPr>
        <w:jc w:val="both"/>
        <w:rPr>
          <w:sz w:val="28"/>
          <w:szCs w:val="28"/>
        </w:rPr>
      </w:pPr>
      <w:r w:rsidRPr="00B936BC">
        <w:rPr>
          <w:sz w:val="28"/>
          <w:szCs w:val="28"/>
        </w:rPr>
        <w:t xml:space="preserve"> - формирование основ социальной навигации и безопасного поведения в быту и природе, социуме и медиапространстве (цифровой среде)».                                                                                                       </w:t>
      </w:r>
    </w:p>
    <w:p w:rsidR="00BD060A" w:rsidRDefault="00BD060A" w:rsidP="0035351C">
      <w:pPr>
        <w:jc w:val="both"/>
        <w:rPr>
          <w:b/>
          <w:sz w:val="28"/>
          <w:szCs w:val="28"/>
        </w:rPr>
      </w:pPr>
      <w:r>
        <w:rPr>
          <w:b/>
          <w:sz w:val="28"/>
          <w:szCs w:val="28"/>
        </w:rPr>
        <w:t xml:space="preserve"> </w:t>
      </w:r>
    </w:p>
    <w:p w:rsidR="0020110F" w:rsidRPr="00B936BC" w:rsidRDefault="0020110F" w:rsidP="0035351C">
      <w:pPr>
        <w:jc w:val="both"/>
        <w:rPr>
          <w:b/>
          <w:sz w:val="28"/>
          <w:szCs w:val="28"/>
        </w:rPr>
      </w:pPr>
      <w:r w:rsidRPr="00B936BC">
        <w:rPr>
          <w:b/>
          <w:sz w:val="28"/>
          <w:szCs w:val="28"/>
        </w:rPr>
        <w:t>Содержание образовательной области «С</w:t>
      </w:r>
      <w:r w:rsidR="004C0508">
        <w:rPr>
          <w:b/>
          <w:sz w:val="28"/>
          <w:szCs w:val="28"/>
        </w:rPr>
        <w:t xml:space="preserve">оциально </w:t>
      </w:r>
      <w:r w:rsidR="00793CDC">
        <w:rPr>
          <w:b/>
          <w:sz w:val="28"/>
          <w:szCs w:val="28"/>
        </w:rPr>
        <w:t>–</w:t>
      </w:r>
      <w:r w:rsidR="007E4550">
        <w:rPr>
          <w:b/>
          <w:sz w:val="28"/>
          <w:szCs w:val="28"/>
        </w:rPr>
        <w:t xml:space="preserve"> </w:t>
      </w:r>
      <w:r w:rsidR="004C0508">
        <w:rPr>
          <w:b/>
          <w:sz w:val="28"/>
          <w:szCs w:val="28"/>
        </w:rPr>
        <w:t>коммуникативное развитие</w:t>
      </w:r>
      <w:r w:rsidRPr="00B936BC">
        <w:rPr>
          <w:b/>
          <w:sz w:val="28"/>
          <w:szCs w:val="28"/>
        </w:rPr>
        <w:t xml:space="preserve">» представлено тематическими блоками (направлениями):  </w:t>
      </w:r>
    </w:p>
    <w:p w:rsidR="00AD4943" w:rsidRPr="00B936BC" w:rsidRDefault="0020110F" w:rsidP="0035351C">
      <w:pPr>
        <w:jc w:val="both"/>
        <w:rPr>
          <w:sz w:val="28"/>
          <w:szCs w:val="28"/>
        </w:rPr>
      </w:pPr>
      <w:r w:rsidRPr="00B936BC">
        <w:rPr>
          <w:sz w:val="28"/>
          <w:szCs w:val="28"/>
        </w:rPr>
        <w:t xml:space="preserve">1) «Сфера социальных отношений», </w:t>
      </w:r>
    </w:p>
    <w:p w:rsidR="00AD4943" w:rsidRPr="00B936BC" w:rsidRDefault="0020110F" w:rsidP="0035351C">
      <w:pPr>
        <w:jc w:val="both"/>
        <w:rPr>
          <w:sz w:val="28"/>
          <w:szCs w:val="28"/>
        </w:rPr>
      </w:pPr>
      <w:r w:rsidRPr="00B936BC">
        <w:rPr>
          <w:sz w:val="28"/>
          <w:szCs w:val="28"/>
        </w:rPr>
        <w:t xml:space="preserve">2) «Область формирования основ гражданственности и патриотизма», </w:t>
      </w:r>
    </w:p>
    <w:p w:rsidR="00AD4943" w:rsidRPr="00B936BC" w:rsidRDefault="0020110F" w:rsidP="0035351C">
      <w:pPr>
        <w:jc w:val="both"/>
        <w:rPr>
          <w:sz w:val="28"/>
          <w:szCs w:val="28"/>
        </w:rPr>
      </w:pPr>
      <w:r w:rsidRPr="00B936BC">
        <w:rPr>
          <w:sz w:val="28"/>
          <w:szCs w:val="28"/>
        </w:rPr>
        <w:t xml:space="preserve">3) «Сфера трудового воспитания», </w:t>
      </w:r>
    </w:p>
    <w:p w:rsidR="007E4550" w:rsidRDefault="0020110F" w:rsidP="0035351C">
      <w:pPr>
        <w:jc w:val="both"/>
        <w:rPr>
          <w:sz w:val="28"/>
          <w:szCs w:val="28"/>
        </w:rPr>
      </w:pPr>
      <w:r w:rsidRPr="00B936BC">
        <w:rPr>
          <w:sz w:val="28"/>
          <w:szCs w:val="28"/>
        </w:rPr>
        <w:t xml:space="preserve">4) «Область формирования основ безопасного поведения». </w:t>
      </w:r>
    </w:p>
    <w:p w:rsidR="0020110F" w:rsidRPr="00B936BC" w:rsidRDefault="0020110F" w:rsidP="0035351C">
      <w:pPr>
        <w:jc w:val="both"/>
        <w:rPr>
          <w:sz w:val="28"/>
          <w:szCs w:val="28"/>
        </w:rPr>
      </w:pPr>
      <w:r w:rsidRPr="00B936BC">
        <w:rPr>
          <w:sz w:val="28"/>
          <w:szCs w:val="28"/>
        </w:rPr>
        <w:t xml:space="preserve"> </w:t>
      </w:r>
    </w:p>
    <w:p w:rsidR="009755CB" w:rsidRPr="00FF03DF" w:rsidRDefault="0020110F" w:rsidP="0035351C">
      <w:pPr>
        <w:jc w:val="both"/>
        <w:rPr>
          <w:b/>
          <w:sz w:val="28"/>
          <w:szCs w:val="28"/>
        </w:rPr>
      </w:pPr>
      <w:r w:rsidRPr="004834F6">
        <w:rPr>
          <w:b/>
          <w:sz w:val="28"/>
          <w:szCs w:val="28"/>
        </w:rPr>
        <w:t>Задачи и содержание образовательной деятельности по направлению «Социально</w:t>
      </w:r>
      <w:r w:rsidR="00AD4943" w:rsidRPr="004834F6">
        <w:rPr>
          <w:b/>
          <w:sz w:val="28"/>
          <w:szCs w:val="28"/>
        </w:rPr>
        <w:t xml:space="preserve"> </w:t>
      </w:r>
      <w:r w:rsidR="00793CDC">
        <w:rPr>
          <w:b/>
          <w:sz w:val="28"/>
          <w:szCs w:val="28"/>
        </w:rPr>
        <w:t>–</w:t>
      </w:r>
      <w:r w:rsidR="00AD4943" w:rsidRPr="004834F6">
        <w:rPr>
          <w:b/>
          <w:sz w:val="28"/>
          <w:szCs w:val="28"/>
        </w:rPr>
        <w:t xml:space="preserve"> </w:t>
      </w:r>
      <w:r w:rsidRPr="004834F6">
        <w:rPr>
          <w:b/>
          <w:sz w:val="28"/>
          <w:szCs w:val="28"/>
        </w:rPr>
        <w:t>коммуникативное развитие»</w:t>
      </w:r>
    </w:p>
    <w:p w:rsidR="009755CB" w:rsidRDefault="009755CB" w:rsidP="0035351C">
      <w:pPr>
        <w:jc w:val="both"/>
        <w:rPr>
          <w:sz w:val="28"/>
          <w:szCs w:val="28"/>
        </w:rPr>
      </w:pPr>
      <w:r w:rsidRPr="009755CB">
        <w:rPr>
          <w:b/>
          <w:sz w:val="28"/>
          <w:szCs w:val="28"/>
        </w:rPr>
        <w:t>Пятый год жизни,  средняя группа</w:t>
      </w:r>
      <w:r w:rsidRPr="009755CB">
        <w:rPr>
          <w:sz w:val="28"/>
          <w:szCs w:val="28"/>
        </w:rPr>
        <w:t xml:space="preserve"> </w:t>
      </w:r>
    </w:p>
    <w:p w:rsidR="009755CB" w:rsidRDefault="009755CB" w:rsidP="0035351C">
      <w:pPr>
        <w:jc w:val="both"/>
        <w:rPr>
          <w:sz w:val="28"/>
          <w:szCs w:val="28"/>
        </w:rPr>
      </w:pPr>
      <w:r>
        <w:rPr>
          <w:b/>
          <w:sz w:val="28"/>
          <w:szCs w:val="28"/>
        </w:rPr>
        <w:t>Программные задачи</w:t>
      </w:r>
      <w:r w:rsidR="00D87FB3">
        <w:rPr>
          <w:b/>
          <w:sz w:val="28"/>
          <w:szCs w:val="28"/>
        </w:rPr>
        <w:t xml:space="preserve"> ОО «Социально – коммуникативное развитие</w:t>
      </w:r>
      <w:r w:rsidRPr="009755CB">
        <w:rPr>
          <w:b/>
          <w:sz w:val="28"/>
          <w:szCs w:val="28"/>
        </w:rPr>
        <w:t>»</w:t>
      </w:r>
      <w:r w:rsidRPr="009755CB">
        <w:rPr>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положительную самооценку, уверенность в своих силах, с</w:t>
      </w:r>
      <w:r>
        <w:rPr>
          <w:sz w:val="28"/>
          <w:szCs w:val="28"/>
        </w:rPr>
        <w:t xml:space="preserve">тремление к самостоятельности;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9755CB" w:rsidRDefault="009755CB" w:rsidP="0035351C">
      <w:pPr>
        <w:jc w:val="both"/>
        <w:rPr>
          <w:sz w:val="28"/>
          <w:szCs w:val="28"/>
        </w:rPr>
      </w:pPr>
      <w:r>
        <w:rPr>
          <w:sz w:val="28"/>
          <w:szCs w:val="28"/>
        </w:rPr>
        <w:lastRenderedPageBreak/>
        <w:t xml:space="preserve">- </w:t>
      </w:r>
      <w:r w:rsidRPr="009755CB">
        <w:rPr>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доброжелательное </w:t>
      </w:r>
      <w:r>
        <w:rPr>
          <w:sz w:val="28"/>
          <w:szCs w:val="28"/>
        </w:rPr>
        <w:t xml:space="preserve">отношение </w:t>
      </w:r>
      <w:proofErr w:type="gramStart"/>
      <w:r>
        <w:rPr>
          <w:sz w:val="28"/>
          <w:szCs w:val="28"/>
        </w:rPr>
        <w:t>ко</w:t>
      </w:r>
      <w:proofErr w:type="gramEnd"/>
      <w:r>
        <w:rPr>
          <w:sz w:val="28"/>
          <w:szCs w:val="28"/>
        </w:rPr>
        <w:t xml:space="preserve"> взрослым и детям;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культуру общения </w:t>
      </w:r>
      <w:proofErr w:type="gramStart"/>
      <w:r w:rsidRPr="009755CB">
        <w:rPr>
          <w:sz w:val="28"/>
          <w:szCs w:val="28"/>
        </w:rPr>
        <w:t>со</w:t>
      </w:r>
      <w:proofErr w:type="gramEnd"/>
      <w:r w:rsidRPr="009755CB">
        <w:rPr>
          <w:sz w:val="28"/>
          <w:szCs w:val="28"/>
        </w:rPr>
        <w:t xml:space="preserve"> взрослыми и сверстниками, желание выполнять правила поведения, быть вежливыми в общении со взрослыми и сверстниками;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9755CB" w:rsidRDefault="009755CB" w:rsidP="0035351C">
      <w:pPr>
        <w:jc w:val="both"/>
        <w:rPr>
          <w:sz w:val="28"/>
          <w:szCs w:val="28"/>
        </w:rPr>
      </w:pPr>
      <w:r w:rsidRPr="009755CB">
        <w:rPr>
          <w:b/>
          <w:sz w:val="28"/>
          <w:szCs w:val="28"/>
        </w:rPr>
        <w:t>Область формирования основ гражданственности и патриотизма:</w:t>
      </w:r>
      <w:r>
        <w:rPr>
          <w:sz w:val="28"/>
          <w:szCs w:val="28"/>
        </w:rPr>
        <w:t xml:space="preserve">      </w:t>
      </w:r>
      <w:r w:rsidRPr="009755CB">
        <w:rPr>
          <w:sz w:val="28"/>
          <w:szCs w:val="28"/>
        </w:rPr>
        <w:t xml:space="preserve">Воспитывать уважительное отношение к Родине, символам страны, памятным датам; </w:t>
      </w:r>
    </w:p>
    <w:p w:rsidR="009755CB" w:rsidRDefault="009755CB" w:rsidP="0035351C">
      <w:pPr>
        <w:jc w:val="both"/>
        <w:rPr>
          <w:sz w:val="28"/>
          <w:szCs w:val="28"/>
        </w:rPr>
      </w:pPr>
      <w:r>
        <w:rPr>
          <w:b/>
          <w:sz w:val="28"/>
          <w:szCs w:val="28"/>
        </w:rPr>
        <w:t xml:space="preserve">- </w:t>
      </w:r>
      <w:r w:rsidRPr="009755CB">
        <w:rPr>
          <w:sz w:val="28"/>
          <w:szCs w:val="28"/>
        </w:rPr>
        <w:t xml:space="preserve"> Воспитывать гордость за достижения страны в области спорта, науки</w:t>
      </w:r>
      <w:r>
        <w:rPr>
          <w:sz w:val="28"/>
          <w:szCs w:val="28"/>
        </w:rPr>
        <w:t xml:space="preserve">, искусства и других областях; </w:t>
      </w:r>
    </w:p>
    <w:p w:rsidR="009755CB" w:rsidRDefault="009755CB" w:rsidP="0035351C">
      <w:pPr>
        <w:jc w:val="both"/>
        <w:rPr>
          <w:sz w:val="28"/>
          <w:szCs w:val="28"/>
        </w:rPr>
      </w:pPr>
      <w:r>
        <w:rPr>
          <w:sz w:val="28"/>
          <w:szCs w:val="28"/>
        </w:rPr>
        <w:t>-</w:t>
      </w:r>
      <w:r w:rsidRPr="009755CB">
        <w:rPr>
          <w:sz w:val="28"/>
          <w:szCs w:val="28"/>
        </w:rPr>
        <w:t xml:space="preserve"> Развивать интерес детей </w:t>
      </w:r>
      <w:proofErr w:type="gramStart"/>
      <w:r w:rsidRPr="009755CB">
        <w:rPr>
          <w:sz w:val="28"/>
          <w:szCs w:val="28"/>
        </w:rPr>
        <w:t>к</w:t>
      </w:r>
      <w:proofErr w:type="gramEnd"/>
      <w:r w:rsidRPr="009755CB">
        <w:rPr>
          <w:sz w:val="28"/>
          <w:szCs w:val="28"/>
        </w:rPr>
        <w:t xml:space="preserve"> основным достопримечательностями населенного пункта, в котором они живут </w:t>
      </w:r>
    </w:p>
    <w:p w:rsidR="009755CB" w:rsidRDefault="009755CB" w:rsidP="0035351C">
      <w:pPr>
        <w:jc w:val="both"/>
        <w:rPr>
          <w:sz w:val="28"/>
          <w:szCs w:val="28"/>
        </w:rPr>
      </w:pPr>
      <w:r w:rsidRPr="009755CB">
        <w:rPr>
          <w:b/>
          <w:sz w:val="28"/>
          <w:szCs w:val="28"/>
        </w:rPr>
        <w:t>Сфера трудового воспитания:</w:t>
      </w:r>
      <w:r w:rsidRPr="009755CB">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Формировать представления об отдельных профессиях взрослых на основе ознакомлен</w:t>
      </w:r>
      <w:r>
        <w:rPr>
          <w:sz w:val="28"/>
          <w:szCs w:val="28"/>
        </w:rPr>
        <w:t xml:space="preserve">ия с конкретными видами труда;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самостоятельность и уверенность в самообслуживании, желании включаться в повседневные трудовые дела в ОУ и семье </w:t>
      </w:r>
    </w:p>
    <w:p w:rsidR="009755CB" w:rsidRDefault="009755CB" w:rsidP="0035351C">
      <w:pPr>
        <w:jc w:val="both"/>
        <w:rPr>
          <w:sz w:val="28"/>
          <w:szCs w:val="28"/>
        </w:rPr>
      </w:pPr>
      <w:r w:rsidRPr="009755CB">
        <w:rPr>
          <w:b/>
          <w:sz w:val="28"/>
          <w:szCs w:val="28"/>
        </w:rPr>
        <w:t>Область формирования основ безопасного поведения:</w:t>
      </w:r>
      <w:r>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9755CB" w:rsidRDefault="009755CB" w:rsidP="0035351C">
      <w:pPr>
        <w:jc w:val="both"/>
        <w:rPr>
          <w:sz w:val="28"/>
          <w:szCs w:val="28"/>
        </w:rPr>
      </w:pPr>
      <w:r>
        <w:rPr>
          <w:sz w:val="28"/>
          <w:szCs w:val="28"/>
        </w:rPr>
        <w:t>-</w:t>
      </w:r>
      <w:r w:rsidRPr="009755CB">
        <w:rPr>
          <w:sz w:val="28"/>
          <w:szCs w:val="28"/>
        </w:rPr>
        <w:t xml:space="preserve"> Знакомить детей с простейшими способами безопасного </w:t>
      </w:r>
      <w:r>
        <w:rPr>
          <w:sz w:val="28"/>
          <w:szCs w:val="28"/>
        </w:rPr>
        <w:t xml:space="preserve">поведения в опасных ситуациях;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9755CB" w:rsidRDefault="009755CB" w:rsidP="0035351C">
      <w:pPr>
        <w:jc w:val="both"/>
        <w:rPr>
          <w:b/>
          <w:sz w:val="28"/>
          <w:szCs w:val="28"/>
        </w:rPr>
      </w:pPr>
      <w:r>
        <w:rPr>
          <w:sz w:val="28"/>
          <w:szCs w:val="28"/>
        </w:rPr>
        <w:t>-</w:t>
      </w:r>
      <w:r w:rsidRPr="009755CB">
        <w:rPr>
          <w:sz w:val="28"/>
          <w:szCs w:val="28"/>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r w:rsidRPr="00D87FB3">
        <w:rPr>
          <w:b/>
          <w:i/>
          <w:sz w:val="28"/>
          <w:szCs w:val="28"/>
        </w:rPr>
        <w:t>Содержание образовательной деятельности.</w:t>
      </w:r>
      <w:r w:rsidRPr="009755CB">
        <w:rPr>
          <w:b/>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sidRPr="009755CB">
        <w:rPr>
          <w:sz w:val="28"/>
          <w:szCs w:val="28"/>
        </w:rPr>
        <w:t xml:space="preserve">1.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9755CB" w:rsidRDefault="009755CB" w:rsidP="0035351C">
      <w:pPr>
        <w:jc w:val="both"/>
        <w:rPr>
          <w:sz w:val="28"/>
          <w:szCs w:val="28"/>
        </w:rPr>
      </w:pPr>
      <w:r w:rsidRPr="009755CB">
        <w:rPr>
          <w:sz w:val="28"/>
          <w:szCs w:val="28"/>
        </w:rPr>
        <w:t xml:space="preserve">2.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9755CB" w:rsidRDefault="009755CB" w:rsidP="0035351C">
      <w:pPr>
        <w:jc w:val="both"/>
        <w:rPr>
          <w:sz w:val="28"/>
          <w:szCs w:val="28"/>
        </w:rPr>
      </w:pPr>
      <w:r w:rsidRPr="009755CB">
        <w:rPr>
          <w:sz w:val="28"/>
          <w:szCs w:val="28"/>
        </w:rPr>
        <w:t xml:space="preserve">3.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r w:rsidRPr="009755CB">
        <w:rPr>
          <w:sz w:val="28"/>
          <w:szCs w:val="28"/>
        </w:rPr>
        <w:lastRenderedPageBreak/>
        <w:t xml:space="preserve">(эмпатийного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326436" w:rsidRDefault="009755CB" w:rsidP="0035351C">
      <w:pPr>
        <w:jc w:val="both"/>
        <w:rPr>
          <w:sz w:val="28"/>
          <w:szCs w:val="28"/>
        </w:rPr>
      </w:pPr>
      <w:r w:rsidRPr="009755CB">
        <w:rPr>
          <w:sz w:val="28"/>
          <w:szCs w:val="28"/>
        </w:rPr>
        <w:t xml:space="preserve">4.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326436" w:rsidRDefault="009755CB" w:rsidP="0035351C">
      <w:pPr>
        <w:jc w:val="both"/>
        <w:rPr>
          <w:sz w:val="28"/>
          <w:szCs w:val="28"/>
        </w:rPr>
      </w:pPr>
      <w:r w:rsidRPr="009755CB">
        <w:rPr>
          <w:sz w:val="28"/>
          <w:szCs w:val="28"/>
        </w:rPr>
        <w:t xml:space="preserve">5.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326436" w:rsidRDefault="009755CB" w:rsidP="0035351C">
      <w:pPr>
        <w:jc w:val="both"/>
        <w:rPr>
          <w:sz w:val="28"/>
          <w:szCs w:val="28"/>
        </w:rPr>
      </w:pPr>
      <w:r w:rsidRPr="009755CB">
        <w:rPr>
          <w:sz w:val="28"/>
          <w:szCs w:val="28"/>
        </w:rPr>
        <w:t>6.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26436" w:rsidRDefault="009755CB" w:rsidP="0035351C">
      <w:pPr>
        <w:jc w:val="both"/>
        <w:rPr>
          <w:sz w:val="28"/>
          <w:szCs w:val="28"/>
        </w:rPr>
      </w:pPr>
      <w:r w:rsidRPr="009755CB">
        <w:rPr>
          <w:sz w:val="28"/>
          <w:szCs w:val="28"/>
        </w:rPr>
        <w:t xml:space="preserve"> 7. 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326436" w:rsidRDefault="009755CB" w:rsidP="0035351C">
      <w:pPr>
        <w:jc w:val="both"/>
        <w:rPr>
          <w:b/>
          <w:sz w:val="28"/>
          <w:szCs w:val="28"/>
        </w:rPr>
      </w:pPr>
      <w:r w:rsidRPr="00326436">
        <w:rPr>
          <w:b/>
          <w:sz w:val="28"/>
          <w:szCs w:val="28"/>
        </w:rPr>
        <w:t xml:space="preserve">Область формирования основ гражданственности и патриотизма: </w:t>
      </w:r>
    </w:p>
    <w:p w:rsidR="00326436" w:rsidRDefault="009755CB" w:rsidP="0035351C">
      <w:pPr>
        <w:jc w:val="both"/>
        <w:rPr>
          <w:sz w:val="28"/>
          <w:szCs w:val="28"/>
        </w:rPr>
      </w:pPr>
      <w:r w:rsidRPr="009755CB">
        <w:rPr>
          <w:sz w:val="28"/>
          <w:szCs w:val="28"/>
        </w:rPr>
        <w:t xml:space="preserve">1. Воспитывает уважительное отношение к нашей Родине </w:t>
      </w:r>
      <w:r w:rsidR="00793CDC">
        <w:rPr>
          <w:sz w:val="28"/>
          <w:szCs w:val="28"/>
        </w:rPr>
        <w:t>–</w:t>
      </w:r>
      <w:r w:rsidRPr="009755CB">
        <w:rPr>
          <w:sz w:val="28"/>
          <w:szCs w:val="28"/>
        </w:rPr>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2.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326436" w:rsidRDefault="009755CB" w:rsidP="0035351C">
      <w:pPr>
        <w:jc w:val="both"/>
        <w:rPr>
          <w:sz w:val="28"/>
          <w:szCs w:val="28"/>
        </w:rPr>
      </w:pPr>
      <w:r w:rsidRPr="009755CB">
        <w:rPr>
          <w:sz w:val="28"/>
          <w:szCs w:val="28"/>
        </w:rPr>
        <w:t xml:space="preserve">3.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w:t>
      </w:r>
      <w:r w:rsidRPr="009755CB">
        <w:rPr>
          <w:sz w:val="28"/>
          <w:szCs w:val="28"/>
        </w:rPr>
        <w:lastRenderedPageBreak/>
        <w:t>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326436" w:rsidRDefault="009755CB" w:rsidP="0035351C">
      <w:pPr>
        <w:jc w:val="both"/>
        <w:rPr>
          <w:sz w:val="28"/>
          <w:szCs w:val="28"/>
        </w:rPr>
      </w:pPr>
      <w:r w:rsidRPr="009755CB">
        <w:rPr>
          <w:sz w:val="28"/>
          <w:szCs w:val="28"/>
        </w:rPr>
        <w:t xml:space="preserve"> 4. Поддерживает интерес к народной культуре страны (традициям, устному народному творчеству, народной музыке, танцам, играм, игрушкам).</w:t>
      </w:r>
    </w:p>
    <w:p w:rsidR="00326436" w:rsidRDefault="009755CB" w:rsidP="0035351C">
      <w:pPr>
        <w:jc w:val="both"/>
        <w:rPr>
          <w:sz w:val="28"/>
          <w:szCs w:val="28"/>
        </w:rPr>
      </w:pPr>
      <w:r w:rsidRPr="009755CB">
        <w:rPr>
          <w:sz w:val="28"/>
          <w:szCs w:val="28"/>
        </w:rPr>
        <w:t xml:space="preserve"> </w:t>
      </w:r>
      <w:r w:rsidRPr="00326436">
        <w:rPr>
          <w:b/>
          <w:sz w:val="28"/>
          <w:szCs w:val="28"/>
        </w:rPr>
        <w:t>Сфера трудового воспитания:</w:t>
      </w:r>
      <w:r w:rsidRPr="009755CB">
        <w:rPr>
          <w:sz w:val="28"/>
          <w:szCs w:val="28"/>
        </w:rPr>
        <w:t xml:space="preserve"> </w:t>
      </w:r>
    </w:p>
    <w:p w:rsidR="00326436" w:rsidRDefault="009755CB" w:rsidP="0035351C">
      <w:pPr>
        <w:jc w:val="both"/>
        <w:rPr>
          <w:sz w:val="28"/>
          <w:szCs w:val="28"/>
        </w:rPr>
      </w:pPr>
      <w:r w:rsidRPr="009755CB">
        <w:rPr>
          <w:sz w:val="28"/>
          <w:szCs w:val="28"/>
        </w:rPr>
        <w:t>1. Педагог знакомит детей с содержанием и структурой процессов хозяйственно</w:t>
      </w:r>
      <w:r w:rsidR="00326436">
        <w:rPr>
          <w:sz w:val="28"/>
          <w:szCs w:val="28"/>
        </w:rPr>
        <w:t xml:space="preserve"> </w:t>
      </w:r>
      <w:r w:rsidR="00793CDC">
        <w:rPr>
          <w:sz w:val="28"/>
          <w:szCs w:val="28"/>
        </w:rPr>
        <w:t>–</w:t>
      </w:r>
      <w:r w:rsidR="00326436">
        <w:rPr>
          <w:sz w:val="28"/>
          <w:szCs w:val="28"/>
        </w:rPr>
        <w:t xml:space="preserve"> </w:t>
      </w:r>
      <w:r w:rsidRPr="009755CB">
        <w:rPr>
          <w:sz w:val="28"/>
          <w:szCs w:val="28"/>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 </w:t>
      </w:r>
    </w:p>
    <w:p w:rsidR="00326436" w:rsidRDefault="009755CB" w:rsidP="0035351C">
      <w:pPr>
        <w:jc w:val="both"/>
        <w:rPr>
          <w:sz w:val="28"/>
          <w:szCs w:val="28"/>
        </w:rPr>
      </w:pPr>
      <w:r w:rsidRPr="009755CB">
        <w:rPr>
          <w:sz w:val="28"/>
          <w:szCs w:val="28"/>
        </w:rPr>
        <w:t xml:space="preserve">2.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326436" w:rsidRDefault="009755CB" w:rsidP="0035351C">
      <w:pPr>
        <w:jc w:val="both"/>
        <w:rPr>
          <w:sz w:val="28"/>
          <w:szCs w:val="28"/>
        </w:rPr>
      </w:pPr>
      <w:r w:rsidRPr="009755CB">
        <w:rPr>
          <w:sz w:val="28"/>
          <w:szCs w:val="28"/>
        </w:rPr>
        <w:t xml:space="preserve">3.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9755CB">
        <w:rPr>
          <w:sz w:val="28"/>
          <w:szCs w:val="28"/>
        </w:rPr>
        <w:t>экспериментирование</w:t>
      </w:r>
      <w:proofErr w:type="gramEnd"/>
      <w:r w:rsidRPr="009755CB">
        <w:rPr>
          <w:sz w:val="28"/>
          <w:szCs w:val="28"/>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4. </w:t>
      </w:r>
      <w:proofErr w:type="gramStart"/>
      <w:r w:rsidRPr="009755CB">
        <w:rP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326436" w:rsidRDefault="009755CB" w:rsidP="0035351C">
      <w:pPr>
        <w:jc w:val="both"/>
        <w:rPr>
          <w:sz w:val="28"/>
          <w:szCs w:val="28"/>
        </w:rPr>
      </w:pPr>
      <w:r w:rsidRPr="009755CB">
        <w:rPr>
          <w:sz w:val="28"/>
          <w:szCs w:val="28"/>
        </w:rPr>
        <w:t xml:space="preserve"> 5.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9755CB" w:rsidRPr="009755CB" w:rsidRDefault="009755CB" w:rsidP="0035351C">
      <w:pPr>
        <w:jc w:val="both"/>
        <w:rPr>
          <w:sz w:val="28"/>
          <w:szCs w:val="28"/>
        </w:rPr>
      </w:pPr>
      <w:r w:rsidRPr="009755CB">
        <w:rPr>
          <w:sz w:val="28"/>
          <w:szCs w:val="28"/>
        </w:rPr>
        <w:t xml:space="preserve">6.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326436" w:rsidRDefault="009755CB" w:rsidP="0035351C">
      <w:pPr>
        <w:jc w:val="both"/>
        <w:rPr>
          <w:b/>
          <w:sz w:val="28"/>
          <w:szCs w:val="28"/>
        </w:rPr>
      </w:pPr>
      <w:r w:rsidRPr="009755CB">
        <w:rPr>
          <w:sz w:val="28"/>
          <w:szCs w:val="28"/>
        </w:rPr>
        <w:t xml:space="preserve">  </w:t>
      </w:r>
      <w:r w:rsidRPr="00326436">
        <w:rPr>
          <w:b/>
          <w:sz w:val="28"/>
          <w:szCs w:val="28"/>
        </w:rPr>
        <w:t>Область формирования основ безопасного поведения:</w:t>
      </w:r>
    </w:p>
    <w:p w:rsidR="00326436" w:rsidRDefault="009755CB" w:rsidP="0035351C">
      <w:pPr>
        <w:jc w:val="both"/>
        <w:rPr>
          <w:sz w:val="28"/>
          <w:szCs w:val="28"/>
        </w:rPr>
      </w:pPr>
      <w:r w:rsidRPr="009755CB">
        <w:rPr>
          <w:sz w:val="28"/>
          <w:szCs w:val="28"/>
        </w:rPr>
        <w:lastRenderedPageBreak/>
        <w:t xml:space="preserve"> 1.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326436" w:rsidRDefault="009755CB" w:rsidP="0035351C">
      <w:pPr>
        <w:jc w:val="both"/>
        <w:rPr>
          <w:sz w:val="28"/>
          <w:szCs w:val="28"/>
        </w:rPr>
      </w:pPr>
      <w:r w:rsidRPr="009755CB">
        <w:rPr>
          <w:sz w:val="28"/>
          <w:szCs w:val="28"/>
        </w:rPr>
        <w:t xml:space="preserve">2.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26436" w:rsidRDefault="009755CB" w:rsidP="0035351C">
      <w:pPr>
        <w:jc w:val="both"/>
        <w:rPr>
          <w:sz w:val="28"/>
          <w:szCs w:val="28"/>
        </w:rPr>
      </w:pPr>
      <w:r w:rsidRPr="009755CB">
        <w:rPr>
          <w:sz w:val="28"/>
          <w:szCs w:val="28"/>
        </w:rPr>
        <w:t xml:space="preserve">3. </w:t>
      </w:r>
      <w:proofErr w:type="gramStart"/>
      <w:r w:rsidRPr="009755CB">
        <w:rPr>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roofErr w:type="gramEnd"/>
    </w:p>
    <w:p w:rsidR="00D87FB3" w:rsidRDefault="009755CB" w:rsidP="0035351C">
      <w:pPr>
        <w:jc w:val="both"/>
        <w:rPr>
          <w:sz w:val="28"/>
          <w:szCs w:val="28"/>
        </w:rPr>
      </w:pPr>
      <w:r w:rsidRPr="009755CB">
        <w:rPr>
          <w:sz w:val="28"/>
          <w:szCs w:val="28"/>
        </w:rPr>
        <w:t xml:space="preserve">4.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4834F6" w:rsidRPr="00FF03DF" w:rsidRDefault="009755CB" w:rsidP="00FF03DF">
      <w:pPr>
        <w:jc w:val="both"/>
        <w:rPr>
          <w:sz w:val="28"/>
          <w:szCs w:val="28"/>
        </w:rPr>
      </w:pPr>
      <w:r w:rsidRPr="009755CB">
        <w:rPr>
          <w:sz w:val="28"/>
          <w:szCs w:val="28"/>
        </w:rPr>
        <w:t xml:space="preserve"> </w:t>
      </w:r>
    </w:p>
    <w:p w:rsidR="004834F6" w:rsidRP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 ОО «Социально – коммуникативное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BD060A" w:rsidRDefault="00BD060A"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BD060A" w:rsidRDefault="00BD060A"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 xml:space="preserve">«Негосударственные символы России», </w:t>
      </w:r>
      <w:r w:rsidRPr="00CF10CE">
        <w:rPr>
          <w:sz w:val="28"/>
          <w:szCs w:val="28"/>
        </w:rPr>
        <w:t xml:space="preserve">«День Победы». </w:t>
      </w:r>
    </w:p>
    <w:p w:rsidR="00BD060A" w:rsidRDefault="00BD060A"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BD060A" w:rsidRDefault="00BD060A" w:rsidP="0035351C">
      <w:pPr>
        <w:spacing w:before="36"/>
        <w:ind w:left="284"/>
        <w:jc w:val="both"/>
        <w:rPr>
          <w:sz w:val="28"/>
          <w:szCs w:val="28"/>
        </w:rPr>
      </w:pPr>
      <w:r w:rsidRPr="00CF10CE">
        <w:rPr>
          <w:sz w:val="28"/>
          <w:szCs w:val="28"/>
        </w:rPr>
        <w:t>Серия «Расскажите детям о</w:t>
      </w:r>
      <w:r w:rsidR="00793CDC">
        <w:rPr>
          <w:sz w:val="28"/>
          <w:szCs w:val="28"/>
        </w:rPr>
        <w:t>…</w:t>
      </w:r>
      <w:r w:rsidRPr="00CF10CE">
        <w:rPr>
          <w:sz w:val="28"/>
          <w:szCs w:val="28"/>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D060A" w:rsidRDefault="00BD060A"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Pr="00CF10CE">
        <w:rPr>
          <w:sz w:val="28"/>
          <w:szCs w:val="28"/>
        </w:rPr>
        <w:t xml:space="preserve"> </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BD060A" w:rsidRDefault="00BD060A" w:rsidP="0035351C">
      <w:pPr>
        <w:spacing w:before="36"/>
        <w:ind w:left="284"/>
        <w:jc w:val="both"/>
        <w:rPr>
          <w:sz w:val="28"/>
          <w:szCs w:val="28"/>
        </w:rPr>
      </w:pPr>
      <w:r w:rsidRPr="00CF10CE">
        <w:rPr>
          <w:sz w:val="28"/>
          <w:szCs w:val="28"/>
        </w:rPr>
        <w:t xml:space="preserve"> </w:t>
      </w:r>
      <w:r>
        <w:rPr>
          <w:sz w:val="28"/>
          <w:szCs w:val="28"/>
        </w:rPr>
        <w:t xml:space="preserve">- </w:t>
      </w:r>
      <w:proofErr w:type="gramStart"/>
      <w:r w:rsidRPr="00CF10CE">
        <w:rPr>
          <w:sz w:val="28"/>
          <w:szCs w:val="28"/>
        </w:rPr>
        <w:t>Белая</w:t>
      </w:r>
      <w:proofErr w:type="gramEnd"/>
      <w:r w:rsidRPr="00CF10CE">
        <w:rPr>
          <w:sz w:val="28"/>
          <w:szCs w:val="28"/>
        </w:rPr>
        <w:t xml:space="preserve"> К. Ю. Формирование основ безопасно</w:t>
      </w:r>
      <w:r>
        <w:rPr>
          <w:sz w:val="28"/>
          <w:szCs w:val="28"/>
        </w:rPr>
        <w:t xml:space="preserve">сти у дошкольников (3-7 лет).        </w:t>
      </w:r>
      <w:r w:rsidR="00793CDC">
        <w:rPr>
          <w:sz w:val="28"/>
          <w:szCs w:val="28"/>
        </w:rPr>
        <w:t>–</w:t>
      </w:r>
      <w:r w:rsidRPr="00CF10CE">
        <w:rPr>
          <w:sz w:val="28"/>
          <w:szCs w:val="28"/>
        </w:rPr>
        <w:t xml:space="preserve"> Саулина Т. Ф. Знакомим дошкольников с правилами дорожного движения (3-7 лет). Наглядно </w:t>
      </w:r>
      <w:r w:rsidR="00793CDC">
        <w:rPr>
          <w:sz w:val="28"/>
          <w:szCs w:val="28"/>
        </w:rPr>
        <w:t>–</w:t>
      </w:r>
      <w:r w:rsidRPr="00CF10CE">
        <w:rPr>
          <w:sz w:val="28"/>
          <w:szCs w:val="28"/>
        </w:rPr>
        <w:t xml:space="preserve"> дидактич</w:t>
      </w:r>
      <w:r>
        <w:rPr>
          <w:sz w:val="28"/>
          <w:szCs w:val="28"/>
        </w:rPr>
        <w:t xml:space="preserve">еские пособия Бордачева И. Ю.  </w:t>
      </w:r>
    </w:p>
    <w:p w:rsidR="00BD060A" w:rsidRDefault="00BD060A" w:rsidP="0035351C">
      <w:pPr>
        <w:spacing w:before="36"/>
        <w:ind w:left="284"/>
        <w:jc w:val="both"/>
        <w:rPr>
          <w:sz w:val="28"/>
          <w:szCs w:val="28"/>
        </w:rPr>
      </w:pPr>
      <w:r>
        <w:rPr>
          <w:sz w:val="28"/>
          <w:szCs w:val="28"/>
        </w:rPr>
        <w:lastRenderedPageBreak/>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BD060A" w:rsidRDefault="00BD060A"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CF10CE" w:rsidRDefault="00CF10CE" w:rsidP="0035351C">
      <w:pPr>
        <w:spacing w:before="36"/>
        <w:ind w:left="921"/>
        <w:jc w:val="both"/>
        <w:rPr>
          <w:sz w:val="28"/>
          <w:szCs w:val="28"/>
        </w:rPr>
      </w:pPr>
    </w:p>
    <w:p w:rsidR="00CF10CE" w:rsidRPr="00081EE3" w:rsidRDefault="00CF10CE" w:rsidP="0035351C">
      <w:pPr>
        <w:jc w:val="both"/>
        <w:rPr>
          <w:sz w:val="28"/>
          <w:szCs w:val="28"/>
        </w:rPr>
      </w:pPr>
      <w:r w:rsidRPr="00081EE3">
        <w:rPr>
          <w:b/>
          <w:sz w:val="28"/>
          <w:szCs w:val="28"/>
        </w:rPr>
        <w:t xml:space="preserve">Описание образовательной деятельности по освоению детьми образовательной области «Познавательное развитие»                                                                                       </w:t>
      </w:r>
      <w:r w:rsidRPr="00081EE3">
        <w:rPr>
          <w:sz w:val="28"/>
          <w:szCs w:val="28"/>
        </w:rPr>
        <w:t xml:space="preserve">(Извлечение из ФГОС </w:t>
      </w:r>
      <w:proofErr w:type="gramStart"/>
      <w:r w:rsidRPr="00081EE3">
        <w:rPr>
          <w:sz w:val="28"/>
          <w:szCs w:val="28"/>
        </w:rPr>
        <w:t>ДО</w:t>
      </w:r>
      <w:proofErr w:type="gramEnd"/>
      <w:r w:rsidRPr="00081EE3">
        <w:rPr>
          <w:sz w:val="28"/>
          <w:szCs w:val="28"/>
        </w:rPr>
        <w:t>) «Познавательное развитие предполагает:</w:t>
      </w:r>
    </w:p>
    <w:p w:rsidR="00CF10CE" w:rsidRPr="00081EE3" w:rsidRDefault="00CF10CE" w:rsidP="0035351C">
      <w:pPr>
        <w:jc w:val="both"/>
        <w:rPr>
          <w:sz w:val="28"/>
          <w:szCs w:val="28"/>
        </w:rPr>
      </w:pPr>
      <w:r w:rsidRPr="00081EE3">
        <w:rPr>
          <w:sz w:val="28"/>
          <w:szCs w:val="28"/>
        </w:rPr>
        <w:t xml:space="preserve"> - развитие любознательности, интереса и мотивации к познавательной деятельности;</w:t>
      </w:r>
    </w:p>
    <w:p w:rsidR="00CF10CE" w:rsidRPr="00081EE3" w:rsidRDefault="00CF10CE" w:rsidP="0035351C">
      <w:pPr>
        <w:jc w:val="both"/>
        <w:rPr>
          <w:sz w:val="28"/>
          <w:szCs w:val="28"/>
        </w:rPr>
      </w:pPr>
      <w:r w:rsidRPr="00081EE3">
        <w:rPr>
          <w:sz w:val="28"/>
          <w:szCs w:val="28"/>
        </w:rPr>
        <w:t xml:space="preserve"> -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F10CE" w:rsidRPr="00081EE3" w:rsidRDefault="00CF10CE" w:rsidP="0035351C">
      <w:pPr>
        <w:jc w:val="both"/>
        <w:rPr>
          <w:sz w:val="28"/>
          <w:szCs w:val="28"/>
        </w:rPr>
      </w:pPr>
      <w:r w:rsidRPr="00081EE3">
        <w:rPr>
          <w:sz w:val="28"/>
          <w:szCs w:val="28"/>
        </w:rPr>
        <w:t xml:space="preserve"> - формирование целостной картины мира, представлений об объектах окружающего мира, их свойствах и отношениях; </w:t>
      </w:r>
    </w:p>
    <w:p w:rsidR="00CF10CE" w:rsidRPr="00081EE3" w:rsidRDefault="00CF10CE" w:rsidP="0035351C">
      <w:pPr>
        <w:jc w:val="both"/>
        <w:rPr>
          <w:sz w:val="28"/>
          <w:szCs w:val="28"/>
        </w:rPr>
      </w:pPr>
      <w:r w:rsidRPr="00081EE3">
        <w:rPr>
          <w:sz w:val="28"/>
          <w:szCs w:val="28"/>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CF10CE" w:rsidRPr="00081EE3" w:rsidRDefault="00CF10CE" w:rsidP="0035351C">
      <w:pPr>
        <w:jc w:val="both"/>
        <w:rPr>
          <w:sz w:val="28"/>
          <w:szCs w:val="28"/>
        </w:rPr>
      </w:pPr>
      <w:r w:rsidRPr="00081EE3">
        <w:rPr>
          <w:sz w:val="28"/>
          <w:szCs w:val="28"/>
        </w:rPr>
        <w:t xml:space="preserve">- формирование представлений о себе и ближайшем социальном окружении, культурно </w:t>
      </w:r>
      <w:r w:rsidR="00793CDC">
        <w:rPr>
          <w:sz w:val="28"/>
          <w:szCs w:val="28"/>
        </w:rPr>
        <w:t>–</w:t>
      </w:r>
      <w:r w:rsidRPr="00081EE3">
        <w:rPr>
          <w:sz w:val="28"/>
          <w:szCs w:val="28"/>
        </w:rPr>
        <w:t xml:space="preserve"> исторических событиях, традициях и социо </w:t>
      </w:r>
      <w:r w:rsidR="00793CDC">
        <w:rPr>
          <w:sz w:val="28"/>
          <w:szCs w:val="28"/>
        </w:rPr>
        <w:t>–</w:t>
      </w:r>
      <w:r w:rsidRPr="00081EE3">
        <w:rPr>
          <w:sz w:val="28"/>
          <w:szCs w:val="28"/>
        </w:rPr>
        <w:t xml:space="preserve"> культурных ценностях малой родины и Отечества, многообразии стран и народов мира; </w:t>
      </w:r>
    </w:p>
    <w:p w:rsidR="00CF10CE" w:rsidRPr="00081EE3" w:rsidRDefault="00CF10CE" w:rsidP="0035351C">
      <w:pPr>
        <w:jc w:val="both"/>
        <w:rPr>
          <w:sz w:val="28"/>
          <w:szCs w:val="28"/>
        </w:rPr>
      </w:pPr>
      <w:r w:rsidRPr="00081EE3">
        <w:rPr>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w:t>
      </w:r>
    </w:p>
    <w:p w:rsidR="00CF10CE" w:rsidRPr="00081EE3" w:rsidRDefault="00CF10CE" w:rsidP="0035351C">
      <w:pPr>
        <w:jc w:val="both"/>
        <w:rPr>
          <w:sz w:val="28"/>
          <w:szCs w:val="28"/>
        </w:rPr>
      </w:pPr>
      <w:r w:rsidRPr="00081EE3">
        <w:rPr>
          <w:sz w:val="28"/>
          <w:szCs w:val="28"/>
        </w:rPr>
        <w:t xml:space="preserve">- овладение логико-математическими способами их познания; </w:t>
      </w:r>
    </w:p>
    <w:p w:rsidR="00CF10CE" w:rsidRPr="00081EE3" w:rsidRDefault="00CF10CE" w:rsidP="0035351C">
      <w:pPr>
        <w:jc w:val="both"/>
        <w:rPr>
          <w:sz w:val="28"/>
          <w:szCs w:val="28"/>
        </w:rPr>
      </w:pPr>
      <w:r w:rsidRPr="00081EE3">
        <w:rPr>
          <w:sz w:val="28"/>
          <w:szCs w:val="28"/>
        </w:rPr>
        <w:t xml:space="preserve">- формирование представлений о цифровых средствах познания окружающего мира, способах их безопасного использования».  </w:t>
      </w:r>
    </w:p>
    <w:p w:rsidR="00CF10CE" w:rsidRPr="00081EE3" w:rsidRDefault="00CF10CE" w:rsidP="0035351C">
      <w:pPr>
        <w:jc w:val="both"/>
        <w:rPr>
          <w:sz w:val="28"/>
          <w:szCs w:val="28"/>
        </w:rPr>
      </w:pPr>
      <w:r w:rsidRPr="00081EE3">
        <w:rPr>
          <w:b/>
          <w:sz w:val="28"/>
          <w:szCs w:val="28"/>
        </w:rPr>
        <w:t>Содержание о</w:t>
      </w:r>
      <w:r w:rsidR="00081EE3">
        <w:rPr>
          <w:b/>
          <w:sz w:val="28"/>
          <w:szCs w:val="28"/>
        </w:rPr>
        <w:t>бразовательной области «Познавательное развитие</w:t>
      </w:r>
      <w:r w:rsidRPr="00081EE3">
        <w:rPr>
          <w:b/>
          <w:sz w:val="28"/>
          <w:szCs w:val="28"/>
        </w:rPr>
        <w:t>»</w:t>
      </w:r>
      <w:r w:rsidRPr="00081EE3">
        <w:rPr>
          <w:sz w:val="28"/>
          <w:szCs w:val="28"/>
        </w:rPr>
        <w:t xml:space="preserve"> представлено тематическими блоками (направлениями): </w:t>
      </w:r>
    </w:p>
    <w:p w:rsidR="00CF10CE" w:rsidRPr="00081EE3" w:rsidRDefault="00CF10CE" w:rsidP="0035351C">
      <w:pPr>
        <w:jc w:val="both"/>
        <w:rPr>
          <w:sz w:val="28"/>
          <w:szCs w:val="28"/>
        </w:rPr>
      </w:pPr>
      <w:r w:rsidRPr="00081EE3">
        <w:rPr>
          <w:sz w:val="28"/>
          <w:szCs w:val="28"/>
        </w:rPr>
        <w:t>1) «Сенсорные эталоны и познавательные действия»,</w:t>
      </w:r>
    </w:p>
    <w:p w:rsidR="00CF10CE" w:rsidRPr="00081EE3" w:rsidRDefault="00CF10CE" w:rsidP="0035351C">
      <w:pPr>
        <w:jc w:val="both"/>
        <w:rPr>
          <w:sz w:val="28"/>
          <w:szCs w:val="28"/>
        </w:rPr>
      </w:pPr>
      <w:r w:rsidRPr="00081EE3">
        <w:rPr>
          <w:sz w:val="28"/>
          <w:szCs w:val="28"/>
        </w:rPr>
        <w:t xml:space="preserve"> 2) «Математические представления», </w:t>
      </w:r>
    </w:p>
    <w:p w:rsidR="00CF10CE" w:rsidRPr="00081EE3" w:rsidRDefault="00CF10CE" w:rsidP="0035351C">
      <w:pPr>
        <w:jc w:val="both"/>
        <w:rPr>
          <w:sz w:val="28"/>
          <w:szCs w:val="28"/>
        </w:rPr>
      </w:pPr>
      <w:r w:rsidRPr="00081EE3">
        <w:rPr>
          <w:sz w:val="28"/>
          <w:szCs w:val="28"/>
        </w:rPr>
        <w:t>3) «Окружающий мир»,</w:t>
      </w:r>
    </w:p>
    <w:p w:rsidR="00CF10CE" w:rsidRPr="00081EE3" w:rsidRDefault="00CF10CE" w:rsidP="0035351C">
      <w:pPr>
        <w:jc w:val="both"/>
        <w:rPr>
          <w:sz w:val="28"/>
          <w:szCs w:val="28"/>
        </w:rPr>
      </w:pPr>
      <w:r w:rsidRPr="00081EE3">
        <w:rPr>
          <w:sz w:val="28"/>
          <w:szCs w:val="28"/>
        </w:rPr>
        <w:t xml:space="preserve"> 4) «Природа».  </w:t>
      </w:r>
    </w:p>
    <w:p w:rsidR="00CF10CE" w:rsidRPr="00081EE3" w:rsidRDefault="00CF10CE" w:rsidP="0035351C">
      <w:pPr>
        <w:jc w:val="both"/>
        <w:rPr>
          <w:i/>
          <w:sz w:val="28"/>
          <w:szCs w:val="28"/>
        </w:rPr>
      </w:pPr>
      <w:r w:rsidRPr="00081EE3">
        <w:rPr>
          <w:b/>
          <w:i/>
          <w:sz w:val="28"/>
          <w:szCs w:val="28"/>
        </w:rPr>
        <w:t>Задачи и содержание образовательной деятельности по направлению «Познавательное развитие»</w:t>
      </w:r>
      <w:r w:rsidRPr="00081EE3">
        <w:rPr>
          <w:i/>
          <w:sz w:val="28"/>
          <w:szCs w:val="28"/>
        </w:rPr>
        <w:t xml:space="preserve"> </w:t>
      </w:r>
    </w:p>
    <w:p w:rsidR="000E1A6F" w:rsidRDefault="000E1A6F" w:rsidP="0035351C">
      <w:pPr>
        <w:spacing w:before="36"/>
        <w:jc w:val="both"/>
        <w:rPr>
          <w:b/>
          <w:sz w:val="28"/>
          <w:szCs w:val="28"/>
        </w:rPr>
      </w:pPr>
      <w:r w:rsidRPr="000E1A6F">
        <w:rPr>
          <w:b/>
          <w:sz w:val="28"/>
          <w:szCs w:val="28"/>
        </w:rPr>
        <w:t xml:space="preserve">Пятый год жизни,  средняя группа </w:t>
      </w:r>
    </w:p>
    <w:p w:rsidR="000E1A6F" w:rsidRPr="00081EE3" w:rsidRDefault="000E1A6F" w:rsidP="0035351C">
      <w:pPr>
        <w:spacing w:before="36"/>
        <w:jc w:val="both"/>
        <w:rPr>
          <w:b/>
          <w:i/>
          <w:sz w:val="28"/>
          <w:szCs w:val="28"/>
        </w:rPr>
      </w:pPr>
      <w:r w:rsidRPr="00081EE3">
        <w:rPr>
          <w:b/>
          <w:i/>
          <w:sz w:val="28"/>
          <w:szCs w:val="28"/>
        </w:rPr>
        <w:t>Программные задачи ОО «П</w:t>
      </w:r>
      <w:r w:rsidR="00081EE3">
        <w:rPr>
          <w:b/>
          <w:i/>
          <w:sz w:val="28"/>
          <w:szCs w:val="28"/>
        </w:rPr>
        <w:t>ознавательное развитие</w:t>
      </w:r>
      <w:r w:rsidRPr="00081EE3">
        <w:rPr>
          <w:b/>
          <w:i/>
          <w:sz w:val="28"/>
          <w:szCs w:val="28"/>
        </w:rPr>
        <w:t>»</w:t>
      </w:r>
    </w:p>
    <w:p w:rsidR="000E1A6F" w:rsidRDefault="000E1A6F" w:rsidP="0035351C">
      <w:pPr>
        <w:spacing w:before="36"/>
        <w:jc w:val="both"/>
        <w:rPr>
          <w:sz w:val="28"/>
          <w:szCs w:val="28"/>
        </w:rPr>
      </w:pPr>
      <w:r w:rsidRPr="000E1A6F">
        <w:rPr>
          <w:b/>
          <w:sz w:val="28"/>
          <w:szCs w:val="28"/>
        </w:rPr>
        <w:t>Сенсорные эталоны и познавательные действия: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0E1A6F" w:rsidRDefault="000E1A6F" w:rsidP="0035351C">
      <w:pPr>
        <w:spacing w:before="36"/>
        <w:jc w:val="both"/>
        <w:rPr>
          <w:sz w:val="28"/>
          <w:szCs w:val="28"/>
        </w:rPr>
      </w:pPr>
      <w:r w:rsidRPr="000E1A6F">
        <w:rPr>
          <w:b/>
          <w:sz w:val="28"/>
          <w:szCs w:val="28"/>
        </w:rPr>
        <w:t>Математические представления: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Развивать способы решения поисковых задач в самостоятельной и совместной со сверстни</w:t>
      </w:r>
      <w:r>
        <w:rPr>
          <w:sz w:val="28"/>
          <w:szCs w:val="28"/>
        </w:rPr>
        <w:t xml:space="preserve">ками и взрослыми деятельности; </w:t>
      </w:r>
    </w:p>
    <w:p w:rsidR="000E1A6F" w:rsidRDefault="000E1A6F" w:rsidP="0035351C">
      <w:pPr>
        <w:spacing w:before="36"/>
        <w:jc w:val="both"/>
        <w:rPr>
          <w:sz w:val="28"/>
          <w:szCs w:val="28"/>
        </w:rPr>
      </w:pPr>
      <w:r>
        <w:rPr>
          <w:sz w:val="28"/>
          <w:szCs w:val="28"/>
        </w:rPr>
        <w:lastRenderedPageBreak/>
        <w:t>-</w:t>
      </w:r>
      <w:r w:rsidRPr="000E1A6F">
        <w:rPr>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r w:rsidRPr="000E1A6F">
        <w:rPr>
          <w:b/>
          <w:sz w:val="28"/>
          <w:szCs w:val="28"/>
        </w:rPr>
        <w:t>Окружающий мир:</w:t>
      </w:r>
      <w:r>
        <w:rPr>
          <w:sz w:val="28"/>
          <w:szCs w:val="28"/>
        </w:rPr>
        <w:t xml:space="preserve"> </w:t>
      </w:r>
    </w:p>
    <w:p w:rsidR="000E1A6F" w:rsidRDefault="000E1A6F" w:rsidP="0035351C">
      <w:pPr>
        <w:spacing w:before="36"/>
        <w:jc w:val="both"/>
        <w:rPr>
          <w:sz w:val="28"/>
          <w:szCs w:val="28"/>
        </w:rPr>
      </w:pPr>
      <w:r>
        <w:rPr>
          <w:sz w:val="28"/>
          <w:szCs w:val="28"/>
        </w:rPr>
        <w:t xml:space="preserve">- </w:t>
      </w:r>
      <w:r w:rsidRPr="000E1A6F">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w:t>
      </w:r>
      <w:r>
        <w:rPr>
          <w:sz w:val="28"/>
          <w:szCs w:val="28"/>
        </w:rPr>
        <w:t xml:space="preserve">ения детей о труде взрослого; </w:t>
      </w:r>
    </w:p>
    <w:p w:rsidR="00B70F54" w:rsidRDefault="000E1A6F" w:rsidP="0035351C">
      <w:pPr>
        <w:spacing w:before="36"/>
        <w:jc w:val="both"/>
        <w:rPr>
          <w:sz w:val="28"/>
          <w:szCs w:val="28"/>
        </w:rPr>
      </w:pPr>
      <w:r>
        <w:rPr>
          <w:sz w:val="28"/>
          <w:szCs w:val="28"/>
        </w:rPr>
        <w:t xml:space="preserve">- </w:t>
      </w:r>
      <w:r w:rsidRPr="000E1A6F">
        <w:rPr>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70F54" w:rsidRDefault="000E1A6F" w:rsidP="0035351C">
      <w:pPr>
        <w:spacing w:before="36"/>
        <w:jc w:val="both"/>
        <w:rPr>
          <w:sz w:val="28"/>
          <w:szCs w:val="28"/>
        </w:rPr>
      </w:pPr>
      <w:r w:rsidRPr="00B70F54">
        <w:rPr>
          <w:b/>
          <w:sz w:val="28"/>
          <w:szCs w:val="28"/>
        </w:rPr>
        <w:t>Природа:</w:t>
      </w:r>
      <w:r w:rsidR="00B70F54">
        <w:rPr>
          <w:sz w:val="28"/>
          <w:szCs w:val="28"/>
        </w:rPr>
        <w:t xml:space="preserve"> </w:t>
      </w:r>
    </w:p>
    <w:p w:rsidR="00B70F54" w:rsidRDefault="00B70F54" w:rsidP="0035351C">
      <w:pPr>
        <w:spacing w:before="36"/>
        <w:jc w:val="both"/>
        <w:rPr>
          <w:sz w:val="28"/>
          <w:szCs w:val="28"/>
        </w:rPr>
      </w:pPr>
      <w:r>
        <w:rPr>
          <w:sz w:val="28"/>
          <w:szCs w:val="28"/>
        </w:rPr>
        <w:t xml:space="preserve">- </w:t>
      </w:r>
      <w:r w:rsidR="000E1A6F" w:rsidRPr="000E1A6F">
        <w:rPr>
          <w:sz w:val="28"/>
          <w:szCs w:val="28"/>
        </w:rPr>
        <w:t>Расширять представления о многообразии объектов живой природы, их особенностях, питании, месте обитания, жизненн</w:t>
      </w:r>
      <w:r>
        <w:rPr>
          <w:sz w:val="28"/>
          <w:szCs w:val="28"/>
        </w:rPr>
        <w:t xml:space="preserve">ых проявлениях и потребностях; </w:t>
      </w:r>
    </w:p>
    <w:p w:rsidR="00B70F54" w:rsidRDefault="00B70F54" w:rsidP="0035351C">
      <w:pPr>
        <w:spacing w:before="36"/>
        <w:jc w:val="both"/>
        <w:rPr>
          <w:b/>
          <w:sz w:val="28"/>
          <w:szCs w:val="28"/>
        </w:rPr>
      </w:pPr>
      <w:r>
        <w:rPr>
          <w:sz w:val="28"/>
          <w:szCs w:val="28"/>
        </w:rPr>
        <w:t>-</w:t>
      </w:r>
      <w:r w:rsidR="000E1A6F" w:rsidRPr="000E1A6F">
        <w:rPr>
          <w:sz w:val="28"/>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sz w:val="28"/>
          <w:szCs w:val="28"/>
        </w:rPr>
        <w:t>.</w:t>
      </w:r>
      <w:r w:rsidR="000E1A6F" w:rsidRPr="000E1A6F">
        <w:rPr>
          <w:sz w:val="28"/>
          <w:szCs w:val="28"/>
        </w:rPr>
        <w:t xml:space="preserve"> </w:t>
      </w:r>
    </w:p>
    <w:p w:rsidR="00B70F54" w:rsidRPr="0098267D" w:rsidRDefault="00B70F54"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w:t>
      </w:r>
      <w:proofErr w:type="gramStart"/>
      <w:r w:rsidRPr="000E1A6F">
        <w:rPr>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roofErr w:type="gramEnd"/>
    </w:p>
    <w:p w:rsidR="00B70F54" w:rsidRDefault="000E1A6F" w:rsidP="0035351C">
      <w:pPr>
        <w:spacing w:before="36"/>
        <w:jc w:val="both"/>
        <w:rPr>
          <w:sz w:val="28"/>
          <w:szCs w:val="28"/>
        </w:rPr>
      </w:pPr>
      <w:r w:rsidRPr="000E1A6F">
        <w:rPr>
          <w:sz w:val="28"/>
          <w:szCs w:val="28"/>
        </w:rPr>
        <w:t xml:space="preserve">2.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w:t>
      </w:r>
      <w:r w:rsidR="00793CDC">
        <w:rPr>
          <w:sz w:val="28"/>
          <w:szCs w:val="28"/>
        </w:rPr>
        <w:t>–</w:t>
      </w:r>
      <w:r w:rsidRPr="000E1A6F">
        <w:rPr>
          <w:sz w:val="28"/>
          <w:szCs w:val="28"/>
        </w:rPr>
        <w:t xml:space="preserve"> 3 признакам путем непосредственного сравнения, осваивать группировку, классификацию и сериацию; описывать предметы по 3 </w:t>
      </w:r>
      <w:r w:rsidR="00793CDC">
        <w:rPr>
          <w:sz w:val="28"/>
          <w:szCs w:val="28"/>
        </w:rPr>
        <w:t>–</w:t>
      </w:r>
      <w:r w:rsidRPr="000E1A6F">
        <w:rPr>
          <w:sz w:val="28"/>
          <w:szCs w:val="28"/>
        </w:rPr>
        <w:t xml:space="preserve"> 4 основным свойствам. </w:t>
      </w:r>
      <w:r w:rsidRPr="00B70F54">
        <w:rPr>
          <w:b/>
          <w:sz w:val="28"/>
          <w:szCs w:val="28"/>
        </w:rPr>
        <w:t>Математические представления: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формирует у детей умения считать в пределах пяти с участием различных анализаторов (на слух, ощупь, счет движений и </w:t>
      </w:r>
      <w:proofErr w:type="gramStart"/>
      <w:r w:rsidRPr="000E1A6F">
        <w:rPr>
          <w:sz w:val="28"/>
          <w:szCs w:val="28"/>
        </w:rPr>
        <w:t>другое</w:t>
      </w:r>
      <w:proofErr w:type="gramEnd"/>
      <w:r w:rsidRPr="000E1A6F">
        <w:rPr>
          <w:sz w:val="28"/>
          <w:szCs w:val="28"/>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0E1A6F">
        <w:rPr>
          <w:sz w:val="28"/>
          <w:szCs w:val="28"/>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B70F54" w:rsidRDefault="000E1A6F" w:rsidP="0035351C">
      <w:pPr>
        <w:spacing w:before="36"/>
        <w:jc w:val="both"/>
        <w:rPr>
          <w:sz w:val="28"/>
          <w:szCs w:val="28"/>
        </w:rPr>
      </w:pPr>
      <w:r w:rsidRPr="00B70F54">
        <w:rPr>
          <w:b/>
          <w:sz w:val="28"/>
          <w:szCs w:val="28"/>
        </w:rPr>
        <w:t>Окружающий мир:</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70F54" w:rsidRDefault="000E1A6F" w:rsidP="0035351C">
      <w:pPr>
        <w:spacing w:before="36"/>
        <w:jc w:val="both"/>
        <w:rPr>
          <w:sz w:val="28"/>
          <w:szCs w:val="28"/>
        </w:rPr>
      </w:pPr>
      <w:r w:rsidRPr="000E1A6F">
        <w:rPr>
          <w:sz w:val="28"/>
          <w:szCs w:val="28"/>
        </w:rPr>
        <w:lastRenderedPageBreak/>
        <w:t xml:space="preserve">2.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70F54" w:rsidRDefault="000E1A6F" w:rsidP="0035351C">
      <w:pPr>
        <w:spacing w:before="36"/>
        <w:jc w:val="both"/>
        <w:rPr>
          <w:sz w:val="28"/>
          <w:szCs w:val="28"/>
        </w:rPr>
      </w:pPr>
      <w:r w:rsidRPr="000E1A6F">
        <w:rPr>
          <w:sz w:val="28"/>
          <w:szCs w:val="28"/>
        </w:rPr>
        <w:t xml:space="preserve">3. Показывает ребенку существующие в окружающем мире простые закономерности и зависимости, например, если холодно </w:t>
      </w:r>
      <w:r w:rsidR="00793CDC">
        <w:rPr>
          <w:sz w:val="28"/>
          <w:szCs w:val="28"/>
        </w:rPr>
        <w:t>–</w:t>
      </w:r>
      <w:r w:rsidRPr="000E1A6F">
        <w:rPr>
          <w:sz w:val="28"/>
          <w:szCs w:val="28"/>
        </w:rPr>
        <w:t xml:space="preserve"> нужно теплее одеться, если темно </w:t>
      </w:r>
      <w:r w:rsidR="00793CDC">
        <w:rPr>
          <w:sz w:val="28"/>
          <w:szCs w:val="28"/>
        </w:rPr>
        <w:t>–</w:t>
      </w:r>
      <w:r w:rsidRPr="000E1A6F">
        <w:rPr>
          <w:sz w:val="28"/>
          <w:szCs w:val="28"/>
        </w:rPr>
        <w:t xml:space="preserve"> нужно зажечь свет, если сильный ветер </w:t>
      </w:r>
      <w:r w:rsidR="00793CDC">
        <w:rPr>
          <w:sz w:val="28"/>
          <w:szCs w:val="28"/>
        </w:rPr>
        <w:t>–</w:t>
      </w:r>
      <w:r w:rsidRPr="000E1A6F">
        <w:rPr>
          <w:sz w:val="28"/>
          <w:szCs w:val="28"/>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70F54" w:rsidRDefault="000E1A6F" w:rsidP="0035351C">
      <w:pPr>
        <w:spacing w:before="36"/>
        <w:jc w:val="both"/>
        <w:rPr>
          <w:sz w:val="28"/>
          <w:szCs w:val="28"/>
        </w:rPr>
      </w:pPr>
      <w:r w:rsidRPr="000E1A6F">
        <w:rPr>
          <w:sz w:val="28"/>
          <w:szCs w:val="28"/>
        </w:rPr>
        <w:t xml:space="preserve">4.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B70F54" w:rsidRDefault="000E1A6F" w:rsidP="0035351C">
      <w:pPr>
        <w:spacing w:before="36"/>
        <w:jc w:val="both"/>
        <w:rPr>
          <w:sz w:val="28"/>
          <w:szCs w:val="28"/>
        </w:rPr>
      </w:pPr>
      <w:r w:rsidRPr="000E1A6F">
        <w:rPr>
          <w:sz w:val="28"/>
          <w:szCs w:val="28"/>
        </w:rPr>
        <w:t xml:space="preserve">5. </w:t>
      </w:r>
      <w:proofErr w:type="gramStart"/>
      <w:r w:rsidRPr="000E1A6F">
        <w:rPr>
          <w:sz w:val="28"/>
          <w:szCs w:val="28"/>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roofErr w:type="gramEnd"/>
    </w:p>
    <w:p w:rsidR="00B70F54" w:rsidRDefault="000E1A6F" w:rsidP="0035351C">
      <w:pPr>
        <w:spacing w:before="36"/>
        <w:jc w:val="both"/>
        <w:rPr>
          <w:sz w:val="28"/>
          <w:szCs w:val="28"/>
        </w:rPr>
      </w:pPr>
      <w:r w:rsidRPr="00B70F54">
        <w:rPr>
          <w:b/>
          <w:sz w:val="28"/>
          <w:szCs w:val="28"/>
        </w:rPr>
        <w:t>Природа:</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B70F54" w:rsidRDefault="000E1A6F" w:rsidP="0035351C">
      <w:pPr>
        <w:spacing w:before="36"/>
        <w:jc w:val="both"/>
        <w:rPr>
          <w:sz w:val="28"/>
          <w:szCs w:val="28"/>
        </w:rPr>
      </w:pPr>
      <w:r w:rsidRPr="000E1A6F">
        <w:rPr>
          <w:sz w:val="28"/>
          <w:szCs w:val="28"/>
        </w:rPr>
        <w:t xml:space="preserve">2. </w:t>
      </w:r>
      <w:proofErr w:type="gramStart"/>
      <w:r w:rsidRPr="000E1A6F">
        <w:rPr>
          <w:sz w:val="28"/>
          <w:szCs w:val="28"/>
        </w:rPr>
        <w:t xml:space="preserve">Демонстрирует процесс сравнения группировки объектов живой природы на основе признаков (дикие </w:t>
      </w:r>
      <w:r w:rsidR="00793CDC">
        <w:rPr>
          <w:sz w:val="28"/>
          <w:szCs w:val="28"/>
        </w:rPr>
        <w:t>–</w:t>
      </w:r>
      <w:r w:rsidRPr="000E1A6F">
        <w:rPr>
          <w:sz w:val="28"/>
          <w:szCs w:val="28"/>
        </w:rPr>
        <w:t xml:space="preserve"> домашние, хищные </w:t>
      </w:r>
      <w:r w:rsidR="00793CDC">
        <w:rPr>
          <w:sz w:val="28"/>
          <w:szCs w:val="28"/>
        </w:rPr>
        <w:t>–</w:t>
      </w:r>
      <w:r w:rsidRPr="000E1A6F">
        <w:rPr>
          <w:sz w:val="28"/>
          <w:szCs w:val="28"/>
        </w:rPr>
        <w:t xml:space="preserve"> травоядные, перелетные </w:t>
      </w:r>
      <w:r w:rsidR="00793CDC">
        <w:rPr>
          <w:sz w:val="28"/>
          <w:szCs w:val="28"/>
        </w:rPr>
        <w:t>–</w:t>
      </w:r>
      <w:r w:rsidRPr="000E1A6F">
        <w:rPr>
          <w:sz w:val="28"/>
          <w:szCs w:val="28"/>
        </w:rPr>
        <w:t xml:space="preserve"> зимующие, деревья </w:t>
      </w:r>
      <w:r w:rsidR="00793CDC">
        <w:rPr>
          <w:sz w:val="28"/>
          <w:szCs w:val="28"/>
        </w:rPr>
        <w:t>–</w:t>
      </w:r>
      <w:r w:rsidRPr="000E1A6F">
        <w:rPr>
          <w:sz w:val="28"/>
          <w:szCs w:val="28"/>
        </w:rPr>
        <w:t xml:space="preserve"> кустарники, травы </w:t>
      </w:r>
      <w:r w:rsidR="00793CDC">
        <w:rPr>
          <w:sz w:val="28"/>
          <w:szCs w:val="28"/>
        </w:rPr>
        <w:t>–</w:t>
      </w:r>
      <w:r w:rsidRPr="000E1A6F">
        <w:rPr>
          <w:sz w:val="28"/>
          <w:szCs w:val="28"/>
        </w:rPr>
        <w:t xml:space="preserve"> цветковые растения, овощи </w:t>
      </w:r>
      <w:r w:rsidR="00793CDC">
        <w:rPr>
          <w:sz w:val="28"/>
          <w:szCs w:val="28"/>
        </w:rPr>
        <w:t>–</w:t>
      </w:r>
      <w:r w:rsidRPr="000E1A6F">
        <w:rPr>
          <w:sz w:val="28"/>
          <w:szCs w:val="28"/>
        </w:rPr>
        <w:t xml:space="preserve"> фрукты, ягоды, грибы и другое).  </w:t>
      </w:r>
      <w:proofErr w:type="gramEnd"/>
    </w:p>
    <w:p w:rsidR="000E1A6F" w:rsidRPr="000E1A6F" w:rsidRDefault="000E1A6F" w:rsidP="0035351C">
      <w:pPr>
        <w:spacing w:before="36"/>
        <w:jc w:val="both"/>
        <w:rPr>
          <w:sz w:val="28"/>
          <w:szCs w:val="28"/>
        </w:rPr>
      </w:pPr>
      <w:r w:rsidRPr="000E1A6F">
        <w:rPr>
          <w:sz w:val="28"/>
          <w:szCs w:val="28"/>
        </w:rPr>
        <w:t xml:space="preserve">3. </w:t>
      </w:r>
      <w:proofErr w:type="gramStart"/>
      <w:r w:rsidRPr="000E1A6F">
        <w:rPr>
          <w:sz w:val="28"/>
          <w:szCs w:val="28"/>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roofErr w:type="gramEnd"/>
    </w:p>
    <w:p w:rsidR="000E1A6F" w:rsidRPr="000E1A6F" w:rsidRDefault="000E1A6F" w:rsidP="0035351C">
      <w:pPr>
        <w:spacing w:before="36"/>
        <w:jc w:val="both"/>
        <w:rPr>
          <w:sz w:val="28"/>
          <w:szCs w:val="28"/>
        </w:rPr>
      </w:pPr>
      <w:r w:rsidRPr="000E1A6F">
        <w:rPr>
          <w:sz w:val="28"/>
          <w:szCs w:val="28"/>
        </w:rPr>
        <w:t xml:space="preserve">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  </w:t>
      </w:r>
    </w:p>
    <w:p w:rsidR="004834F6" w:rsidRDefault="004834F6" w:rsidP="0035351C">
      <w:pPr>
        <w:spacing w:line="276" w:lineRule="auto"/>
        <w:jc w:val="both"/>
        <w:rPr>
          <w:sz w:val="28"/>
          <w:szCs w:val="28"/>
        </w:rPr>
      </w:pPr>
    </w:p>
    <w:p w:rsid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w:t>
      </w:r>
    </w:p>
    <w:p w:rsidR="004834F6" w:rsidRPr="004834F6" w:rsidRDefault="004834F6" w:rsidP="0035351C">
      <w:pPr>
        <w:spacing w:line="276" w:lineRule="auto"/>
        <w:jc w:val="both"/>
        <w:rPr>
          <w:b/>
          <w:sz w:val="28"/>
          <w:szCs w:val="28"/>
        </w:rPr>
      </w:pPr>
      <w:r>
        <w:rPr>
          <w:b/>
          <w:sz w:val="28"/>
          <w:szCs w:val="28"/>
        </w:rPr>
        <w:t>ОО «Познавательное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4834F6" w:rsidRDefault="004834F6"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4834F6" w:rsidRDefault="004834F6" w:rsidP="0035351C">
      <w:pPr>
        <w:spacing w:line="276" w:lineRule="auto"/>
        <w:jc w:val="both"/>
        <w:rPr>
          <w:sz w:val="28"/>
          <w:szCs w:val="28"/>
        </w:rPr>
      </w:pPr>
      <w:r w:rsidRPr="000824EA">
        <w:rPr>
          <w:sz w:val="28"/>
          <w:szCs w:val="28"/>
        </w:rPr>
        <w:lastRenderedPageBreak/>
        <w:t xml:space="preserve"> </w:t>
      </w:r>
      <w:r>
        <w:rPr>
          <w:sz w:val="28"/>
          <w:szCs w:val="28"/>
        </w:rPr>
        <w:t>Веракса Н.Е., Веракса А.Н..Проектная деятельность дошкольников.</w:t>
      </w:r>
    </w:p>
    <w:p w:rsidR="004834F6" w:rsidRDefault="004834F6" w:rsidP="0035351C">
      <w:pPr>
        <w:spacing w:line="276" w:lineRule="auto"/>
        <w:jc w:val="both"/>
        <w:rPr>
          <w:sz w:val="28"/>
          <w:szCs w:val="28"/>
        </w:rPr>
      </w:pPr>
      <w:r>
        <w:rPr>
          <w:sz w:val="28"/>
          <w:szCs w:val="28"/>
        </w:rPr>
        <w:t>Шиян О. А. Развитие творческого мышления. Работаем по сказке.</w:t>
      </w:r>
    </w:p>
    <w:p w:rsidR="004834F6" w:rsidRDefault="004834F6"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4834F6" w:rsidRDefault="004834F6"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4834F6" w:rsidRDefault="004834F6"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4834F6" w:rsidRDefault="004834F6"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4834F6" w:rsidRDefault="004834F6"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4834F6" w:rsidRDefault="004834F6"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4834F6" w:rsidRDefault="004834F6"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4834F6" w:rsidRDefault="004834F6"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4834F6" w:rsidRPr="000824EA" w:rsidRDefault="004834F6"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w:t>
      </w:r>
      <w:r w:rsidRPr="000824EA">
        <w:rPr>
          <w:sz w:val="28"/>
          <w:szCs w:val="28"/>
        </w:rPr>
        <w:lastRenderedPageBreak/>
        <w:t xml:space="preserve">многоэтажный дом», «Пищевые цепочки», «Этого не следует делать в лесу».  </w:t>
      </w:r>
      <w:proofErr w:type="gramStart"/>
      <w:r w:rsidRPr="000824EA">
        <w:rPr>
          <w:sz w:val="28"/>
          <w:szCs w:val="28"/>
        </w:rPr>
        <w:t xml:space="preserve">«Водный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w:t>
      </w:r>
      <w:proofErr w:type="gramEnd"/>
      <w:r w:rsidRPr="000824EA">
        <w:rPr>
          <w:sz w:val="28"/>
          <w:szCs w:val="28"/>
        </w:rPr>
        <w:t xml:space="preserve"> </w:t>
      </w:r>
      <w:proofErr w:type="gramStart"/>
      <w:r w:rsidRPr="000824EA">
        <w:rPr>
          <w:sz w:val="28"/>
          <w:szCs w:val="28"/>
        </w:rPr>
        <w:t xml:space="preserve">«Перелетные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roofErr w:type="gramEnd"/>
    </w:p>
    <w:p w:rsidR="004834F6" w:rsidRDefault="004834F6"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w:t>
      </w:r>
      <w:proofErr w:type="gramStart"/>
      <w:r w:rsidRPr="000824EA">
        <w:rPr>
          <w:sz w:val="28"/>
          <w:szCs w:val="28"/>
        </w:rPr>
        <w:t>«Авиация»;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w:t>
      </w:r>
      <w:proofErr w:type="gramEnd"/>
      <w:r w:rsidRPr="000824EA">
        <w:rPr>
          <w:sz w:val="28"/>
          <w:szCs w:val="28"/>
        </w:rPr>
        <w:t xml:space="preserve"> «Птицы средней полосы»; «Рептилии и амфибии»; «Собаки. </w:t>
      </w:r>
      <w:proofErr w:type="gramStart"/>
      <w:r w:rsidRPr="000824EA">
        <w:rPr>
          <w:sz w:val="28"/>
          <w:szCs w:val="28"/>
        </w:rPr>
        <w:t xml:space="preserve">Друзья и помощники»; «Спортивный инвентарь»; «Фрукты»; «Цветы»; «Школьные принадлежности»; «Явления природы»; «Ягоды лесные»; «Ягоды садовые». </w:t>
      </w:r>
      <w:proofErr w:type="gramEnd"/>
    </w:p>
    <w:p w:rsidR="004834F6" w:rsidRPr="000824EA" w:rsidRDefault="004834F6" w:rsidP="0035351C">
      <w:pPr>
        <w:spacing w:line="276" w:lineRule="auto"/>
        <w:jc w:val="both"/>
        <w:rPr>
          <w:sz w:val="28"/>
          <w:szCs w:val="28"/>
        </w:rPr>
      </w:pPr>
      <w:proofErr w:type="gramStart"/>
      <w:r w:rsidRPr="000824EA">
        <w:rPr>
          <w:sz w:val="28"/>
          <w:szCs w:val="28"/>
        </w:rPr>
        <w:t>С</w:t>
      </w:r>
      <w:r>
        <w:rPr>
          <w:sz w:val="28"/>
          <w:szCs w:val="28"/>
        </w:rPr>
        <w:t>ерия «Расскажите детям о</w:t>
      </w:r>
      <w:r w:rsidR="00793CDC">
        <w:rPr>
          <w:sz w:val="28"/>
          <w:szCs w:val="28"/>
        </w:rPr>
        <w:t>…</w:t>
      </w:r>
      <w:r>
        <w:rPr>
          <w:sz w:val="28"/>
          <w:szCs w:val="28"/>
        </w:rPr>
        <w:t xml:space="preserve">»: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roofErr w:type="gramEnd"/>
    </w:p>
    <w:p w:rsidR="004834F6" w:rsidRDefault="004834F6"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Default="00957EE7" w:rsidP="0035351C">
      <w:pPr>
        <w:spacing w:line="276" w:lineRule="auto"/>
        <w:jc w:val="both"/>
        <w:rPr>
          <w:b/>
          <w:sz w:val="28"/>
          <w:szCs w:val="28"/>
        </w:rPr>
      </w:pPr>
    </w:p>
    <w:p w:rsidR="007B1E2C" w:rsidRDefault="000824EA" w:rsidP="0035351C">
      <w:pPr>
        <w:spacing w:line="276" w:lineRule="auto"/>
        <w:jc w:val="both"/>
        <w:rPr>
          <w:sz w:val="28"/>
          <w:szCs w:val="28"/>
        </w:rPr>
      </w:pPr>
      <w:r w:rsidRPr="000824EA">
        <w:rPr>
          <w:b/>
          <w:sz w:val="28"/>
          <w:szCs w:val="28"/>
        </w:rPr>
        <w:lastRenderedPageBreak/>
        <w:t xml:space="preserve">Описание образовательной деятельности по освоению детьми образовательной области «Речевое развитие»                                                                                       </w:t>
      </w:r>
      <w:r w:rsidR="0098267D">
        <w:rPr>
          <w:b/>
          <w:sz w:val="28"/>
          <w:szCs w:val="28"/>
        </w:rPr>
        <w:t>(</w:t>
      </w:r>
      <w:r w:rsidRPr="000824EA">
        <w:rPr>
          <w:sz w:val="28"/>
          <w:szCs w:val="28"/>
        </w:rPr>
        <w:t xml:space="preserve">Извлечение из ФГОС </w:t>
      </w:r>
      <w:proofErr w:type="gramStart"/>
      <w:r w:rsidRPr="000824EA">
        <w:rPr>
          <w:sz w:val="28"/>
          <w:szCs w:val="28"/>
        </w:rPr>
        <w:t>ДО</w:t>
      </w:r>
      <w:proofErr w:type="gramEnd"/>
      <w:r w:rsidR="0098267D">
        <w:rPr>
          <w:sz w:val="28"/>
          <w:szCs w:val="28"/>
        </w:rPr>
        <w:t>)</w:t>
      </w:r>
      <w:r w:rsidRPr="000824EA">
        <w:rPr>
          <w:sz w:val="28"/>
          <w:szCs w:val="28"/>
        </w:rPr>
        <w:t xml:space="preserve"> «Речевое развитие включает:</w:t>
      </w:r>
    </w:p>
    <w:p w:rsidR="007B1E2C" w:rsidRDefault="000824EA" w:rsidP="0035351C">
      <w:pPr>
        <w:spacing w:line="276" w:lineRule="auto"/>
        <w:jc w:val="both"/>
        <w:rPr>
          <w:sz w:val="28"/>
          <w:szCs w:val="28"/>
        </w:rPr>
      </w:pPr>
      <w:r w:rsidRPr="000824EA">
        <w:rPr>
          <w:sz w:val="28"/>
          <w:szCs w:val="28"/>
        </w:rPr>
        <w:t xml:space="preserve">- владение речью как средством коммуникации, познания и самовыражения; </w:t>
      </w:r>
    </w:p>
    <w:p w:rsidR="007B1E2C" w:rsidRDefault="000824EA" w:rsidP="0035351C">
      <w:pPr>
        <w:spacing w:line="276" w:lineRule="auto"/>
        <w:jc w:val="both"/>
        <w:rPr>
          <w:sz w:val="28"/>
          <w:szCs w:val="28"/>
        </w:rPr>
      </w:pPr>
      <w:r w:rsidRPr="000824EA">
        <w:rPr>
          <w:sz w:val="28"/>
          <w:szCs w:val="28"/>
        </w:rPr>
        <w:t xml:space="preserve">- формирование правильного звукопроизношения; - развитие звуковой и интонационной культуры речи; </w:t>
      </w:r>
    </w:p>
    <w:p w:rsidR="007B1E2C" w:rsidRDefault="000824EA" w:rsidP="0035351C">
      <w:pPr>
        <w:spacing w:line="276" w:lineRule="auto"/>
        <w:jc w:val="both"/>
        <w:rPr>
          <w:sz w:val="28"/>
          <w:szCs w:val="28"/>
        </w:rPr>
      </w:pPr>
      <w:r w:rsidRPr="000824EA">
        <w:rPr>
          <w:sz w:val="28"/>
          <w:szCs w:val="28"/>
        </w:rPr>
        <w:t xml:space="preserve">- развитие фонематического слуха;  </w:t>
      </w:r>
    </w:p>
    <w:p w:rsidR="007B1E2C" w:rsidRDefault="000824EA" w:rsidP="0035351C">
      <w:pPr>
        <w:spacing w:line="276" w:lineRule="auto"/>
        <w:jc w:val="both"/>
        <w:rPr>
          <w:sz w:val="28"/>
          <w:szCs w:val="28"/>
        </w:rPr>
      </w:pPr>
      <w:r w:rsidRPr="000824EA">
        <w:rPr>
          <w:sz w:val="28"/>
          <w:szCs w:val="28"/>
        </w:rPr>
        <w:t xml:space="preserve">- обогащение активного и пассивного словарного запаса; </w:t>
      </w:r>
    </w:p>
    <w:p w:rsidR="007B1E2C" w:rsidRDefault="000824EA" w:rsidP="0035351C">
      <w:pPr>
        <w:spacing w:line="276" w:lineRule="auto"/>
        <w:jc w:val="both"/>
        <w:rPr>
          <w:sz w:val="28"/>
          <w:szCs w:val="28"/>
        </w:rPr>
      </w:pPr>
      <w:r w:rsidRPr="000824EA">
        <w:rPr>
          <w:sz w:val="28"/>
          <w:szCs w:val="28"/>
        </w:rPr>
        <w:t xml:space="preserve">- развитие грамматически правильной и связной речи (диалогической и монологической); </w:t>
      </w:r>
    </w:p>
    <w:p w:rsidR="007B1E2C" w:rsidRDefault="000824EA" w:rsidP="0035351C">
      <w:pPr>
        <w:spacing w:line="276" w:lineRule="auto"/>
        <w:jc w:val="both"/>
        <w:rPr>
          <w:sz w:val="28"/>
          <w:szCs w:val="28"/>
        </w:rPr>
      </w:pPr>
      <w:r w:rsidRPr="000824EA">
        <w:rPr>
          <w:sz w:val="28"/>
          <w:szCs w:val="28"/>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7B1E2C" w:rsidRDefault="000824EA" w:rsidP="0035351C">
      <w:pPr>
        <w:spacing w:line="276" w:lineRule="auto"/>
        <w:jc w:val="both"/>
        <w:rPr>
          <w:sz w:val="28"/>
          <w:szCs w:val="28"/>
        </w:rPr>
      </w:pPr>
      <w:r w:rsidRPr="000824EA">
        <w:rPr>
          <w:sz w:val="28"/>
          <w:szCs w:val="28"/>
        </w:rPr>
        <w:t>- развитие речевого творчества;</w:t>
      </w:r>
    </w:p>
    <w:p w:rsidR="007B1E2C" w:rsidRDefault="000824EA" w:rsidP="0035351C">
      <w:pPr>
        <w:spacing w:line="276" w:lineRule="auto"/>
        <w:jc w:val="both"/>
        <w:rPr>
          <w:sz w:val="28"/>
          <w:szCs w:val="28"/>
        </w:rPr>
      </w:pPr>
      <w:r w:rsidRPr="000824EA">
        <w:rPr>
          <w:sz w:val="28"/>
          <w:szCs w:val="28"/>
        </w:rPr>
        <w:t xml:space="preserve"> - формирование предпосылок к обучению грамоте».  </w:t>
      </w:r>
    </w:p>
    <w:p w:rsidR="000824EA" w:rsidRPr="007B1E2C" w:rsidRDefault="000824EA" w:rsidP="0035351C">
      <w:pPr>
        <w:spacing w:line="276" w:lineRule="auto"/>
        <w:jc w:val="both"/>
        <w:rPr>
          <w:b/>
          <w:sz w:val="28"/>
          <w:szCs w:val="28"/>
        </w:rPr>
      </w:pPr>
      <w:r w:rsidRPr="007B1E2C">
        <w:rPr>
          <w:b/>
          <w:sz w:val="28"/>
          <w:szCs w:val="28"/>
        </w:rPr>
        <w:t xml:space="preserve">Содержание образовательной области «РР» представлено тематическими блоками (направлениями):  </w:t>
      </w:r>
    </w:p>
    <w:p w:rsidR="007B1E2C" w:rsidRDefault="000824EA" w:rsidP="0035351C">
      <w:pPr>
        <w:spacing w:line="276" w:lineRule="auto"/>
        <w:jc w:val="both"/>
        <w:rPr>
          <w:sz w:val="28"/>
          <w:szCs w:val="28"/>
        </w:rPr>
      </w:pPr>
      <w:r w:rsidRPr="000824EA">
        <w:rPr>
          <w:sz w:val="28"/>
          <w:szCs w:val="28"/>
        </w:rPr>
        <w:t xml:space="preserve">1) «Формирование словаря», </w:t>
      </w:r>
    </w:p>
    <w:p w:rsidR="007B1E2C" w:rsidRDefault="000824EA" w:rsidP="0035351C">
      <w:pPr>
        <w:spacing w:line="276" w:lineRule="auto"/>
        <w:jc w:val="both"/>
        <w:rPr>
          <w:sz w:val="28"/>
          <w:szCs w:val="28"/>
        </w:rPr>
      </w:pPr>
      <w:r w:rsidRPr="000824EA">
        <w:rPr>
          <w:sz w:val="28"/>
          <w:szCs w:val="28"/>
        </w:rPr>
        <w:t xml:space="preserve">2) «Звуковая культура речи», </w:t>
      </w:r>
    </w:p>
    <w:p w:rsidR="007B1E2C" w:rsidRDefault="000824EA" w:rsidP="0035351C">
      <w:pPr>
        <w:spacing w:line="276" w:lineRule="auto"/>
        <w:jc w:val="both"/>
        <w:rPr>
          <w:sz w:val="28"/>
          <w:szCs w:val="28"/>
        </w:rPr>
      </w:pPr>
      <w:r w:rsidRPr="000824EA">
        <w:rPr>
          <w:sz w:val="28"/>
          <w:szCs w:val="28"/>
        </w:rPr>
        <w:t xml:space="preserve">3) «Грамматический строй речи», </w:t>
      </w:r>
    </w:p>
    <w:p w:rsidR="007B1E2C" w:rsidRDefault="000824EA" w:rsidP="0035351C">
      <w:pPr>
        <w:spacing w:line="276" w:lineRule="auto"/>
        <w:jc w:val="both"/>
        <w:rPr>
          <w:sz w:val="28"/>
          <w:szCs w:val="28"/>
        </w:rPr>
      </w:pPr>
      <w:r w:rsidRPr="000824EA">
        <w:rPr>
          <w:sz w:val="28"/>
          <w:szCs w:val="28"/>
        </w:rPr>
        <w:t xml:space="preserve">4) «Связная речь», </w:t>
      </w:r>
    </w:p>
    <w:p w:rsidR="007B1E2C" w:rsidRDefault="000824EA" w:rsidP="0035351C">
      <w:pPr>
        <w:spacing w:line="276" w:lineRule="auto"/>
        <w:jc w:val="both"/>
        <w:rPr>
          <w:sz w:val="28"/>
          <w:szCs w:val="28"/>
        </w:rPr>
      </w:pPr>
      <w:r w:rsidRPr="000824EA">
        <w:rPr>
          <w:sz w:val="28"/>
          <w:szCs w:val="28"/>
        </w:rPr>
        <w:t xml:space="preserve">5) «Подготовка детей к обучению грамоте», </w:t>
      </w:r>
    </w:p>
    <w:p w:rsidR="000824EA" w:rsidRPr="000824EA" w:rsidRDefault="000824EA" w:rsidP="0035351C">
      <w:pPr>
        <w:spacing w:line="276" w:lineRule="auto"/>
        <w:jc w:val="both"/>
        <w:rPr>
          <w:sz w:val="28"/>
          <w:szCs w:val="28"/>
        </w:rPr>
      </w:pPr>
      <w:r w:rsidRPr="000824EA">
        <w:rPr>
          <w:sz w:val="28"/>
          <w:szCs w:val="28"/>
        </w:rPr>
        <w:t xml:space="preserve">6) «Интерес к художественной литературе».  </w:t>
      </w:r>
    </w:p>
    <w:p w:rsidR="00DA4384" w:rsidRDefault="000824EA" w:rsidP="0035351C">
      <w:pPr>
        <w:spacing w:line="276" w:lineRule="auto"/>
        <w:jc w:val="both"/>
      </w:pPr>
      <w:r w:rsidRPr="007B1E2C">
        <w:rPr>
          <w:b/>
          <w:sz w:val="28"/>
          <w:szCs w:val="28"/>
        </w:rPr>
        <w:t>Задачи и содержание образовательной деятельности по направлению «Речевое развитие</w:t>
      </w:r>
      <w:r w:rsidRPr="007B1E2C">
        <w:rPr>
          <w:b/>
        </w:rPr>
        <w:t>»</w:t>
      </w:r>
      <w:r w:rsidR="00DA4384" w:rsidRPr="00DA4384">
        <w:t xml:space="preserve"> </w:t>
      </w:r>
    </w:p>
    <w:p w:rsidR="00374254" w:rsidRDefault="007B1E2C" w:rsidP="0035351C">
      <w:pPr>
        <w:spacing w:line="276" w:lineRule="auto"/>
        <w:jc w:val="both"/>
        <w:rPr>
          <w:b/>
          <w:sz w:val="28"/>
          <w:szCs w:val="28"/>
        </w:rPr>
      </w:pPr>
      <w:r w:rsidRPr="00B20F03">
        <w:rPr>
          <w:b/>
          <w:sz w:val="28"/>
          <w:szCs w:val="28"/>
        </w:rPr>
        <w:t xml:space="preserve">Пятый год жизни,  средняя группа </w:t>
      </w:r>
    </w:p>
    <w:p w:rsidR="00374254" w:rsidRPr="0098267D" w:rsidRDefault="00374254" w:rsidP="0035351C">
      <w:pPr>
        <w:spacing w:line="276" w:lineRule="auto"/>
        <w:jc w:val="both"/>
        <w:rPr>
          <w:i/>
          <w:sz w:val="28"/>
          <w:szCs w:val="28"/>
        </w:rPr>
      </w:pPr>
      <w:r w:rsidRPr="0098267D">
        <w:rPr>
          <w:b/>
          <w:i/>
          <w:sz w:val="28"/>
          <w:szCs w:val="28"/>
        </w:rPr>
        <w:t>Программные задачи</w:t>
      </w:r>
      <w:r w:rsidR="0098267D">
        <w:rPr>
          <w:b/>
          <w:i/>
          <w:sz w:val="28"/>
          <w:szCs w:val="28"/>
        </w:rPr>
        <w:t xml:space="preserve"> ОО «Речевое развитие</w:t>
      </w:r>
      <w:r w:rsidR="007B1E2C" w:rsidRPr="0098267D">
        <w:rPr>
          <w:b/>
          <w:i/>
          <w:sz w:val="28"/>
          <w:szCs w:val="28"/>
        </w:rPr>
        <w:t>»</w:t>
      </w:r>
      <w:r w:rsidR="007B1E2C" w:rsidRPr="0098267D">
        <w:rPr>
          <w:i/>
          <w:sz w:val="28"/>
          <w:szCs w:val="28"/>
        </w:rPr>
        <w:t xml:space="preserve"> </w:t>
      </w:r>
    </w:p>
    <w:p w:rsidR="00374254" w:rsidRDefault="007B1E2C" w:rsidP="0035351C">
      <w:pPr>
        <w:spacing w:line="276" w:lineRule="auto"/>
        <w:jc w:val="both"/>
        <w:rPr>
          <w:sz w:val="28"/>
          <w:szCs w:val="28"/>
        </w:rPr>
      </w:pPr>
      <w:r w:rsidRPr="00374254">
        <w:rPr>
          <w:b/>
          <w:sz w:val="28"/>
          <w:szCs w:val="28"/>
        </w:rPr>
        <w:t>Формирование словаря</w:t>
      </w:r>
      <w:r w:rsidRPr="00DA4384">
        <w:rPr>
          <w:sz w:val="28"/>
          <w:szCs w:val="28"/>
        </w:rPr>
        <w:t xml:space="preserve">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374254" w:rsidRDefault="007B1E2C" w:rsidP="0035351C">
      <w:pPr>
        <w:spacing w:line="276" w:lineRule="auto"/>
        <w:jc w:val="both"/>
        <w:rPr>
          <w:sz w:val="28"/>
          <w:szCs w:val="28"/>
        </w:rPr>
      </w:pPr>
      <w:r w:rsidRPr="00374254">
        <w:rPr>
          <w:b/>
          <w:sz w:val="28"/>
          <w:szCs w:val="28"/>
        </w:rPr>
        <w:t>Звуковая культура речи</w:t>
      </w:r>
      <w:r w:rsidRPr="00DA4384">
        <w:rPr>
          <w:sz w:val="28"/>
          <w:szCs w:val="28"/>
        </w:rPr>
        <w:t xml:space="preserve">  </w:t>
      </w:r>
    </w:p>
    <w:p w:rsidR="00374254" w:rsidRDefault="001D46AD" w:rsidP="0035351C">
      <w:pPr>
        <w:spacing w:line="276" w:lineRule="auto"/>
        <w:jc w:val="both"/>
        <w:rPr>
          <w:sz w:val="28"/>
          <w:szCs w:val="28"/>
        </w:rPr>
      </w:pPr>
      <w:r>
        <w:rPr>
          <w:sz w:val="28"/>
          <w:szCs w:val="28"/>
        </w:rPr>
        <w:t xml:space="preserve">- </w:t>
      </w:r>
      <w:r w:rsidR="007B1E2C" w:rsidRPr="00DA4384">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r w:rsidR="007B1E2C" w:rsidRPr="00DA4384">
        <w:rPr>
          <w:sz w:val="28"/>
          <w:szCs w:val="28"/>
        </w:rPr>
        <w:t></w:t>
      </w:r>
    </w:p>
    <w:p w:rsidR="00374254" w:rsidRDefault="007B1E2C" w:rsidP="0035351C">
      <w:pPr>
        <w:spacing w:line="276" w:lineRule="auto"/>
        <w:jc w:val="both"/>
        <w:rPr>
          <w:sz w:val="28"/>
          <w:szCs w:val="28"/>
        </w:rPr>
      </w:pPr>
      <w:r w:rsidRPr="00DA4384">
        <w:rPr>
          <w:sz w:val="28"/>
          <w:szCs w:val="28"/>
        </w:rPr>
        <w:lastRenderedPageBreak/>
        <w:t xml:space="preserve"> </w:t>
      </w:r>
      <w:r w:rsidR="001D46AD">
        <w:rPr>
          <w:sz w:val="28"/>
          <w:szCs w:val="28"/>
        </w:rPr>
        <w:t xml:space="preserve">- </w:t>
      </w:r>
      <w:r w:rsidRPr="00DA4384">
        <w:rPr>
          <w:sz w:val="28"/>
          <w:szCs w:val="28"/>
        </w:rPr>
        <w:t xml:space="preserve">Продолжать работу над дикцией: совершенствовать отчетливое произношение слов и словосочетаний.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Проводить работу по развитию фонематического слуха: учить различать на слух и называть</w:t>
      </w:r>
      <w:r w:rsidR="001D46AD">
        <w:rPr>
          <w:sz w:val="28"/>
          <w:szCs w:val="28"/>
        </w:rPr>
        <w:t xml:space="preserve"> слова с определенным звуком.  </w:t>
      </w:r>
    </w:p>
    <w:p w:rsidR="001D46AD" w:rsidRDefault="007B1E2C" w:rsidP="0035351C">
      <w:pPr>
        <w:spacing w:line="276" w:lineRule="auto"/>
        <w:jc w:val="both"/>
        <w:rPr>
          <w:sz w:val="28"/>
          <w:szCs w:val="28"/>
        </w:rPr>
      </w:pPr>
      <w:r w:rsidRPr="00DA4384">
        <w:rPr>
          <w:sz w:val="28"/>
          <w:szCs w:val="28"/>
        </w:rPr>
        <w:t xml:space="preserve"> Совершенствовать интонационную выразительность речи. </w:t>
      </w:r>
    </w:p>
    <w:p w:rsidR="001D46AD" w:rsidRDefault="007B1E2C" w:rsidP="0035351C">
      <w:pPr>
        <w:spacing w:line="276" w:lineRule="auto"/>
        <w:jc w:val="both"/>
        <w:rPr>
          <w:sz w:val="28"/>
          <w:szCs w:val="28"/>
        </w:rPr>
      </w:pP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Продолжать формировать у детей умение правильно согла</w:t>
      </w:r>
      <w:r w:rsidR="001D46AD">
        <w:rPr>
          <w:sz w:val="28"/>
          <w:szCs w:val="28"/>
        </w:rPr>
        <w:t xml:space="preserve">совывать слова в предложении.  </w:t>
      </w:r>
    </w:p>
    <w:p w:rsidR="001D46AD" w:rsidRDefault="001D46AD" w:rsidP="0035351C">
      <w:pPr>
        <w:spacing w:line="276" w:lineRule="auto"/>
        <w:jc w:val="both"/>
        <w:rPr>
          <w:sz w:val="28"/>
          <w:szCs w:val="28"/>
        </w:rPr>
      </w:pPr>
      <w:proofErr w:type="gramStart"/>
      <w:r>
        <w:rPr>
          <w:sz w:val="28"/>
          <w:szCs w:val="28"/>
        </w:rPr>
        <w:t>-</w:t>
      </w:r>
      <w:r w:rsidR="007B1E2C" w:rsidRPr="00DA4384">
        <w:rPr>
          <w:sz w:val="28"/>
          <w:szCs w:val="28"/>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007B1E2C" w:rsidRPr="00DA4384">
        <w:rPr>
          <w:sz w:val="28"/>
          <w:szCs w:val="28"/>
        </w:rPr>
        <w:t xml:space="preserve"> правильно образовывать названия предметов посуды.</w:t>
      </w:r>
    </w:p>
    <w:p w:rsidR="007B1E2C" w:rsidRPr="001D46AD" w:rsidRDefault="007B1E2C" w:rsidP="0035351C">
      <w:pPr>
        <w:spacing w:line="276" w:lineRule="auto"/>
        <w:jc w:val="both"/>
        <w:rPr>
          <w:b/>
          <w:sz w:val="28"/>
          <w:szCs w:val="28"/>
        </w:rPr>
      </w:pPr>
      <w:r w:rsidRPr="001D46AD">
        <w:rPr>
          <w:b/>
          <w:sz w:val="28"/>
          <w:szCs w:val="28"/>
        </w:rPr>
        <w:t xml:space="preserve"> Связная речь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совершенствов</w:t>
      </w:r>
      <w:r>
        <w:rPr>
          <w:sz w:val="28"/>
          <w:szCs w:val="28"/>
        </w:rPr>
        <w:t xml:space="preserve">ать диалогическую речь детей.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Воспитывать культуру общения: формирование умений приветствовать родных, знакомых, детей по группе.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Использовать формулы речевого этикета при ответе по телефону, при вступлении в разговор с незнакомым</w:t>
      </w:r>
      <w:r>
        <w:rPr>
          <w:sz w:val="28"/>
          <w:szCs w:val="28"/>
        </w:rPr>
        <w:t xml:space="preserve">и людьми, при встрече гостей.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Развивать коммуникативно-речевые умения у детей (умение вступить, поддержать и завершить общение). </w:t>
      </w:r>
    </w:p>
    <w:p w:rsidR="001D46AD" w:rsidRDefault="007B1E2C" w:rsidP="0035351C">
      <w:pPr>
        <w:spacing w:line="276" w:lineRule="auto"/>
        <w:jc w:val="both"/>
        <w:rPr>
          <w:sz w:val="28"/>
          <w:szCs w:val="28"/>
        </w:rPr>
      </w:pPr>
      <w:r w:rsidRPr="001D46AD">
        <w:rPr>
          <w:b/>
          <w:sz w:val="28"/>
          <w:szCs w:val="28"/>
        </w:rPr>
        <w:t>Подготовка детей к обучению грамоте</w:t>
      </w:r>
      <w:r w:rsidRPr="00DA4384">
        <w:rPr>
          <w:sz w:val="28"/>
          <w:szCs w:val="28"/>
        </w:rPr>
        <w:t xml:space="preserve">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знакомить с терминами «слово», «звук» практически, учить понимать и употреблять эти слова при выполнении</w:t>
      </w:r>
      <w:r>
        <w:rPr>
          <w:sz w:val="28"/>
          <w:szCs w:val="28"/>
        </w:rPr>
        <w:t xml:space="preserve"> упражнений, в речевых играх.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D46AD" w:rsidRDefault="001D46AD" w:rsidP="0035351C">
      <w:pPr>
        <w:spacing w:line="276" w:lineRule="auto"/>
        <w:jc w:val="both"/>
        <w:rPr>
          <w:sz w:val="28"/>
          <w:szCs w:val="28"/>
        </w:rPr>
      </w:pPr>
      <w:r>
        <w:rPr>
          <w:sz w:val="28"/>
          <w:szCs w:val="28"/>
        </w:rPr>
        <w:lastRenderedPageBreak/>
        <w:t>-</w:t>
      </w:r>
      <w:r w:rsidR="007B1E2C" w:rsidRPr="00DA4384">
        <w:rPr>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Выделять голосом звук в слове: произносить заданный звук протяжно, громче, четче, чем он произносится обычно, называть изолированно. Интерес к художественной литературе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w:t>
      </w:r>
      <w:r>
        <w:rPr>
          <w:sz w:val="28"/>
          <w:szCs w:val="28"/>
        </w:rPr>
        <w:t xml:space="preserve">ров литературных произведений;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w:t>
      </w:r>
      <w:r>
        <w:rPr>
          <w:sz w:val="28"/>
          <w:szCs w:val="28"/>
        </w:rPr>
        <w:t xml:space="preserve">небольших рассказов и сказок);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Воспитывать ценностное отношение к книге, уважение к творчеству писателей и иллюстраторов. </w:t>
      </w:r>
    </w:p>
    <w:p w:rsidR="001D46AD" w:rsidRPr="00895C22" w:rsidRDefault="007B1E2C" w:rsidP="0035351C">
      <w:pPr>
        <w:spacing w:line="276" w:lineRule="auto"/>
        <w:jc w:val="both"/>
        <w:rPr>
          <w:b/>
          <w:i/>
          <w:sz w:val="28"/>
          <w:szCs w:val="28"/>
        </w:rPr>
      </w:pPr>
      <w:r w:rsidRPr="00895C22">
        <w:rPr>
          <w:b/>
          <w:i/>
          <w:sz w:val="28"/>
          <w:szCs w:val="28"/>
        </w:rPr>
        <w:t>С</w:t>
      </w:r>
      <w:r w:rsidR="001D46AD" w:rsidRPr="00895C22">
        <w:rPr>
          <w:b/>
          <w:i/>
          <w:sz w:val="28"/>
          <w:szCs w:val="28"/>
        </w:rPr>
        <w:t>одержание образовательной деятельности.</w:t>
      </w:r>
      <w:r w:rsidRPr="00895C22">
        <w:rPr>
          <w:b/>
          <w:i/>
          <w:sz w:val="28"/>
          <w:szCs w:val="28"/>
        </w:rPr>
        <w:t xml:space="preserve"> </w:t>
      </w:r>
    </w:p>
    <w:p w:rsidR="001D46AD" w:rsidRDefault="007B1E2C" w:rsidP="0035351C">
      <w:pPr>
        <w:spacing w:line="276" w:lineRule="auto"/>
        <w:jc w:val="both"/>
        <w:rPr>
          <w:b/>
          <w:sz w:val="28"/>
          <w:szCs w:val="28"/>
        </w:rPr>
      </w:pPr>
      <w:r w:rsidRPr="001D46AD">
        <w:rPr>
          <w:b/>
          <w:sz w:val="28"/>
          <w:szCs w:val="28"/>
        </w:rPr>
        <w:t xml:space="preserve">Формирование словаря </w:t>
      </w:r>
    </w:p>
    <w:p w:rsidR="007B1E2C" w:rsidRPr="00DA4384"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в речи названия предметов и </w:t>
      </w:r>
    </w:p>
    <w:p w:rsidR="001D46AD" w:rsidRDefault="007B1E2C" w:rsidP="0035351C">
      <w:pPr>
        <w:spacing w:line="276" w:lineRule="auto"/>
        <w:jc w:val="both"/>
        <w:rPr>
          <w:sz w:val="28"/>
          <w:szCs w:val="28"/>
        </w:rPr>
      </w:pPr>
      <w:proofErr w:type="gramStart"/>
      <w:r w:rsidRPr="00DA4384">
        <w:rPr>
          <w:sz w:val="28"/>
          <w:szCs w:val="28"/>
        </w:rPr>
        <w:t>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w:t>
      </w:r>
      <w:proofErr w:type="gramEnd"/>
      <w:r w:rsidRPr="00DA4384">
        <w:rPr>
          <w:sz w:val="28"/>
          <w:szCs w:val="28"/>
        </w:rPr>
        <w:t xml:space="preserve"> слова извинения, участия, эмоционального сочувствия. </w:t>
      </w:r>
    </w:p>
    <w:p w:rsidR="001D46AD" w:rsidRDefault="007B1E2C" w:rsidP="0035351C">
      <w:pPr>
        <w:spacing w:line="276" w:lineRule="auto"/>
        <w:jc w:val="both"/>
        <w:rPr>
          <w:sz w:val="28"/>
          <w:szCs w:val="28"/>
        </w:rPr>
      </w:pPr>
      <w:r w:rsidRPr="001D46AD">
        <w:rPr>
          <w:b/>
          <w:sz w:val="28"/>
          <w:szCs w:val="28"/>
        </w:rPr>
        <w:t>Звуковая культура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w:t>
      </w:r>
      <w:r w:rsidRPr="00DA4384">
        <w:rPr>
          <w:sz w:val="28"/>
          <w:szCs w:val="28"/>
        </w:rPr>
        <w:lastRenderedPageBreak/>
        <w:t xml:space="preserve">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D46AD" w:rsidRDefault="007B1E2C" w:rsidP="0035351C">
      <w:pPr>
        <w:spacing w:line="276" w:lineRule="auto"/>
        <w:jc w:val="both"/>
        <w:rPr>
          <w:sz w:val="28"/>
          <w:szCs w:val="28"/>
        </w:rPr>
      </w:pPr>
      <w:r w:rsidRPr="001D46AD">
        <w:rPr>
          <w:b/>
          <w:sz w:val="28"/>
          <w:szCs w:val="28"/>
        </w:rPr>
        <w:t>Связная речь</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1.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w:t>
      </w:r>
      <w:r w:rsidR="00793CDC">
        <w:rPr>
          <w:sz w:val="28"/>
          <w:szCs w:val="28"/>
        </w:rPr>
        <w:t>»</w:t>
      </w:r>
      <w:r w:rsidRPr="00DA4384">
        <w:rPr>
          <w:sz w:val="28"/>
          <w:szCs w:val="28"/>
        </w:rPr>
        <w:t xml:space="preserve">»); составлять описательные рассказ из 5 </w:t>
      </w:r>
      <w:r w:rsidR="00793CDC">
        <w:rPr>
          <w:sz w:val="28"/>
          <w:szCs w:val="28"/>
        </w:rPr>
        <w:t>–</w:t>
      </w:r>
      <w:r w:rsidRPr="00DA4384">
        <w:rPr>
          <w:sz w:val="28"/>
          <w:szCs w:val="28"/>
        </w:rPr>
        <w:t xml:space="preserve"> 6 предложений о предметах и повествовательные рассказы из личного опыта; использовать элементарные формы объяснительной речи; </w:t>
      </w:r>
    </w:p>
    <w:p w:rsidR="001D46AD" w:rsidRDefault="007B1E2C" w:rsidP="0035351C">
      <w:pPr>
        <w:spacing w:line="276" w:lineRule="auto"/>
        <w:jc w:val="both"/>
        <w:rPr>
          <w:sz w:val="28"/>
          <w:szCs w:val="28"/>
        </w:rPr>
      </w:pPr>
      <w:r w:rsidRPr="00DA4384">
        <w:rPr>
          <w:sz w:val="28"/>
          <w:szCs w:val="28"/>
        </w:rPr>
        <w:t xml:space="preserve">2.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DA4384">
        <w:rPr>
          <w:sz w:val="28"/>
          <w:szCs w:val="28"/>
        </w:rPr>
        <w:t>со</w:t>
      </w:r>
      <w:proofErr w:type="gramEnd"/>
      <w:r w:rsidRPr="00DA4384">
        <w:rPr>
          <w:sz w:val="28"/>
          <w:szCs w:val="28"/>
        </w:rPr>
        <w:t xml:space="preserve"> взрослыми и сверстниками; формирует умение использовать в практике общения описательные монологи и элементы объяснительной речи; </w:t>
      </w:r>
    </w:p>
    <w:p w:rsidR="001D46AD" w:rsidRDefault="007B1E2C" w:rsidP="0035351C">
      <w:pPr>
        <w:spacing w:line="276" w:lineRule="auto"/>
        <w:jc w:val="both"/>
        <w:rPr>
          <w:sz w:val="28"/>
          <w:szCs w:val="28"/>
        </w:rPr>
      </w:pPr>
      <w:r w:rsidRPr="00DA4384">
        <w:rPr>
          <w:sz w:val="28"/>
          <w:szCs w:val="28"/>
        </w:rPr>
        <w:t xml:space="preserve">3.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7B1E2C" w:rsidRPr="00DA4384" w:rsidRDefault="007B1E2C" w:rsidP="0035351C">
      <w:pPr>
        <w:spacing w:line="276" w:lineRule="auto"/>
        <w:jc w:val="both"/>
        <w:rPr>
          <w:sz w:val="28"/>
          <w:szCs w:val="28"/>
        </w:rPr>
      </w:pPr>
      <w:r w:rsidRPr="00DA4384">
        <w:rPr>
          <w:sz w:val="28"/>
          <w:szCs w:val="28"/>
        </w:rPr>
        <w:t xml:space="preserve">4.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B36646" w:rsidRDefault="007B1E2C" w:rsidP="0035351C">
      <w:pPr>
        <w:spacing w:line="276" w:lineRule="auto"/>
        <w:jc w:val="both"/>
        <w:rPr>
          <w:sz w:val="28"/>
          <w:szCs w:val="28"/>
        </w:rPr>
      </w:pPr>
      <w:r w:rsidRPr="00DA4384">
        <w:rPr>
          <w:sz w:val="28"/>
          <w:szCs w:val="28"/>
        </w:rPr>
        <w:t xml:space="preserve">  </w:t>
      </w:r>
      <w:r w:rsidR="00B36646" w:rsidRPr="00B36646">
        <w:rPr>
          <w:sz w:val="28"/>
          <w:szCs w:val="28"/>
        </w:rPr>
        <w:t xml:space="preserve">5.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00793CDC">
        <w:rPr>
          <w:sz w:val="28"/>
          <w:szCs w:val="28"/>
        </w:rPr>
        <w:t>–</w:t>
      </w:r>
      <w:r w:rsidR="00B36646" w:rsidRPr="00B36646">
        <w:rPr>
          <w:sz w:val="28"/>
          <w:szCs w:val="28"/>
        </w:rPr>
        <w:t xml:space="preserve"> по имени и отчеству. </w:t>
      </w:r>
    </w:p>
    <w:p w:rsidR="00B36646" w:rsidRDefault="00B36646" w:rsidP="0035351C">
      <w:pPr>
        <w:spacing w:line="276" w:lineRule="auto"/>
        <w:jc w:val="both"/>
        <w:rPr>
          <w:sz w:val="28"/>
          <w:szCs w:val="28"/>
        </w:rPr>
      </w:pPr>
      <w:r w:rsidRPr="00B36646">
        <w:rPr>
          <w:b/>
          <w:sz w:val="28"/>
          <w:szCs w:val="28"/>
        </w:rPr>
        <w:t>Подготовка детей к обучению грамоте</w:t>
      </w:r>
      <w:r w:rsidRPr="00B36646">
        <w:rPr>
          <w:sz w:val="28"/>
          <w:szCs w:val="28"/>
        </w:rPr>
        <w:t xml:space="preserve"> </w:t>
      </w:r>
    </w:p>
    <w:p w:rsidR="00B36646" w:rsidRDefault="00B36646" w:rsidP="0035351C">
      <w:pPr>
        <w:spacing w:line="276" w:lineRule="auto"/>
        <w:jc w:val="both"/>
        <w:rPr>
          <w:sz w:val="28"/>
          <w:szCs w:val="28"/>
        </w:rPr>
      </w:pPr>
      <w:r w:rsidRPr="00B36646">
        <w:rPr>
          <w:sz w:val="28"/>
          <w:szCs w:val="28"/>
        </w:rPr>
        <w:t xml:space="preserve">1.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B36646" w:rsidRDefault="00B36646" w:rsidP="0035351C">
      <w:pPr>
        <w:spacing w:line="276" w:lineRule="auto"/>
        <w:jc w:val="both"/>
        <w:rPr>
          <w:sz w:val="28"/>
          <w:szCs w:val="28"/>
        </w:rPr>
      </w:pPr>
    </w:p>
    <w:p w:rsidR="00E53CEF" w:rsidRDefault="00B36646" w:rsidP="0035351C">
      <w:pPr>
        <w:spacing w:line="276" w:lineRule="auto"/>
        <w:jc w:val="both"/>
        <w:rPr>
          <w:b/>
          <w:sz w:val="28"/>
          <w:szCs w:val="28"/>
        </w:rPr>
      </w:pPr>
      <w:r w:rsidRPr="00E53CEF">
        <w:rPr>
          <w:b/>
          <w:sz w:val="28"/>
          <w:szCs w:val="28"/>
        </w:rPr>
        <w:t>Перечень методических пособий, н</w:t>
      </w:r>
      <w:r w:rsidR="00895C22" w:rsidRPr="00E53CEF">
        <w:rPr>
          <w:b/>
          <w:sz w:val="28"/>
          <w:szCs w:val="28"/>
        </w:rPr>
        <w:t xml:space="preserve">еобходимых для реализации </w:t>
      </w:r>
    </w:p>
    <w:p w:rsidR="00286065" w:rsidRPr="00E53CEF" w:rsidRDefault="00895C22" w:rsidP="0035351C">
      <w:pPr>
        <w:spacing w:line="276" w:lineRule="auto"/>
        <w:jc w:val="both"/>
        <w:rPr>
          <w:b/>
          <w:sz w:val="28"/>
          <w:szCs w:val="28"/>
        </w:rPr>
      </w:pPr>
      <w:r w:rsidRPr="00E53CEF">
        <w:rPr>
          <w:b/>
          <w:sz w:val="28"/>
          <w:szCs w:val="28"/>
        </w:rPr>
        <w:t>ОО «Речевое развитие</w:t>
      </w:r>
      <w:r w:rsidR="00B36646" w:rsidRPr="00E53CEF">
        <w:rPr>
          <w:b/>
          <w:sz w:val="28"/>
          <w:szCs w:val="28"/>
        </w:rPr>
        <w:t>» в воспитательно</w:t>
      </w:r>
      <w:r w:rsidR="00286065" w:rsidRPr="00E53CEF">
        <w:rPr>
          <w:b/>
          <w:sz w:val="28"/>
          <w:szCs w:val="28"/>
        </w:rPr>
        <w:t xml:space="preserve"> </w:t>
      </w:r>
      <w:r w:rsidR="00793CDC">
        <w:rPr>
          <w:b/>
          <w:sz w:val="28"/>
          <w:szCs w:val="28"/>
        </w:rPr>
        <w:t>–</w:t>
      </w:r>
      <w:r w:rsidR="00286065" w:rsidRPr="00E53CEF">
        <w:rPr>
          <w:b/>
          <w:sz w:val="28"/>
          <w:szCs w:val="28"/>
        </w:rPr>
        <w:t xml:space="preserve"> </w:t>
      </w:r>
      <w:r w:rsidR="00B36646" w:rsidRPr="00E53CEF">
        <w:rPr>
          <w:b/>
          <w:sz w:val="28"/>
          <w:szCs w:val="28"/>
        </w:rPr>
        <w:t>образовательном процессе</w:t>
      </w:r>
    </w:p>
    <w:p w:rsidR="00286065" w:rsidRPr="00895C22" w:rsidRDefault="00286065" w:rsidP="0035351C">
      <w:pPr>
        <w:jc w:val="both"/>
        <w:rPr>
          <w:sz w:val="28"/>
          <w:szCs w:val="28"/>
        </w:rPr>
      </w:pPr>
      <w:r w:rsidRPr="00895C22">
        <w:rPr>
          <w:sz w:val="28"/>
          <w:szCs w:val="28"/>
        </w:rPr>
        <w:t>Гербова В.В. Развитие речи в детском саду: Вторая группа раннего возраста (2–3 года).</w:t>
      </w:r>
    </w:p>
    <w:p w:rsidR="00286065" w:rsidRPr="00895C22" w:rsidRDefault="00286065" w:rsidP="0035351C">
      <w:pPr>
        <w:jc w:val="both"/>
        <w:rPr>
          <w:sz w:val="28"/>
          <w:szCs w:val="28"/>
        </w:rPr>
      </w:pPr>
      <w:r w:rsidRPr="00895C22">
        <w:rPr>
          <w:sz w:val="28"/>
          <w:szCs w:val="28"/>
        </w:rPr>
        <w:t>Гербова В.В. Развитие речи в детском саду: Младшая группа (3–4 года).</w:t>
      </w:r>
    </w:p>
    <w:p w:rsidR="00286065" w:rsidRPr="00895C22" w:rsidRDefault="00286065" w:rsidP="0035351C">
      <w:pPr>
        <w:jc w:val="both"/>
        <w:rPr>
          <w:sz w:val="28"/>
          <w:szCs w:val="28"/>
        </w:rPr>
      </w:pPr>
      <w:r w:rsidRPr="00895C22">
        <w:rPr>
          <w:sz w:val="28"/>
          <w:szCs w:val="28"/>
        </w:rPr>
        <w:t>Гербова В.В. Развитие речи в детском саду: Средняя группа (4–5 лет).</w:t>
      </w:r>
    </w:p>
    <w:p w:rsidR="00286065" w:rsidRPr="00895C22" w:rsidRDefault="00286065" w:rsidP="0035351C">
      <w:pPr>
        <w:jc w:val="both"/>
        <w:rPr>
          <w:sz w:val="28"/>
          <w:szCs w:val="28"/>
        </w:rPr>
      </w:pPr>
      <w:r w:rsidRPr="00895C22">
        <w:rPr>
          <w:sz w:val="28"/>
          <w:szCs w:val="28"/>
        </w:rPr>
        <w:t>Гербова В.В. Развитие речи в детском саду: Старшая группа (5–6 лет).</w:t>
      </w:r>
    </w:p>
    <w:p w:rsidR="00286065" w:rsidRPr="00895C22" w:rsidRDefault="00286065" w:rsidP="0035351C">
      <w:pPr>
        <w:jc w:val="both"/>
        <w:rPr>
          <w:sz w:val="28"/>
          <w:szCs w:val="28"/>
        </w:rPr>
      </w:pPr>
      <w:r w:rsidRPr="00895C22">
        <w:rPr>
          <w:sz w:val="28"/>
          <w:szCs w:val="28"/>
        </w:rPr>
        <w:t>Гербова В.В. Развитие речи в детском саду: Подготовительная к школе группа (6–7 лет).</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Программа развития речи дошкольников»</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3-5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5-7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 xml:space="preserve">Ознакомление дошкольников с литературой и развитие речи. </w:t>
      </w:r>
    </w:p>
    <w:p w:rsidR="00286065" w:rsidRPr="00895C22" w:rsidRDefault="00286065" w:rsidP="0035351C">
      <w:pPr>
        <w:jc w:val="both"/>
        <w:rPr>
          <w:sz w:val="28"/>
          <w:szCs w:val="28"/>
        </w:rPr>
      </w:pPr>
      <w:r w:rsidRPr="00895C22">
        <w:rPr>
          <w:sz w:val="28"/>
          <w:szCs w:val="28"/>
        </w:rPr>
        <w:t xml:space="preserve"> О.С.Ушакова «Придумай слово». Речевые игры. Упражнения. Методические рекомендации.</w:t>
      </w:r>
    </w:p>
    <w:p w:rsidR="00286065" w:rsidRPr="00895C22" w:rsidRDefault="00286065" w:rsidP="0035351C">
      <w:pPr>
        <w:spacing w:line="276" w:lineRule="auto"/>
        <w:jc w:val="both"/>
        <w:rPr>
          <w:sz w:val="28"/>
          <w:szCs w:val="28"/>
        </w:rPr>
      </w:pPr>
      <w:r w:rsidRPr="00895C22">
        <w:rPr>
          <w:sz w:val="28"/>
          <w:szCs w:val="28"/>
        </w:rPr>
        <w:t xml:space="preserve">О.С.Ушакова «Развитие речи </w:t>
      </w:r>
      <w:r w:rsidR="00895C22">
        <w:rPr>
          <w:sz w:val="28"/>
          <w:szCs w:val="28"/>
        </w:rPr>
        <w:t>и творчества дошкольников».</w:t>
      </w:r>
      <w:r w:rsidRPr="00895C22">
        <w:rPr>
          <w:sz w:val="28"/>
          <w:szCs w:val="28"/>
        </w:rPr>
        <w:t xml:space="preserve"> </w:t>
      </w:r>
      <w:r w:rsidR="00B36646" w:rsidRPr="00895C22">
        <w:rPr>
          <w:sz w:val="28"/>
          <w:szCs w:val="28"/>
        </w:rPr>
        <w:t xml:space="preserve">  </w:t>
      </w:r>
    </w:p>
    <w:p w:rsidR="00286065" w:rsidRDefault="00B36646" w:rsidP="0035351C">
      <w:pPr>
        <w:spacing w:line="276" w:lineRule="auto"/>
        <w:jc w:val="both"/>
        <w:rPr>
          <w:sz w:val="28"/>
          <w:szCs w:val="28"/>
        </w:rPr>
      </w:pPr>
      <w:r w:rsidRPr="0013642A">
        <w:rPr>
          <w:sz w:val="28"/>
          <w:szCs w:val="28"/>
        </w:rPr>
        <w:t>Наглядно-дидактические пособия</w:t>
      </w:r>
      <w:r w:rsidR="00286065">
        <w:rPr>
          <w:sz w:val="28"/>
          <w:szCs w:val="28"/>
        </w:rPr>
        <w:t xml:space="preserve">: </w:t>
      </w:r>
    </w:p>
    <w:p w:rsidR="00286065" w:rsidRDefault="00B36646" w:rsidP="0035351C">
      <w:pPr>
        <w:spacing w:line="276" w:lineRule="auto"/>
        <w:jc w:val="both"/>
        <w:rPr>
          <w:sz w:val="28"/>
          <w:szCs w:val="28"/>
        </w:rPr>
      </w:pPr>
      <w:r w:rsidRPr="0013642A">
        <w:rPr>
          <w:sz w:val="28"/>
          <w:szCs w:val="28"/>
        </w:rPr>
        <w:t xml:space="preserve"> Серия «Грамматика в картинках»:  «Антонимы. Глаголы»; «Антонимы. </w:t>
      </w:r>
      <w:proofErr w:type="gramStart"/>
      <w:r w:rsidRPr="0013642A">
        <w:rPr>
          <w:sz w:val="28"/>
          <w:szCs w:val="28"/>
        </w:rPr>
        <w:t>Прилагательные»; «Говори правильно»;  Множественное число»; «Многозначные слова»; «Один — много»; «</w:t>
      </w:r>
      <w:r w:rsidR="00286065">
        <w:rPr>
          <w:sz w:val="28"/>
          <w:szCs w:val="28"/>
        </w:rPr>
        <w:t xml:space="preserve">Словообразование»; «Ударение». </w:t>
      </w:r>
      <w:proofErr w:type="gramEnd"/>
    </w:p>
    <w:p w:rsidR="00B36646" w:rsidRPr="0013642A" w:rsidRDefault="00B36646" w:rsidP="0035351C">
      <w:pPr>
        <w:spacing w:line="276" w:lineRule="auto"/>
        <w:jc w:val="both"/>
        <w:rPr>
          <w:sz w:val="28"/>
          <w:szCs w:val="28"/>
        </w:rPr>
      </w:pPr>
      <w:r w:rsidRPr="0013642A">
        <w:rPr>
          <w:sz w:val="28"/>
          <w:szCs w:val="28"/>
        </w:rPr>
        <w:t xml:space="preserve"> Серия «Рассказы по картинкам»:  </w:t>
      </w:r>
      <w:proofErr w:type="gramStart"/>
      <w:r w:rsidRPr="0013642A">
        <w:rPr>
          <w:sz w:val="28"/>
          <w:szCs w:val="28"/>
        </w:rPr>
        <w:t xml:space="preserve">«В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roofErr w:type="gramEnd"/>
    </w:p>
    <w:p w:rsidR="0029731D" w:rsidRDefault="00B36646" w:rsidP="0035351C">
      <w:pPr>
        <w:spacing w:line="276" w:lineRule="auto"/>
        <w:jc w:val="both"/>
        <w:rPr>
          <w:sz w:val="28"/>
          <w:szCs w:val="28"/>
        </w:rPr>
      </w:pPr>
      <w:r w:rsidRPr="0013642A">
        <w:rPr>
          <w:sz w:val="28"/>
          <w:szCs w:val="28"/>
        </w:rPr>
        <w:t xml:space="preserve">  Плакаты: </w:t>
      </w:r>
      <w:r w:rsidR="0029731D">
        <w:rPr>
          <w:sz w:val="28"/>
          <w:szCs w:val="28"/>
        </w:rPr>
        <w:t xml:space="preserve">«Алфавит»; </w:t>
      </w:r>
      <w:r w:rsidRPr="0013642A">
        <w:rPr>
          <w:sz w:val="28"/>
          <w:szCs w:val="28"/>
        </w:rPr>
        <w:t xml:space="preserve"> «Веселый алфавит»; </w:t>
      </w:r>
      <w:r w:rsidR="0029731D">
        <w:rPr>
          <w:sz w:val="28"/>
          <w:szCs w:val="28"/>
        </w:rPr>
        <w:t>«Лента букв и звуков»</w:t>
      </w:r>
      <w:r w:rsidRPr="0013642A">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Серия «Большая поэзия для маленьких детей»: «Времена года», «Зимние стихи», «Весенние стихи», «Летние стихи», «Осенние стихи» </w:t>
      </w:r>
      <w:r w:rsidR="0029731D">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Книги для чтения детям</w:t>
      </w:r>
    </w:p>
    <w:p w:rsidR="0029731D" w:rsidRDefault="00B36646" w:rsidP="0035351C">
      <w:pPr>
        <w:spacing w:line="276" w:lineRule="auto"/>
        <w:jc w:val="both"/>
        <w:rPr>
          <w:sz w:val="28"/>
          <w:szCs w:val="28"/>
        </w:rPr>
      </w:pPr>
      <w:r w:rsidRPr="0013642A">
        <w:rPr>
          <w:sz w:val="28"/>
          <w:szCs w:val="28"/>
        </w:rPr>
        <w:t xml:space="preserve"> Хрестоматия для чтения детям в детском саду и дома: 1-3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3-4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B36646"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6-7 лет.  </w:t>
      </w:r>
    </w:p>
    <w:p w:rsidR="00895C22" w:rsidRDefault="00895C22" w:rsidP="0035351C">
      <w:pPr>
        <w:spacing w:line="276" w:lineRule="auto"/>
        <w:jc w:val="both"/>
        <w:rPr>
          <w:sz w:val="28"/>
          <w:szCs w:val="28"/>
        </w:rPr>
      </w:pPr>
    </w:p>
    <w:p w:rsidR="00712999" w:rsidRDefault="006107B2" w:rsidP="0035351C">
      <w:pPr>
        <w:spacing w:line="276" w:lineRule="auto"/>
        <w:jc w:val="both"/>
        <w:rPr>
          <w:sz w:val="28"/>
          <w:szCs w:val="28"/>
        </w:rPr>
      </w:pPr>
      <w:r>
        <w:rPr>
          <w:b/>
          <w:sz w:val="28"/>
          <w:szCs w:val="28"/>
        </w:rPr>
        <w:t xml:space="preserve">          </w:t>
      </w:r>
      <w:r w:rsidR="00712999" w:rsidRPr="00712999">
        <w:rPr>
          <w:b/>
          <w:sz w:val="28"/>
          <w:szCs w:val="28"/>
        </w:rPr>
        <w:t xml:space="preserve">Описание образовательной деятельности по освоению детьми </w:t>
      </w:r>
      <w:r>
        <w:rPr>
          <w:b/>
          <w:sz w:val="28"/>
          <w:szCs w:val="28"/>
        </w:rPr>
        <w:t xml:space="preserve">                      </w:t>
      </w:r>
      <w:r w:rsidR="00712999" w:rsidRPr="00712999">
        <w:rPr>
          <w:b/>
          <w:sz w:val="28"/>
          <w:szCs w:val="28"/>
        </w:rPr>
        <w:t>образовательной области «Художественно-эстетическое развитие</w:t>
      </w:r>
      <w:r w:rsidR="00712999">
        <w:rPr>
          <w:b/>
          <w:sz w:val="28"/>
          <w:szCs w:val="28"/>
        </w:rPr>
        <w:t>»</w:t>
      </w:r>
      <w:r w:rsidR="00712999" w:rsidRPr="00712999">
        <w:rPr>
          <w:sz w:val="28"/>
          <w:szCs w:val="28"/>
        </w:rPr>
        <w:t xml:space="preserve"> </w:t>
      </w:r>
      <w:r w:rsidR="00712999">
        <w:rPr>
          <w:sz w:val="28"/>
          <w:szCs w:val="28"/>
        </w:rPr>
        <w:t>(</w:t>
      </w:r>
      <w:r w:rsidR="00712999" w:rsidRPr="00712999">
        <w:rPr>
          <w:sz w:val="28"/>
          <w:szCs w:val="28"/>
        </w:rPr>
        <w:t xml:space="preserve">Извлечение из ФГОС </w:t>
      </w:r>
      <w:proofErr w:type="gramStart"/>
      <w:r w:rsidR="00712999" w:rsidRPr="00712999">
        <w:rPr>
          <w:sz w:val="28"/>
          <w:szCs w:val="28"/>
        </w:rPr>
        <w:t>ДО</w:t>
      </w:r>
      <w:proofErr w:type="gramEnd"/>
      <w:r w:rsidR="00712999">
        <w:rPr>
          <w:b/>
          <w:sz w:val="28"/>
          <w:szCs w:val="28"/>
        </w:rPr>
        <w:t>)</w:t>
      </w:r>
      <w:r w:rsidR="00712999" w:rsidRPr="00712999">
        <w:rPr>
          <w:b/>
          <w:sz w:val="28"/>
          <w:szCs w:val="28"/>
        </w:rPr>
        <w:t xml:space="preserve"> </w:t>
      </w:r>
      <w:r w:rsidR="00712999" w:rsidRPr="00712999">
        <w:rPr>
          <w:sz w:val="28"/>
          <w:szCs w:val="28"/>
        </w:rPr>
        <w:t xml:space="preserve">                                                                   </w:t>
      </w:r>
      <w:r>
        <w:rPr>
          <w:sz w:val="28"/>
          <w:szCs w:val="28"/>
        </w:rPr>
        <w:t xml:space="preserve">                </w:t>
      </w:r>
      <w:r w:rsidR="00712999" w:rsidRPr="00712999">
        <w:rPr>
          <w:sz w:val="28"/>
          <w:szCs w:val="28"/>
        </w:rPr>
        <w:t>«Художественно-эстетическое развитие предполагает:</w:t>
      </w:r>
    </w:p>
    <w:p w:rsidR="00712999" w:rsidRDefault="00712999" w:rsidP="0035351C">
      <w:pPr>
        <w:spacing w:line="276" w:lineRule="auto"/>
        <w:jc w:val="both"/>
        <w:rPr>
          <w:sz w:val="28"/>
          <w:szCs w:val="28"/>
        </w:rPr>
      </w:pPr>
      <w:r w:rsidRPr="00712999">
        <w:rPr>
          <w:sz w:val="28"/>
          <w:szCs w:val="28"/>
        </w:rPr>
        <w:lastRenderedPageBreak/>
        <w:t>- 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712999" w:rsidRDefault="00712999" w:rsidP="0035351C">
      <w:pPr>
        <w:spacing w:line="276" w:lineRule="auto"/>
        <w:jc w:val="both"/>
        <w:rPr>
          <w:sz w:val="28"/>
          <w:szCs w:val="28"/>
        </w:rPr>
      </w:pPr>
      <w:r w:rsidRPr="00712999">
        <w:rPr>
          <w:sz w:val="28"/>
          <w:szCs w:val="28"/>
        </w:rPr>
        <w:t xml:space="preserve"> - становление эстетического и эмоционально-нравственного отношения к окружающему миру, воспитание эстетического вкуса; </w:t>
      </w:r>
    </w:p>
    <w:p w:rsidR="008A27AE" w:rsidRDefault="00712999" w:rsidP="0035351C">
      <w:pPr>
        <w:spacing w:line="276" w:lineRule="auto"/>
        <w:jc w:val="both"/>
        <w:rPr>
          <w:sz w:val="28"/>
          <w:szCs w:val="28"/>
        </w:rPr>
      </w:pPr>
      <w:r w:rsidRPr="00712999">
        <w:rPr>
          <w:sz w:val="28"/>
          <w:szCs w:val="28"/>
        </w:rPr>
        <w:t xml:space="preserve">- формирование элементарных представлений о видах искусства (музыка, живопись, театр, народное искусство и другое); </w:t>
      </w:r>
    </w:p>
    <w:p w:rsidR="008A27AE" w:rsidRDefault="00712999" w:rsidP="0035351C">
      <w:pPr>
        <w:spacing w:line="276" w:lineRule="auto"/>
        <w:jc w:val="both"/>
        <w:rPr>
          <w:sz w:val="28"/>
          <w:szCs w:val="28"/>
        </w:rPr>
      </w:pPr>
      <w:r w:rsidRPr="00712999">
        <w:rPr>
          <w:sz w:val="28"/>
          <w:szCs w:val="28"/>
        </w:rPr>
        <w:t>-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712999">
        <w:rPr>
          <w:sz w:val="28"/>
          <w:szCs w:val="28"/>
        </w:rPr>
        <w:t>ритмических движениях</w:t>
      </w:r>
      <w:proofErr w:type="gramEnd"/>
      <w:r w:rsidRPr="00712999">
        <w:rPr>
          <w:sz w:val="28"/>
          <w:szCs w:val="28"/>
        </w:rPr>
        <w:t xml:space="preserve">, словесном творчестве и другое); </w:t>
      </w:r>
    </w:p>
    <w:p w:rsidR="008A27AE" w:rsidRDefault="00712999" w:rsidP="0035351C">
      <w:pPr>
        <w:spacing w:line="276" w:lineRule="auto"/>
        <w:jc w:val="both"/>
        <w:rPr>
          <w:sz w:val="28"/>
          <w:szCs w:val="28"/>
        </w:rPr>
      </w:pPr>
      <w:r w:rsidRPr="00712999">
        <w:rPr>
          <w:sz w:val="28"/>
          <w:szCs w:val="28"/>
        </w:rPr>
        <w:t xml:space="preserve">- освоение разнообразных средств художественной выразительности в различных видах искусства; </w:t>
      </w:r>
    </w:p>
    <w:p w:rsidR="008A27AE" w:rsidRDefault="00712999" w:rsidP="0035351C">
      <w:pPr>
        <w:spacing w:line="276" w:lineRule="auto"/>
        <w:jc w:val="both"/>
        <w:rPr>
          <w:sz w:val="28"/>
          <w:szCs w:val="28"/>
        </w:rPr>
      </w:pPr>
      <w:r w:rsidRPr="00712999">
        <w:rPr>
          <w:sz w:val="28"/>
          <w:szCs w:val="28"/>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w:t>
      </w:r>
      <w:proofErr w:type="gramStart"/>
      <w:r w:rsidRPr="00712999">
        <w:rPr>
          <w:sz w:val="28"/>
          <w:szCs w:val="28"/>
        </w:rPr>
        <w:t>другое</w:t>
      </w:r>
      <w:proofErr w:type="gramEnd"/>
      <w:r w:rsidRPr="00712999">
        <w:rPr>
          <w:sz w:val="28"/>
          <w:szCs w:val="28"/>
        </w:rPr>
        <w:t xml:space="preserve">); </w:t>
      </w:r>
    </w:p>
    <w:p w:rsidR="00712999" w:rsidRPr="00712999" w:rsidRDefault="00712999" w:rsidP="0035351C">
      <w:pPr>
        <w:spacing w:line="276" w:lineRule="auto"/>
        <w:jc w:val="both"/>
        <w:rPr>
          <w:sz w:val="28"/>
          <w:szCs w:val="28"/>
        </w:rPr>
      </w:pPr>
      <w:r w:rsidRPr="00712999">
        <w:rPr>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8A27AE" w:rsidRDefault="00712999" w:rsidP="0035351C">
      <w:pPr>
        <w:spacing w:line="276" w:lineRule="auto"/>
        <w:jc w:val="both"/>
        <w:rPr>
          <w:sz w:val="28"/>
          <w:szCs w:val="28"/>
        </w:rPr>
      </w:pPr>
      <w:r w:rsidRPr="008A27AE">
        <w:rPr>
          <w:b/>
          <w:sz w:val="28"/>
          <w:szCs w:val="28"/>
        </w:rPr>
        <w:t>Содержа</w:t>
      </w:r>
      <w:r w:rsidR="008A27AE">
        <w:rPr>
          <w:b/>
          <w:sz w:val="28"/>
          <w:szCs w:val="28"/>
        </w:rPr>
        <w:t>ние образовательной области «Художественно – эстетическое развитие</w:t>
      </w:r>
      <w:r w:rsidRPr="008A27AE">
        <w:rPr>
          <w:b/>
          <w:sz w:val="28"/>
          <w:szCs w:val="28"/>
        </w:rPr>
        <w:t>»</w:t>
      </w:r>
      <w:r w:rsidRPr="00712999">
        <w:rPr>
          <w:sz w:val="28"/>
          <w:szCs w:val="28"/>
        </w:rPr>
        <w:t xml:space="preserve"> представлено тематическими блоками (направлениями):</w:t>
      </w:r>
    </w:p>
    <w:p w:rsidR="008A27AE" w:rsidRDefault="00712999" w:rsidP="0035351C">
      <w:pPr>
        <w:spacing w:line="276" w:lineRule="auto"/>
        <w:jc w:val="both"/>
        <w:rPr>
          <w:sz w:val="28"/>
          <w:szCs w:val="28"/>
        </w:rPr>
      </w:pPr>
      <w:r w:rsidRPr="00712999">
        <w:rPr>
          <w:sz w:val="28"/>
          <w:szCs w:val="28"/>
        </w:rPr>
        <w:t xml:space="preserve"> 1) «Приобщение к искусству», </w:t>
      </w:r>
    </w:p>
    <w:p w:rsidR="008A27AE" w:rsidRDefault="00712999" w:rsidP="0035351C">
      <w:pPr>
        <w:spacing w:line="276" w:lineRule="auto"/>
        <w:jc w:val="both"/>
        <w:rPr>
          <w:sz w:val="28"/>
          <w:szCs w:val="28"/>
        </w:rPr>
      </w:pPr>
      <w:r w:rsidRPr="00712999">
        <w:rPr>
          <w:sz w:val="28"/>
          <w:szCs w:val="28"/>
        </w:rPr>
        <w:t xml:space="preserve">2) «Изобразительная деятельность», </w:t>
      </w:r>
    </w:p>
    <w:p w:rsidR="008A27AE" w:rsidRDefault="00712999" w:rsidP="0035351C">
      <w:pPr>
        <w:spacing w:line="276" w:lineRule="auto"/>
        <w:jc w:val="both"/>
        <w:rPr>
          <w:sz w:val="28"/>
          <w:szCs w:val="28"/>
        </w:rPr>
      </w:pPr>
      <w:r w:rsidRPr="00712999">
        <w:rPr>
          <w:sz w:val="28"/>
          <w:szCs w:val="28"/>
        </w:rPr>
        <w:t>3) «Конструктивная деятельность»,</w:t>
      </w:r>
    </w:p>
    <w:p w:rsidR="008A27AE" w:rsidRDefault="00712999" w:rsidP="0035351C">
      <w:pPr>
        <w:spacing w:line="276" w:lineRule="auto"/>
        <w:jc w:val="both"/>
        <w:rPr>
          <w:sz w:val="28"/>
          <w:szCs w:val="28"/>
        </w:rPr>
      </w:pPr>
      <w:r w:rsidRPr="00712999">
        <w:rPr>
          <w:sz w:val="28"/>
          <w:szCs w:val="28"/>
        </w:rPr>
        <w:t xml:space="preserve"> 4) «Музыкальная деятельность», </w:t>
      </w:r>
    </w:p>
    <w:p w:rsidR="008A27AE" w:rsidRDefault="00712999" w:rsidP="0035351C">
      <w:pPr>
        <w:spacing w:line="276" w:lineRule="auto"/>
        <w:jc w:val="both"/>
        <w:rPr>
          <w:sz w:val="28"/>
          <w:szCs w:val="28"/>
        </w:rPr>
      </w:pPr>
      <w:r w:rsidRPr="00712999">
        <w:rPr>
          <w:sz w:val="28"/>
          <w:szCs w:val="28"/>
        </w:rPr>
        <w:t xml:space="preserve">5) «Театрализованная деятельность», </w:t>
      </w:r>
    </w:p>
    <w:p w:rsidR="00712999" w:rsidRDefault="00712999" w:rsidP="0035351C">
      <w:pPr>
        <w:spacing w:line="276" w:lineRule="auto"/>
        <w:jc w:val="both"/>
        <w:rPr>
          <w:sz w:val="28"/>
          <w:szCs w:val="28"/>
        </w:rPr>
      </w:pPr>
      <w:r w:rsidRPr="00712999">
        <w:rPr>
          <w:sz w:val="28"/>
          <w:szCs w:val="28"/>
        </w:rPr>
        <w:t xml:space="preserve">6) «Культурно-досуговая деятельность».  </w:t>
      </w:r>
    </w:p>
    <w:p w:rsidR="006107B2" w:rsidRDefault="006107B2" w:rsidP="0035351C">
      <w:pPr>
        <w:spacing w:line="276" w:lineRule="auto"/>
        <w:jc w:val="both"/>
        <w:rPr>
          <w:b/>
          <w:sz w:val="28"/>
          <w:szCs w:val="28"/>
        </w:rPr>
      </w:pPr>
    </w:p>
    <w:p w:rsidR="001F30C2" w:rsidRPr="001F30C2" w:rsidRDefault="001F30C2" w:rsidP="0035351C">
      <w:pPr>
        <w:spacing w:line="276" w:lineRule="auto"/>
        <w:jc w:val="both"/>
        <w:rPr>
          <w:b/>
          <w:sz w:val="28"/>
          <w:szCs w:val="28"/>
        </w:rPr>
      </w:pPr>
      <w:r w:rsidRPr="001F30C2">
        <w:rPr>
          <w:b/>
          <w:sz w:val="28"/>
          <w:szCs w:val="28"/>
        </w:rPr>
        <w:t xml:space="preserve">Задачи и содержание образовательной деятельности по направлению «Художественно </w:t>
      </w:r>
      <w:r w:rsidR="00793CDC">
        <w:rPr>
          <w:b/>
          <w:sz w:val="28"/>
          <w:szCs w:val="28"/>
        </w:rPr>
        <w:t>–</w:t>
      </w:r>
      <w:r w:rsidRPr="001F30C2">
        <w:rPr>
          <w:b/>
          <w:sz w:val="28"/>
          <w:szCs w:val="28"/>
        </w:rPr>
        <w:t xml:space="preserve"> эстетическое развитие»</w:t>
      </w:r>
    </w:p>
    <w:p w:rsidR="00B27C8D" w:rsidRDefault="00B27C8D" w:rsidP="0035351C">
      <w:pPr>
        <w:spacing w:line="276" w:lineRule="auto"/>
        <w:jc w:val="both"/>
        <w:rPr>
          <w:sz w:val="28"/>
          <w:szCs w:val="28"/>
        </w:rPr>
      </w:pPr>
      <w:r w:rsidRPr="00B27C8D">
        <w:rPr>
          <w:b/>
          <w:sz w:val="28"/>
          <w:szCs w:val="28"/>
        </w:rPr>
        <w:t>Пятый год жизни,  средняя группа</w:t>
      </w:r>
      <w:r w:rsidRPr="00B27C8D">
        <w:rPr>
          <w:sz w:val="28"/>
          <w:szCs w:val="28"/>
        </w:rPr>
        <w:t xml:space="preserve"> </w:t>
      </w:r>
    </w:p>
    <w:p w:rsidR="00B27C8D" w:rsidRPr="006107B2" w:rsidRDefault="00B27C8D" w:rsidP="0035351C">
      <w:pPr>
        <w:spacing w:line="276" w:lineRule="auto"/>
        <w:jc w:val="both"/>
        <w:rPr>
          <w:b/>
          <w:i/>
          <w:sz w:val="28"/>
          <w:szCs w:val="28"/>
        </w:rPr>
      </w:pPr>
      <w:r w:rsidRPr="006107B2">
        <w:rPr>
          <w:b/>
          <w:i/>
          <w:sz w:val="28"/>
          <w:szCs w:val="28"/>
        </w:rPr>
        <w:t xml:space="preserve">Программные задачи ОО «Художественно – эстетического развития» </w:t>
      </w:r>
    </w:p>
    <w:p w:rsidR="00B27C8D" w:rsidRDefault="00B27C8D" w:rsidP="0035351C">
      <w:pPr>
        <w:spacing w:line="276" w:lineRule="auto"/>
        <w:jc w:val="both"/>
        <w:rPr>
          <w:sz w:val="28"/>
          <w:szCs w:val="28"/>
        </w:rPr>
      </w:pPr>
      <w:r w:rsidRPr="00B27C8D">
        <w:rPr>
          <w:b/>
          <w:sz w:val="28"/>
          <w:szCs w:val="28"/>
        </w:rPr>
        <w:t>Приобщение к искусству:</w:t>
      </w:r>
      <w:r>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B27C8D" w:rsidRPr="00B27C8D" w:rsidRDefault="00B27C8D" w:rsidP="0035351C">
      <w:pPr>
        <w:spacing w:line="276" w:lineRule="auto"/>
        <w:jc w:val="both"/>
        <w:rPr>
          <w:sz w:val="28"/>
          <w:szCs w:val="28"/>
        </w:rPr>
      </w:pPr>
      <w:r>
        <w:rPr>
          <w:sz w:val="28"/>
          <w:szCs w:val="28"/>
        </w:rPr>
        <w:t xml:space="preserve">- </w:t>
      </w:r>
      <w:r w:rsidRPr="00B27C8D">
        <w:rPr>
          <w:sz w:val="28"/>
          <w:szCs w:val="28"/>
        </w:rPr>
        <w:t xml:space="preserve">Формировать у детей умение сравнивать произведения различных видов искусства; </w:t>
      </w:r>
    </w:p>
    <w:p w:rsidR="00B27C8D" w:rsidRDefault="00B27C8D" w:rsidP="0035351C">
      <w:pPr>
        <w:spacing w:line="276" w:lineRule="auto"/>
        <w:jc w:val="both"/>
        <w:rPr>
          <w:sz w:val="28"/>
          <w:szCs w:val="28"/>
        </w:rPr>
      </w:pPr>
      <w:r w:rsidRPr="00B27C8D">
        <w:rPr>
          <w:sz w:val="28"/>
          <w:szCs w:val="28"/>
        </w:rPr>
        <w:t xml:space="preserve"> </w:t>
      </w:r>
      <w:r>
        <w:rPr>
          <w:sz w:val="28"/>
          <w:szCs w:val="28"/>
        </w:rPr>
        <w:t>-</w:t>
      </w:r>
      <w:r w:rsidRPr="00B27C8D">
        <w:rPr>
          <w:sz w:val="28"/>
          <w:szCs w:val="28"/>
        </w:rPr>
        <w:t xml:space="preserve"> Развивать отзывчивость и эстетическое сопереживание на красоту окружающей действительности;</w:t>
      </w:r>
    </w:p>
    <w:p w:rsidR="00B27C8D" w:rsidRDefault="00B27C8D" w:rsidP="0035351C">
      <w:pPr>
        <w:spacing w:line="276" w:lineRule="auto"/>
        <w:jc w:val="both"/>
        <w:rPr>
          <w:sz w:val="28"/>
          <w:szCs w:val="28"/>
        </w:rPr>
      </w:pPr>
      <w:r>
        <w:rPr>
          <w:sz w:val="28"/>
          <w:szCs w:val="28"/>
        </w:rPr>
        <w:lastRenderedPageBreak/>
        <w:t xml:space="preserve"> -</w:t>
      </w:r>
      <w:r w:rsidRPr="00B27C8D">
        <w:rPr>
          <w:sz w:val="28"/>
          <w:szCs w:val="28"/>
        </w:rPr>
        <w:t xml:space="preserve"> Развивать у детей интерес к искусству как виду тво</w:t>
      </w:r>
      <w:r>
        <w:rPr>
          <w:sz w:val="28"/>
          <w:szCs w:val="28"/>
        </w:rPr>
        <w:t>рческой деятельности человека; -</w:t>
      </w:r>
      <w:r w:rsidRPr="00B27C8D">
        <w:rPr>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понимание красоты произведений искусства, потребность общения с искусством;</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Формировать у детей интерес к детским выставкам, спектаклям; желание посещать театр, музей и тому подобное;</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Приобщать детей к лучшим образцам отечественного и мирового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Воспитывать патриотизм и чувства гордости за свою страну, край в процессе ознакомления с различными видами искусства; </w:t>
      </w:r>
    </w:p>
    <w:p w:rsidR="00B27C8D" w:rsidRDefault="00B27C8D" w:rsidP="0035351C">
      <w:pPr>
        <w:spacing w:line="276" w:lineRule="auto"/>
        <w:jc w:val="both"/>
        <w:rPr>
          <w:b/>
          <w:sz w:val="28"/>
          <w:szCs w:val="28"/>
        </w:rPr>
      </w:pPr>
      <w:r w:rsidRPr="00B27C8D">
        <w:rPr>
          <w:b/>
          <w:sz w:val="28"/>
          <w:szCs w:val="28"/>
        </w:rPr>
        <w:t>Изобразительная деятельность:</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развивать интерес детей и положительный отклик к различным видам изобразительной деятельности;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формировать у детей умение рассматривать и обследовать предметы, в том числе с помощью рук; </w:t>
      </w:r>
    </w:p>
    <w:p w:rsidR="00B27C8D" w:rsidRDefault="00B27C8D" w:rsidP="0035351C">
      <w:pPr>
        <w:spacing w:line="276" w:lineRule="auto"/>
        <w:jc w:val="both"/>
        <w:rPr>
          <w:sz w:val="28"/>
          <w:szCs w:val="28"/>
        </w:rPr>
      </w:pPr>
      <w:r>
        <w:rPr>
          <w:sz w:val="28"/>
          <w:szCs w:val="28"/>
        </w:rPr>
        <w:t>-</w:t>
      </w:r>
      <w:r w:rsidRPr="00B27C8D">
        <w:rPr>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 детей умение выделять и использовать средства выразительности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формировать у детей умение создавать коллективные произведения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Закреплять у детей умение сохранять правильную позу при рисовании: не горбиться, не наклоняться низко над столом, к мольберту; </w:t>
      </w:r>
      <w:proofErr w:type="gramStart"/>
      <w:r w:rsidRPr="00B27C8D">
        <w:rPr>
          <w:sz w:val="28"/>
          <w:szCs w:val="28"/>
        </w:rPr>
        <w:t>сидеть свободно, не напрягаясь</w:t>
      </w:r>
      <w:proofErr w:type="gramEnd"/>
      <w:r w:rsidRPr="00B27C8D">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Приучать детей быть аккуратными: сохранять свое рабочее место в порядке, по окончании работы убирать все со стола; </w:t>
      </w:r>
    </w:p>
    <w:p w:rsidR="00B27C8D" w:rsidRDefault="00B27C8D" w:rsidP="0035351C">
      <w:pPr>
        <w:spacing w:line="276" w:lineRule="auto"/>
        <w:jc w:val="both"/>
        <w:rPr>
          <w:sz w:val="28"/>
          <w:szCs w:val="28"/>
        </w:rPr>
      </w:pPr>
      <w:r>
        <w:rPr>
          <w:sz w:val="28"/>
          <w:szCs w:val="28"/>
        </w:rPr>
        <w:t>-</w:t>
      </w:r>
      <w:r w:rsidRPr="00B27C8D">
        <w:rPr>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художественно-творческие способности у детей в различных видах изобразительной деятельности; </w:t>
      </w:r>
    </w:p>
    <w:p w:rsidR="006107B2" w:rsidRDefault="00B27C8D" w:rsidP="0035351C">
      <w:pPr>
        <w:spacing w:line="276" w:lineRule="auto"/>
        <w:jc w:val="both"/>
        <w:rPr>
          <w:sz w:val="28"/>
          <w:szCs w:val="28"/>
        </w:rPr>
      </w:pPr>
      <w:r>
        <w:rPr>
          <w:sz w:val="28"/>
          <w:szCs w:val="28"/>
        </w:rPr>
        <w:lastRenderedPageBreak/>
        <w:t>-</w:t>
      </w:r>
      <w:r w:rsidRPr="00B27C8D">
        <w:rPr>
          <w:sz w:val="28"/>
          <w:szCs w:val="28"/>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B27C8D" w:rsidRDefault="00B27C8D" w:rsidP="0035351C">
      <w:pPr>
        <w:spacing w:line="276" w:lineRule="auto"/>
        <w:jc w:val="both"/>
        <w:rPr>
          <w:sz w:val="28"/>
          <w:szCs w:val="28"/>
        </w:rPr>
      </w:pPr>
      <w:r w:rsidRPr="00B27C8D">
        <w:rPr>
          <w:b/>
          <w:sz w:val="28"/>
          <w:szCs w:val="28"/>
        </w:rPr>
        <w:t>Конструктивная деятельность:</w:t>
      </w:r>
      <w:r w:rsidRPr="00B27C8D">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B27C8D" w:rsidRP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умение у детей сооружать постройки из крупного и мелкого </w:t>
      </w:r>
    </w:p>
    <w:p w:rsidR="00B27C8D" w:rsidRDefault="00B27C8D" w:rsidP="0035351C">
      <w:pPr>
        <w:spacing w:line="276" w:lineRule="auto"/>
        <w:jc w:val="both"/>
        <w:rPr>
          <w:sz w:val="28"/>
          <w:szCs w:val="28"/>
        </w:rPr>
      </w:pPr>
      <w:r w:rsidRPr="00B27C8D">
        <w:rPr>
          <w:sz w:val="28"/>
          <w:szCs w:val="28"/>
        </w:rPr>
        <w:t xml:space="preserve">  строительного материала; </w:t>
      </w:r>
    </w:p>
    <w:p w:rsidR="00B27C8D" w:rsidRDefault="00B27C8D" w:rsidP="0035351C">
      <w:pPr>
        <w:spacing w:line="276" w:lineRule="auto"/>
        <w:jc w:val="both"/>
        <w:rPr>
          <w:sz w:val="28"/>
          <w:szCs w:val="28"/>
        </w:rPr>
      </w:pPr>
      <w:r>
        <w:rPr>
          <w:sz w:val="28"/>
          <w:szCs w:val="28"/>
        </w:rPr>
        <w:t>-</w:t>
      </w:r>
      <w:r w:rsidRPr="00B27C8D">
        <w:rPr>
          <w:sz w:val="28"/>
          <w:szCs w:val="28"/>
        </w:rPr>
        <w:t xml:space="preserve"> Обучать конструированию из бумаги; </w:t>
      </w:r>
    </w:p>
    <w:p w:rsidR="00B27C8D" w:rsidRDefault="00B27C8D" w:rsidP="0035351C">
      <w:pPr>
        <w:spacing w:line="276" w:lineRule="auto"/>
        <w:jc w:val="both"/>
        <w:rPr>
          <w:sz w:val="28"/>
          <w:szCs w:val="28"/>
        </w:rPr>
      </w:pPr>
      <w:r>
        <w:rPr>
          <w:sz w:val="28"/>
          <w:szCs w:val="28"/>
        </w:rPr>
        <w:t>-</w:t>
      </w:r>
      <w:r w:rsidRPr="00B27C8D">
        <w:rPr>
          <w:sz w:val="28"/>
          <w:szCs w:val="28"/>
        </w:rPr>
        <w:t xml:space="preserve"> Приобщать детей к изготовлению поделок из природного материала. </w:t>
      </w:r>
    </w:p>
    <w:p w:rsidR="00B27C8D" w:rsidRDefault="00B27C8D" w:rsidP="0035351C">
      <w:pPr>
        <w:spacing w:line="276" w:lineRule="auto"/>
        <w:jc w:val="both"/>
        <w:rPr>
          <w:sz w:val="28"/>
          <w:szCs w:val="28"/>
        </w:rPr>
      </w:pPr>
      <w:r w:rsidRPr="00B27C8D">
        <w:rPr>
          <w:b/>
          <w:sz w:val="28"/>
          <w:szCs w:val="28"/>
        </w:rPr>
        <w:t>Музыкальная деятельность:</w:t>
      </w:r>
      <w:r w:rsidRPr="00B27C8D">
        <w:rPr>
          <w:sz w:val="28"/>
          <w:szCs w:val="28"/>
        </w:rPr>
        <w:t xml:space="preserve">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Обогащать музыкальные впечатления детей, способствовать дальнейшему развитию основ музыкальной культуры;</w:t>
      </w:r>
    </w:p>
    <w:p w:rsidR="00B27C8D"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Воспитывать слушательскую культуру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музыкальность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Воспитывать интерес и любовь к высокохудожественной музыке;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формировать умение у детей различать средства выразительности в музыке, различать звуки по высоте;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Поддерживать у детей интерес к пению;</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детьми приемов игры на детских музыкальных инструментах; </w:t>
      </w:r>
    </w:p>
    <w:p w:rsidR="006107B2" w:rsidRDefault="0093472A" w:rsidP="0035351C">
      <w:pPr>
        <w:spacing w:line="276" w:lineRule="auto"/>
        <w:jc w:val="both"/>
        <w:rPr>
          <w:sz w:val="28"/>
          <w:szCs w:val="28"/>
        </w:rPr>
      </w:pPr>
      <w:r>
        <w:rPr>
          <w:sz w:val="28"/>
          <w:szCs w:val="28"/>
        </w:rPr>
        <w:t>-</w:t>
      </w:r>
      <w:r w:rsidR="00B27C8D" w:rsidRPr="00B27C8D">
        <w:rPr>
          <w:sz w:val="28"/>
          <w:szCs w:val="28"/>
        </w:rPr>
        <w:t xml:space="preserve"> Поощрять желание детей самостоятельно заниматься музыкальной деятельностью; </w:t>
      </w:r>
    </w:p>
    <w:p w:rsidR="0093472A" w:rsidRPr="0093472A" w:rsidRDefault="00B27C8D" w:rsidP="0035351C">
      <w:pPr>
        <w:spacing w:line="276" w:lineRule="auto"/>
        <w:jc w:val="both"/>
        <w:rPr>
          <w:b/>
          <w:sz w:val="28"/>
          <w:szCs w:val="28"/>
        </w:rPr>
      </w:pPr>
      <w:r w:rsidRPr="0093472A">
        <w:rPr>
          <w:b/>
          <w:sz w:val="28"/>
          <w:szCs w:val="28"/>
        </w:rPr>
        <w:t>Театрализованная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Продолжать развивать интерес детей к театрализованной деятельности;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Формировать опыт социальных навыков поведения, создавать условия для развития творческой активности детей;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Учить элементам художественно-образных выразительных средств (интонация, мимика, пантомимика);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Активизировать словарь детей, совершенствовать звуковую культуру речи, интонационный строй, диалогическую речь;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Познакомить детей с различными видами театра (кукольный, музыкальный, детский, театр зверей и </w:t>
      </w:r>
      <w:proofErr w:type="gramStart"/>
      <w:r w:rsidR="00B27C8D" w:rsidRPr="00B27C8D">
        <w:rPr>
          <w:sz w:val="28"/>
          <w:szCs w:val="28"/>
        </w:rPr>
        <w:t>другое</w:t>
      </w:r>
      <w:proofErr w:type="gramEnd"/>
      <w:r w:rsidR="00B27C8D" w:rsidRPr="00B27C8D">
        <w:rPr>
          <w:sz w:val="28"/>
          <w:szCs w:val="28"/>
        </w:rPr>
        <w:t xml:space="preserve">);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у детей простейшие образно-выразительные умения, имитировать характерные движения сказочных животных;</w:t>
      </w:r>
    </w:p>
    <w:p w:rsidR="0093472A" w:rsidRDefault="0093472A" w:rsidP="0035351C">
      <w:pPr>
        <w:spacing w:line="276" w:lineRule="auto"/>
        <w:jc w:val="both"/>
        <w:rPr>
          <w:sz w:val="28"/>
          <w:szCs w:val="28"/>
        </w:rPr>
      </w:pPr>
      <w:r>
        <w:rPr>
          <w:sz w:val="28"/>
          <w:szCs w:val="28"/>
        </w:rPr>
        <w:lastRenderedPageBreak/>
        <w:t xml:space="preserve"> </w:t>
      </w:r>
      <w:proofErr w:type="gramStart"/>
      <w:r>
        <w:rPr>
          <w:sz w:val="28"/>
          <w:szCs w:val="28"/>
        </w:rPr>
        <w:t>-</w:t>
      </w:r>
      <w:r w:rsidR="00B27C8D" w:rsidRPr="00B27C8D">
        <w:rPr>
          <w:sz w:val="28"/>
          <w:szCs w:val="28"/>
        </w:rPr>
        <w:t xml:space="preserve"> Развивать эстетический вкус, воспитывать чувство прекрасного, побуждать нравственно-эстетические и эмоциональные переживания; </w:t>
      </w:r>
      <w:proofErr w:type="gramEnd"/>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Побуждать интерес творческим проявлениям в игре и игровому общению со сверстниками. </w:t>
      </w:r>
    </w:p>
    <w:p w:rsidR="0093472A" w:rsidRDefault="00B27C8D" w:rsidP="0035351C">
      <w:pPr>
        <w:spacing w:line="276" w:lineRule="auto"/>
        <w:jc w:val="both"/>
        <w:rPr>
          <w:b/>
          <w:sz w:val="28"/>
          <w:szCs w:val="28"/>
        </w:rPr>
      </w:pPr>
      <w:r w:rsidRPr="0093472A">
        <w:rPr>
          <w:b/>
          <w:sz w:val="28"/>
          <w:szCs w:val="28"/>
        </w:rPr>
        <w:t>Культурно-досуговая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умение организовывать свободное время с пользой;</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интерес к развлечениям, знакомящим с культурой и традициями народов страны;</w:t>
      </w:r>
    </w:p>
    <w:p w:rsidR="00B27C8D" w:rsidRP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Приобщать к праздничной культуре, развивать желание принимать участие в праздниках (календарных, государственных, народных);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чувства причастности к событиям, происходящим в стране;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индивидуальные творческие способности и художественные наклонности ребенка;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3472A" w:rsidRPr="006107B2" w:rsidRDefault="00B27C8D" w:rsidP="0035351C">
      <w:pPr>
        <w:spacing w:line="276" w:lineRule="auto"/>
        <w:jc w:val="both"/>
        <w:rPr>
          <w:b/>
          <w:i/>
          <w:sz w:val="28"/>
          <w:szCs w:val="28"/>
        </w:rPr>
      </w:pPr>
      <w:r w:rsidRPr="00B27C8D">
        <w:rPr>
          <w:sz w:val="28"/>
          <w:szCs w:val="28"/>
        </w:rPr>
        <w:t xml:space="preserve"> </w:t>
      </w:r>
      <w:r w:rsidR="0093472A" w:rsidRPr="006107B2">
        <w:rPr>
          <w:b/>
          <w:i/>
          <w:sz w:val="28"/>
          <w:szCs w:val="28"/>
        </w:rPr>
        <w:t>Содержание образовательной деятельности.</w:t>
      </w:r>
    </w:p>
    <w:p w:rsidR="0093472A" w:rsidRDefault="00B27C8D" w:rsidP="0035351C">
      <w:pPr>
        <w:spacing w:line="276" w:lineRule="auto"/>
        <w:jc w:val="both"/>
        <w:rPr>
          <w:sz w:val="28"/>
          <w:szCs w:val="28"/>
        </w:rPr>
      </w:pPr>
      <w:r w:rsidRPr="0093472A">
        <w:rPr>
          <w:b/>
          <w:sz w:val="28"/>
          <w:szCs w:val="28"/>
        </w:rPr>
        <w:t>Приобщение к искусству:</w:t>
      </w:r>
      <w:r w:rsidRPr="00B27C8D">
        <w:rPr>
          <w:sz w:val="28"/>
          <w:szCs w:val="28"/>
        </w:rPr>
        <w:t xml:space="preserve"> </w:t>
      </w:r>
    </w:p>
    <w:p w:rsidR="0093472A" w:rsidRDefault="00B27C8D" w:rsidP="0035351C">
      <w:pPr>
        <w:spacing w:line="276" w:lineRule="auto"/>
        <w:jc w:val="both"/>
        <w:rPr>
          <w:sz w:val="28"/>
          <w:szCs w:val="28"/>
        </w:rPr>
      </w:pPr>
      <w:r w:rsidRPr="00B27C8D">
        <w:rPr>
          <w:sz w:val="28"/>
          <w:szCs w:val="28"/>
        </w:rPr>
        <w:t xml:space="preserve">1. </w:t>
      </w:r>
      <w:proofErr w:type="gramStart"/>
      <w:r w:rsidRPr="00B27C8D">
        <w:rPr>
          <w:sz w:val="28"/>
          <w:szCs w:val="28"/>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roofErr w:type="gramEnd"/>
    </w:p>
    <w:p w:rsidR="0093472A" w:rsidRDefault="00B27C8D" w:rsidP="0035351C">
      <w:pPr>
        <w:spacing w:line="276" w:lineRule="auto"/>
        <w:jc w:val="both"/>
        <w:rPr>
          <w:sz w:val="28"/>
          <w:szCs w:val="28"/>
        </w:rPr>
      </w:pPr>
      <w:r w:rsidRPr="00B27C8D">
        <w:rPr>
          <w:sz w:val="28"/>
          <w:szCs w:val="28"/>
        </w:rPr>
        <w:t xml:space="preserve">2. </w:t>
      </w:r>
      <w:proofErr w:type="gramStart"/>
      <w:r w:rsidRPr="00B27C8D">
        <w:rPr>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B27C8D">
        <w:rPr>
          <w:sz w:val="28"/>
          <w:szCs w:val="28"/>
        </w:rPr>
        <w:t xml:space="preserve"> </w:t>
      </w:r>
      <w:proofErr w:type="gramStart"/>
      <w:r w:rsidRPr="00B27C8D">
        <w:rPr>
          <w:sz w:val="28"/>
          <w:szCs w:val="28"/>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93472A" w:rsidRDefault="00B27C8D" w:rsidP="0035351C">
      <w:pPr>
        <w:spacing w:line="276" w:lineRule="auto"/>
        <w:jc w:val="both"/>
        <w:rPr>
          <w:sz w:val="28"/>
          <w:szCs w:val="28"/>
        </w:rPr>
      </w:pPr>
      <w:r w:rsidRPr="00B27C8D">
        <w:rPr>
          <w:sz w:val="28"/>
          <w:szCs w:val="28"/>
        </w:rPr>
        <w:lastRenderedPageBreak/>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3472A" w:rsidRDefault="00B27C8D" w:rsidP="0035351C">
      <w:pPr>
        <w:spacing w:line="276" w:lineRule="auto"/>
        <w:jc w:val="both"/>
        <w:rPr>
          <w:sz w:val="28"/>
          <w:szCs w:val="28"/>
        </w:rPr>
      </w:pPr>
      <w:r w:rsidRPr="00B27C8D">
        <w:rPr>
          <w:sz w:val="28"/>
          <w:szCs w:val="28"/>
        </w:rPr>
        <w:t xml:space="preserve"> 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w:t>
      </w:r>
      <w:r w:rsidR="00793CDC">
        <w:rPr>
          <w:sz w:val="28"/>
          <w:szCs w:val="28"/>
        </w:rPr>
        <w:t>–</w:t>
      </w:r>
      <w:r w:rsidRPr="00B27C8D">
        <w:rPr>
          <w:sz w:val="28"/>
          <w:szCs w:val="28"/>
        </w:rPr>
        <w:t xml:space="preserve"> отображение животных (анималистика), портреты человека и бытовые сценки. </w:t>
      </w:r>
    </w:p>
    <w:p w:rsidR="0093472A" w:rsidRDefault="00B27C8D" w:rsidP="0035351C">
      <w:pPr>
        <w:spacing w:line="276" w:lineRule="auto"/>
        <w:jc w:val="both"/>
        <w:rPr>
          <w:sz w:val="28"/>
          <w:szCs w:val="28"/>
        </w:rPr>
      </w:pPr>
      <w:r w:rsidRPr="00B27C8D">
        <w:rPr>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793CDC">
        <w:rPr>
          <w:sz w:val="28"/>
          <w:szCs w:val="28"/>
        </w:rPr>
        <w:t>–</w:t>
      </w:r>
      <w:r w:rsidRPr="00B27C8D">
        <w:rPr>
          <w:sz w:val="28"/>
          <w:szCs w:val="28"/>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B27C8D">
        <w:rPr>
          <w:sz w:val="28"/>
          <w:szCs w:val="28"/>
        </w:rPr>
        <w:t>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B27C8D">
        <w:rPr>
          <w:sz w:val="28"/>
          <w:szCs w:val="28"/>
        </w:rPr>
        <w:t xml:space="preserve"> педагог поощряет стремление детей изображать в рисунках, аппликации реальные и сказочные строения.</w:t>
      </w:r>
    </w:p>
    <w:p w:rsidR="0093472A" w:rsidRDefault="00B27C8D" w:rsidP="0035351C">
      <w:pPr>
        <w:spacing w:line="276" w:lineRule="auto"/>
        <w:jc w:val="both"/>
        <w:rPr>
          <w:sz w:val="28"/>
          <w:szCs w:val="28"/>
        </w:rPr>
      </w:pPr>
      <w:r w:rsidRPr="00B27C8D">
        <w:rPr>
          <w:sz w:val="28"/>
          <w:szCs w:val="28"/>
        </w:rPr>
        <w:t xml:space="preserve">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93472A" w:rsidRDefault="00B27C8D" w:rsidP="0035351C">
      <w:pPr>
        <w:spacing w:line="276" w:lineRule="auto"/>
        <w:jc w:val="both"/>
        <w:rPr>
          <w:sz w:val="28"/>
          <w:szCs w:val="28"/>
        </w:rPr>
      </w:pPr>
      <w:r w:rsidRPr="00B27C8D">
        <w:rPr>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3472A" w:rsidRDefault="00B27C8D" w:rsidP="0035351C">
      <w:pPr>
        <w:spacing w:line="276" w:lineRule="auto"/>
        <w:jc w:val="both"/>
        <w:rPr>
          <w:sz w:val="28"/>
          <w:szCs w:val="28"/>
        </w:rPr>
      </w:pPr>
      <w:r w:rsidRPr="00B27C8D">
        <w:rPr>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3472A" w:rsidRDefault="00B27C8D" w:rsidP="0035351C">
      <w:pPr>
        <w:spacing w:line="276" w:lineRule="auto"/>
        <w:jc w:val="both"/>
        <w:rPr>
          <w:sz w:val="28"/>
          <w:szCs w:val="28"/>
        </w:rPr>
      </w:pPr>
      <w:r w:rsidRPr="00B27C8D">
        <w:rPr>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r w:rsidRPr="0093472A">
        <w:rPr>
          <w:b/>
          <w:sz w:val="28"/>
          <w:szCs w:val="28"/>
        </w:rPr>
        <w:t>Изобразительная деятельность:</w:t>
      </w:r>
      <w:r w:rsidRPr="00B27C8D">
        <w:rPr>
          <w:sz w:val="28"/>
          <w:szCs w:val="28"/>
        </w:rPr>
        <w:t xml:space="preserve"> </w:t>
      </w:r>
    </w:p>
    <w:p w:rsidR="0093472A" w:rsidRDefault="0093472A" w:rsidP="0035351C">
      <w:pPr>
        <w:spacing w:line="276" w:lineRule="auto"/>
        <w:jc w:val="both"/>
        <w:rPr>
          <w:sz w:val="28"/>
          <w:szCs w:val="28"/>
        </w:rPr>
      </w:pPr>
      <w:r>
        <w:rPr>
          <w:sz w:val="28"/>
          <w:szCs w:val="28"/>
        </w:rPr>
        <w:t>Рисование:</w:t>
      </w:r>
    </w:p>
    <w:p w:rsidR="0093472A" w:rsidRDefault="0093472A" w:rsidP="0035351C">
      <w:pPr>
        <w:spacing w:line="276" w:lineRule="auto"/>
        <w:jc w:val="both"/>
        <w:rPr>
          <w:sz w:val="28"/>
          <w:szCs w:val="28"/>
        </w:rPr>
      </w:pPr>
      <w:r>
        <w:rPr>
          <w:sz w:val="28"/>
          <w:szCs w:val="28"/>
        </w:rPr>
        <w:t xml:space="preserve"> 1.</w:t>
      </w:r>
      <w:r w:rsidR="00B27C8D" w:rsidRPr="00B27C8D">
        <w:rPr>
          <w:sz w:val="28"/>
          <w:szCs w:val="28"/>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00B27C8D" w:rsidRPr="00B27C8D">
        <w:rPr>
          <w:sz w:val="28"/>
          <w:szCs w:val="28"/>
        </w:rPr>
        <w:t>и</w:t>
      </w:r>
      <w:proofErr w:type="gramEnd"/>
      <w:r w:rsidR="00B27C8D" w:rsidRPr="00B27C8D">
        <w:rPr>
          <w:sz w:val="28"/>
          <w:szCs w:val="28"/>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w:t>
      </w:r>
      <w:r w:rsidR="00B27C8D" w:rsidRPr="00B27C8D">
        <w:rPr>
          <w:sz w:val="28"/>
          <w:szCs w:val="28"/>
        </w:rPr>
        <w:lastRenderedPageBreak/>
        <w:t xml:space="preserve">расположении частей; </w:t>
      </w:r>
      <w:proofErr w:type="gramStart"/>
      <w:r w:rsidR="00B27C8D" w:rsidRPr="00B27C8D">
        <w:rPr>
          <w:sz w:val="28"/>
          <w:szCs w:val="28"/>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00B27C8D" w:rsidRPr="00B27C8D">
        <w:rPr>
          <w:sz w:val="28"/>
          <w:szCs w:val="28"/>
        </w:rPr>
        <w:t xml:space="preserve"> </w:t>
      </w:r>
      <w:proofErr w:type="gramStart"/>
      <w:r w:rsidR="00B27C8D" w:rsidRPr="00B27C8D">
        <w:rPr>
          <w:sz w:val="28"/>
          <w:szCs w:val="28"/>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00B27C8D" w:rsidRPr="00B27C8D">
        <w:rPr>
          <w:sz w:val="28"/>
          <w:szCs w:val="28"/>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793CDC">
        <w:rPr>
          <w:sz w:val="28"/>
          <w:szCs w:val="28"/>
        </w:rPr>
        <w:t>–</w:t>
      </w:r>
      <w:r w:rsidR="00B27C8D" w:rsidRPr="00B27C8D">
        <w:rPr>
          <w:sz w:val="28"/>
          <w:szCs w:val="28"/>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93472A" w:rsidRDefault="0093472A" w:rsidP="0035351C">
      <w:pPr>
        <w:spacing w:line="276" w:lineRule="auto"/>
        <w:jc w:val="both"/>
        <w:rPr>
          <w:sz w:val="28"/>
          <w:szCs w:val="28"/>
        </w:rPr>
      </w:pPr>
      <w:r>
        <w:rPr>
          <w:sz w:val="28"/>
          <w:szCs w:val="28"/>
        </w:rPr>
        <w:t>Лепка:</w:t>
      </w:r>
      <w:r w:rsidR="00B27C8D" w:rsidRPr="00B27C8D">
        <w:rPr>
          <w:sz w:val="28"/>
          <w:szCs w:val="28"/>
        </w:rPr>
        <w:t xml:space="preserve"> </w:t>
      </w:r>
    </w:p>
    <w:p w:rsidR="0093472A" w:rsidRDefault="0093472A" w:rsidP="0035351C">
      <w:pPr>
        <w:spacing w:line="276" w:lineRule="auto"/>
        <w:jc w:val="both"/>
        <w:rPr>
          <w:sz w:val="28"/>
          <w:szCs w:val="28"/>
        </w:rPr>
      </w:pPr>
      <w:r>
        <w:rPr>
          <w:sz w:val="28"/>
          <w:szCs w:val="28"/>
        </w:rPr>
        <w:t>1.</w:t>
      </w:r>
      <w:r w:rsidR="00B27C8D" w:rsidRPr="00B27C8D">
        <w:rPr>
          <w:sz w:val="28"/>
          <w:szCs w:val="28"/>
        </w:rPr>
        <w:t>Педагог продолжает развивать интерес детей к лепке; совершенствует у детей умение лепить из глины (из пла</w:t>
      </w:r>
      <w:r>
        <w:rPr>
          <w:sz w:val="28"/>
          <w:szCs w:val="28"/>
        </w:rPr>
        <w:t xml:space="preserve">стилина, пластической массы).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w:t>
      </w:r>
      <w:r>
        <w:rPr>
          <w:sz w:val="28"/>
          <w:szCs w:val="28"/>
        </w:rPr>
        <w:t>ки у котенка, клюв у птички).  3.</w:t>
      </w:r>
      <w:r w:rsidR="00B27C8D" w:rsidRPr="00B27C8D">
        <w:rPr>
          <w:sz w:val="28"/>
          <w:szCs w:val="28"/>
        </w:rPr>
        <w:t xml:space="preserve"> Педагог учит детей сглаживать пальцами поверхность вы</w:t>
      </w:r>
      <w:r>
        <w:rPr>
          <w:sz w:val="28"/>
          <w:szCs w:val="28"/>
        </w:rPr>
        <w:t xml:space="preserve">лепленного предмета, фигурки.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приемам вдавливания середины шара, цилиндра для получения полой формы. Знакомит с </w:t>
      </w:r>
      <w:r>
        <w:rPr>
          <w:sz w:val="28"/>
          <w:szCs w:val="28"/>
        </w:rPr>
        <w:t xml:space="preserve">приемами использования стеки.  </w:t>
      </w:r>
    </w:p>
    <w:p w:rsidR="0093472A" w:rsidRDefault="0093472A" w:rsidP="0035351C">
      <w:pPr>
        <w:spacing w:line="276" w:lineRule="auto"/>
        <w:jc w:val="both"/>
        <w:rPr>
          <w:sz w:val="28"/>
          <w:szCs w:val="28"/>
        </w:rPr>
      </w:pPr>
      <w:r>
        <w:rPr>
          <w:sz w:val="28"/>
          <w:szCs w:val="28"/>
        </w:rPr>
        <w:t>5.</w:t>
      </w:r>
      <w:r w:rsidR="00B27C8D" w:rsidRPr="00B27C8D">
        <w:rPr>
          <w:sz w:val="28"/>
          <w:szCs w:val="28"/>
        </w:rPr>
        <w:t xml:space="preserve"> Поощряет стремление украшать вылепленные изделия узором при помощи стеки. Педагог закрепляет у детей приемы аккуратной лепки. </w:t>
      </w:r>
    </w:p>
    <w:p w:rsidR="00B27C8D" w:rsidRPr="00B27C8D" w:rsidRDefault="00B27C8D" w:rsidP="0035351C">
      <w:pPr>
        <w:spacing w:line="276" w:lineRule="auto"/>
        <w:jc w:val="both"/>
        <w:rPr>
          <w:sz w:val="28"/>
          <w:szCs w:val="28"/>
        </w:rPr>
      </w:pPr>
      <w:r w:rsidRPr="00B27C8D">
        <w:rPr>
          <w:sz w:val="28"/>
          <w:szCs w:val="28"/>
        </w:rPr>
        <w:t xml:space="preserve">Аппликация: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1.</w:t>
      </w:r>
      <w:r w:rsidRPr="00B27C8D">
        <w:rPr>
          <w:sz w:val="28"/>
          <w:szCs w:val="28"/>
        </w:rPr>
        <w:t xml:space="preserve"> Педагог развивает у детей интерес к аппликации, усложняя ее содержание и расширяя возможности создан</w:t>
      </w:r>
      <w:r w:rsidR="0093472A">
        <w:rPr>
          <w:sz w:val="28"/>
          <w:szCs w:val="28"/>
        </w:rPr>
        <w:t xml:space="preserve">ия разнообразных изображений.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Формирует у детей умение правильно держат</w:t>
      </w:r>
      <w:r>
        <w:rPr>
          <w:sz w:val="28"/>
          <w:szCs w:val="28"/>
        </w:rPr>
        <w:t xml:space="preserve">ь ножницы и пользоваться ими.  </w:t>
      </w:r>
      <w:r w:rsidR="00B27C8D" w:rsidRPr="00B27C8D">
        <w:rPr>
          <w:sz w:val="28"/>
          <w:szCs w:val="28"/>
        </w:rPr>
        <w:t xml:space="preserve"> </w:t>
      </w:r>
      <w:r>
        <w:rPr>
          <w:sz w:val="28"/>
          <w:szCs w:val="28"/>
        </w:rPr>
        <w:t>3.</w:t>
      </w:r>
      <w:r w:rsidR="00B27C8D" w:rsidRPr="00B27C8D">
        <w:rPr>
          <w:sz w:val="28"/>
          <w:szCs w:val="28"/>
        </w:rPr>
        <w:t xml:space="preserve">Обучает детей вырезыванию, начиная с формирования навыка разрезания </w:t>
      </w:r>
      <w:proofErr w:type="gramStart"/>
      <w:r w:rsidR="00B27C8D" w:rsidRPr="00B27C8D">
        <w:rPr>
          <w:sz w:val="28"/>
          <w:szCs w:val="28"/>
        </w:rPr>
        <w:t>по</w:t>
      </w:r>
      <w:proofErr w:type="gramEnd"/>
      <w:r w:rsidR="00B27C8D" w:rsidRPr="00B27C8D">
        <w:rPr>
          <w:sz w:val="28"/>
          <w:szCs w:val="28"/>
        </w:rPr>
        <w:t xml:space="preserve"> прямой сначала коротких, а затем длинных п</w:t>
      </w:r>
      <w:r>
        <w:rPr>
          <w:sz w:val="28"/>
          <w:szCs w:val="28"/>
        </w:rPr>
        <w:t xml:space="preserve">олос.  </w:t>
      </w:r>
    </w:p>
    <w:p w:rsidR="0093472A" w:rsidRDefault="0093472A" w:rsidP="0035351C">
      <w:pPr>
        <w:spacing w:line="276" w:lineRule="auto"/>
        <w:jc w:val="both"/>
        <w:rPr>
          <w:sz w:val="28"/>
          <w:szCs w:val="28"/>
        </w:rPr>
      </w:pPr>
      <w:r>
        <w:rPr>
          <w:sz w:val="28"/>
          <w:szCs w:val="28"/>
        </w:rPr>
        <w:lastRenderedPageBreak/>
        <w:t>4.</w:t>
      </w:r>
      <w:r w:rsidR="00B27C8D" w:rsidRPr="00B27C8D">
        <w:rPr>
          <w:sz w:val="28"/>
          <w:szCs w:val="28"/>
        </w:rPr>
        <w:t xml:space="preserve"> Учит детей составлять из полос изображения разных предметов (забор, скамейка, лесен</w:t>
      </w:r>
      <w:r>
        <w:rPr>
          <w:sz w:val="28"/>
          <w:szCs w:val="28"/>
        </w:rPr>
        <w:t xml:space="preserve">ка, дерево, кустик и другое).  </w:t>
      </w:r>
    </w:p>
    <w:p w:rsidR="00596AA2" w:rsidRDefault="0093472A" w:rsidP="0035351C">
      <w:pPr>
        <w:spacing w:line="276" w:lineRule="auto"/>
        <w:jc w:val="both"/>
        <w:rPr>
          <w:sz w:val="28"/>
          <w:szCs w:val="28"/>
        </w:rPr>
      </w:pPr>
      <w:r>
        <w:rPr>
          <w:sz w:val="28"/>
          <w:szCs w:val="28"/>
        </w:rPr>
        <w:t>5.</w:t>
      </w:r>
      <w:r w:rsidR="00B27C8D" w:rsidRPr="00B27C8D">
        <w:rPr>
          <w:sz w:val="28"/>
          <w:szCs w:val="28"/>
        </w:rPr>
        <w:t xml:space="preserve"> 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w:t>
      </w:r>
      <w:r w:rsidR="00596AA2">
        <w:rPr>
          <w:sz w:val="28"/>
          <w:szCs w:val="28"/>
        </w:rPr>
        <w:t xml:space="preserve">ягод, цветов и тому подобное.  </w:t>
      </w:r>
    </w:p>
    <w:p w:rsidR="00596AA2" w:rsidRDefault="00596AA2" w:rsidP="0035351C">
      <w:pPr>
        <w:spacing w:line="276" w:lineRule="auto"/>
        <w:jc w:val="both"/>
        <w:rPr>
          <w:sz w:val="28"/>
          <w:szCs w:val="28"/>
        </w:rPr>
      </w:pPr>
      <w:r>
        <w:rPr>
          <w:sz w:val="28"/>
          <w:szCs w:val="28"/>
        </w:rPr>
        <w:t>6.</w:t>
      </w:r>
      <w:r w:rsidR="00B27C8D" w:rsidRPr="00B27C8D">
        <w:rPr>
          <w:sz w:val="28"/>
          <w:szCs w:val="28"/>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793CDC">
        <w:rPr>
          <w:sz w:val="28"/>
          <w:szCs w:val="28"/>
        </w:rPr>
        <w:t>–</w:t>
      </w:r>
      <w:r w:rsidR="00B27C8D" w:rsidRPr="00B27C8D">
        <w:rPr>
          <w:sz w:val="28"/>
          <w:szCs w:val="28"/>
        </w:rPr>
        <w:t xml:space="preserve"> на полукруги, четверти; квадрат </w:t>
      </w:r>
      <w:r w:rsidR="00793CDC">
        <w:rPr>
          <w:sz w:val="28"/>
          <w:szCs w:val="28"/>
        </w:rPr>
        <w:t>–</w:t>
      </w:r>
      <w:r w:rsidR="00B27C8D" w:rsidRPr="00B27C8D">
        <w:rPr>
          <w:sz w:val="28"/>
          <w:szCs w:val="28"/>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596AA2" w:rsidRDefault="00B27C8D" w:rsidP="0035351C">
      <w:pPr>
        <w:spacing w:line="276" w:lineRule="auto"/>
        <w:jc w:val="both"/>
        <w:rPr>
          <w:sz w:val="28"/>
          <w:szCs w:val="28"/>
        </w:rPr>
      </w:pPr>
      <w:r w:rsidRPr="00596AA2">
        <w:rPr>
          <w:b/>
          <w:sz w:val="28"/>
          <w:szCs w:val="28"/>
        </w:rPr>
        <w:t>Народное декоративно-прикладное искусство:</w:t>
      </w:r>
      <w:r w:rsidR="00596AA2">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Педагог продолжает у детей формировать умение создавать декоративные композиции по мотивам дымк</w:t>
      </w:r>
      <w:r w:rsidR="00596AA2">
        <w:rPr>
          <w:sz w:val="28"/>
          <w:szCs w:val="28"/>
        </w:rPr>
        <w:t xml:space="preserve">овских, филимоновских узоров.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2.</w:t>
      </w:r>
      <w:r w:rsidRPr="00B27C8D">
        <w:rPr>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596AA2" w:rsidRDefault="00596AA2" w:rsidP="0035351C">
      <w:pPr>
        <w:spacing w:line="276" w:lineRule="auto"/>
        <w:jc w:val="both"/>
        <w:rPr>
          <w:sz w:val="28"/>
          <w:szCs w:val="28"/>
        </w:rPr>
      </w:pPr>
      <w:r>
        <w:rPr>
          <w:sz w:val="28"/>
          <w:szCs w:val="28"/>
        </w:rPr>
        <w:t>3.</w:t>
      </w:r>
      <w:r w:rsidR="00B27C8D" w:rsidRPr="00B27C8D">
        <w:rPr>
          <w:sz w:val="28"/>
          <w:szCs w:val="28"/>
        </w:rPr>
        <w:t xml:space="preserve"> Педагог знакомит детей с Городецкими изделиями.  </w:t>
      </w:r>
    </w:p>
    <w:p w:rsidR="00596AA2" w:rsidRDefault="00596AA2" w:rsidP="0035351C">
      <w:pPr>
        <w:spacing w:line="276" w:lineRule="auto"/>
        <w:jc w:val="both"/>
        <w:rPr>
          <w:sz w:val="28"/>
          <w:szCs w:val="28"/>
        </w:rPr>
      </w:pPr>
      <w:r>
        <w:rPr>
          <w:sz w:val="28"/>
          <w:szCs w:val="28"/>
        </w:rPr>
        <w:t>4.</w:t>
      </w:r>
      <w:r w:rsidR="00B27C8D" w:rsidRPr="00B27C8D">
        <w:rPr>
          <w:sz w:val="28"/>
          <w:szCs w:val="28"/>
        </w:rPr>
        <w:t xml:space="preserve"> Учит детей выделять элементы городецкой росписи (бутоны, купавки, розаны, листья); видеть и называть цвета, используемые в росписи.</w:t>
      </w:r>
    </w:p>
    <w:p w:rsidR="00596AA2" w:rsidRDefault="00B27C8D" w:rsidP="0035351C">
      <w:pPr>
        <w:spacing w:line="276" w:lineRule="auto"/>
        <w:jc w:val="both"/>
        <w:rPr>
          <w:sz w:val="28"/>
          <w:szCs w:val="28"/>
        </w:rPr>
      </w:pPr>
      <w:r w:rsidRPr="00B27C8D">
        <w:rPr>
          <w:sz w:val="28"/>
          <w:szCs w:val="28"/>
        </w:rPr>
        <w:t xml:space="preserve"> </w:t>
      </w:r>
      <w:r w:rsidRPr="00596AA2">
        <w:rPr>
          <w:b/>
          <w:sz w:val="28"/>
          <w:szCs w:val="28"/>
        </w:rPr>
        <w:t>Конструктивная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596AA2" w:rsidRDefault="00B27C8D" w:rsidP="0035351C">
      <w:pPr>
        <w:spacing w:line="276" w:lineRule="auto"/>
        <w:jc w:val="both"/>
        <w:rPr>
          <w:sz w:val="28"/>
          <w:szCs w:val="28"/>
        </w:rPr>
      </w:pPr>
      <w:r w:rsidRPr="00B27C8D">
        <w:rPr>
          <w:sz w:val="28"/>
          <w:szCs w:val="28"/>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793CDC">
        <w:rPr>
          <w:sz w:val="28"/>
          <w:szCs w:val="28"/>
        </w:rPr>
        <w:t>–</w:t>
      </w:r>
      <w:r w:rsidRPr="00B27C8D">
        <w:rPr>
          <w:sz w:val="28"/>
          <w:szCs w:val="28"/>
        </w:rPr>
        <w:t xml:space="preserve"> стены, вверху </w:t>
      </w:r>
      <w:r w:rsidR="00793CDC">
        <w:rPr>
          <w:sz w:val="28"/>
          <w:szCs w:val="28"/>
        </w:rPr>
        <w:t>–</w:t>
      </w:r>
      <w:r w:rsidRPr="00B27C8D">
        <w:rPr>
          <w:sz w:val="28"/>
          <w:szCs w:val="28"/>
        </w:rPr>
        <w:t xml:space="preserve"> перекрытие, крыша; в автомобиле </w:t>
      </w:r>
      <w:r w:rsidR="00793CDC">
        <w:rPr>
          <w:sz w:val="28"/>
          <w:szCs w:val="28"/>
        </w:rPr>
        <w:t>–</w:t>
      </w:r>
      <w:r w:rsidRPr="00B27C8D">
        <w:rPr>
          <w:sz w:val="28"/>
          <w:szCs w:val="28"/>
        </w:rPr>
        <w:t xml:space="preserve"> кабина, кузов и так далее). </w:t>
      </w:r>
    </w:p>
    <w:p w:rsidR="00596AA2" w:rsidRDefault="00B27C8D" w:rsidP="0035351C">
      <w:pPr>
        <w:spacing w:line="276" w:lineRule="auto"/>
        <w:jc w:val="both"/>
        <w:rPr>
          <w:sz w:val="28"/>
          <w:szCs w:val="28"/>
        </w:rPr>
      </w:pPr>
      <w:r w:rsidRPr="00B27C8D">
        <w:rPr>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B27C8D">
        <w:rPr>
          <w:sz w:val="28"/>
          <w:szCs w:val="28"/>
        </w:rPr>
        <w:t>другое</w:t>
      </w:r>
      <w:proofErr w:type="gramEnd"/>
      <w:r w:rsidRPr="00B27C8D">
        <w:rPr>
          <w:sz w:val="28"/>
          <w:szCs w:val="28"/>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96AA2" w:rsidRDefault="00B27C8D" w:rsidP="0035351C">
      <w:pPr>
        <w:spacing w:line="276" w:lineRule="auto"/>
        <w:jc w:val="both"/>
        <w:rPr>
          <w:sz w:val="28"/>
          <w:szCs w:val="28"/>
        </w:rPr>
      </w:pPr>
      <w:r w:rsidRPr="00B27C8D">
        <w:rPr>
          <w:sz w:val="28"/>
          <w:szCs w:val="28"/>
        </w:rPr>
        <w:lastRenderedPageBreak/>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96AA2" w:rsidRDefault="00B27C8D" w:rsidP="0035351C">
      <w:pPr>
        <w:spacing w:line="276" w:lineRule="auto"/>
        <w:jc w:val="both"/>
        <w:rPr>
          <w:sz w:val="28"/>
          <w:szCs w:val="28"/>
        </w:rPr>
      </w:pPr>
      <w:r w:rsidRPr="00B27C8D">
        <w:rPr>
          <w:sz w:val="28"/>
          <w:szCs w:val="28"/>
        </w:rPr>
        <w:t xml:space="preserve">5. </w:t>
      </w:r>
      <w:proofErr w:type="gramStart"/>
      <w:r w:rsidRPr="00B27C8D">
        <w:rPr>
          <w:sz w:val="28"/>
          <w:szCs w:val="28"/>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793CDC">
        <w:rPr>
          <w:sz w:val="28"/>
          <w:szCs w:val="28"/>
        </w:rPr>
        <w:t>–</w:t>
      </w:r>
      <w:r w:rsidRPr="00B27C8D">
        <w:rPr>
          <w:sz w:val="28"/>
          <w:szCs w:val="28"/>
        </w:rPr>
        <w:t xml:space="preserve"> окна, двери, трубу; к автобусу </w:t>
      </w:r>
      <w:r w:rsidR="00793CDC">
        <w:rPr>
          <w:sz w:val="28"/>
          <w:szCs w:val="28"/>
        </w:rPr>
        <w:t>–</w:t>
      </w:r>
      <w:r w:rsidRPr="00B27C8D">
        <w:rPr>
          <w:sz w:val="28"/>
          <w:szCs w:val="28"/>
        </w:rPr>
        <w:t xml:space="preserve"> колеса; к стулу </w:t>
      </w:r>
      <w:r w:rsidR="00793CDC">
        <w:rPr>
          <w:sz w:val="28"/>
          <w:szCs w:val="28"/>
        </w:rPr>
        <w:t>–</w:t>
      </w:r>
      <w:r w:rsidRPr="00B27C8D">
        <w:rPr>
          <w:sz w:val="28"/>
          <w:szCs w:val="28"/>
        </w:rPr>
        <w:t xml:space="preserve"> спинку).</w:t>
      </w:r>
      <w:proofErr w:type="gramEnd"/>
      <w:r w:rsidRPr="00B27C8D">
        <w:rPr>
          <w:sz w:val="28"/>
          <w:szCs w:val="28"/>
        </w:rPr>
        <w:t xml:space="preserve"> </w:t>
      </w:r>
      <w:proofErr w:type="gramStart"/>
      <w:r w:rsidRPr="00B27C8D">
        <w:rPr>
          <w:sz w:val="28"/>
          <w:szCs w:val="28"/>
        </w:rPr>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B27C8D">
        <w:rPr>
          <w:sz w:val="28"/>
          <w:szCs w:val="28"/>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596AA2" w:rsidRDefault="00B27C8D" w:rsidP="0035351C">
      <w:pPr>
        <w:spacing w:line="276" w:lineRule="auto"/>
        <w:jc w:val="both"/>
        <w:rPr>
          <w:sz w:val="28"/>
          <w:szCs w:val="28"/>
        </w:rPr>
      </w:pPr>
      <w:r w:rsidRPr="00596AA2">
        <w:rPr>
          <w:b/>
          <w:sz w:val="28"/>
          <w:szCs w:val="28"/>
        </w:rPr>
        <w:t xml:space="preserve">Музыкальная деятельность: </w:t>
      </w:r>
    </w:p>
    <w:p w:rsidR="00596AA2" w:rsidRDefault="00B27C8D" w:rsidP="0035351C">
      <w:pPr>
        <w:spacing w:line="276" w:lineRule="auto"/>
        <w:jc w:val="both"/>
        <w:rPr>
          <w:sz w:val="28"/>
          <w:szCs w:val="28"/>
        </w:rPr>
      </w:pPr>
      <w:r w:rsidRPr="00B27C8D">
        <w:rPr>
          <w:sz w:val="28"/>
          <w:szCs w:val="28"/>
        </w:rPr>
        <w:t xml:space="preserve">Слушание:  </w:t>
      </w:r>
    </w:p>
    <w:p w:rsidR="00596AA2" w:rsidRDefault="00B27C8D" w:rsidP="0035351C">
      <w:pPr>
        <w:spacing w:line="276" w:lineRule="auto"/>
        <w:jc w:val="both"/>
        <w:rPr>
          <w:sz w:val="28"/>
          <w:szCs w:val="28"/>
        </w:rPr>
      </w:pPr>
      <w:r w:rsidRPr="00B27C8D">
        <w:rPr>
          <w:sz w:val="28"/>
          <w:szCs w:val="28"/>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B27C8D">
        <w:rPr>
          <w:sz w:val="28"/>
          <w:szCs w:val="28"/>
        </w:rPr>
        <w:t>о</w:t>
      </w:r>
      <w:proofErr w:type="gramEnd"/>
      <w:r w:rsidRPr="00B27C8D">
        <w:rPr>
          <w:sz w:val="28"/>
          <w:szCs w:val="28"/>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96AA2" w:rsidRDefault="00596AA2" w:rsidP="0035351C">
      <w:pPr>
        <w:spacing w:line="276" w:lineRule="auto"/>
        <w:jc w:val="both"/>
        <w:rPr>
          <w:sz w:val="28"/>
          <w:szCs w:val="28"/>
        </w:rPr>
      </w:pPr>
      <w:r>
        <w:rPr>
          <w:sz w:val="28"/>
          <w:szCs w:val="28"/>
        </w:rPr>
        <w:t xml:space="preserve">Пение:  </w:t>
      </w:r>
    </w:p>
    <w:p w:rsidR="00596AA2" w:rsidRDefault="00B27C8D" w:rsidP="0035351C">
      <w:pPr>
        <w:spacing w:line="276" w:lineRule="auto"/>
        <w:jc w:val="both"/>
        <w:rPr>
          <w:sz w:val="28"/>
          <w:szCs w:val="28"/>
        </w:rPr>
      </w:pPr>
      <w:r w:rsidRPr="00B27C8D">
        <w:rPr>
          <w:sz w:val="28"/>
          <w:szCs w:val="28"/>
        </w:rPr>
        <w:t xml:space="preserve"> </w:t>
      </w:r>
      <w:proofErr w:type="gramStart"/>
      <w:r w:rsidRPr="00B27C8D">
        <w:rPr>
          <w:sz w:val="28"/>
          <w:szCs w:val="28"/>
        </w:rPr>
        <w:t xml:space="preserve">Педагог учит детей выразительному пению, формирует умение петь протяжно, подвижно, согласованно (в пределах ре </w:t>
      </w:r>
      <w:r w:rsidR="00793CDC">
        <w:rPr>
          <w:sz w:val="28"/>
          <w:szCs w:val="28"/>
        </w:rPr>
        <w:t>–</w:t>
      </w:r>
      <w:r w:rsidRPr="00B27C8D">
        <w:rPr>
          <w:sz w:val="28"/>
          <w:szCs w:val="28"/>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roofErr w:type="gramEnd"/>
    </w:p>
    <w:p w:rsidR="00596AA2" w:rsidRDefault="00B27C8D" w:rsidP="0035351C">
      <w:pPr>
        <w:spacing w:line="276" w:lineRule="auto"/>
        <w:jc w:val="both"/>
        <w:rPr>
          <w:sz w:val="28"/>
          <w:szCs w:val="28"/>
        </w:rPr>
      </w:pPr>
      <w:r w:rsidRPr="00B27C8D">
        <w:rPr>
          <w:sz w:val="28"/>
          <w:szCs w:val="28"/>
        </w:rPr>
        <w:t>Песенное твор</w:t>
      </w:r>
      <w:r w:rsidR="00596AA2">
        <w:rPr>
          <w:sz w:val="28"/>
          <w:szCs w:val="28"/>
        </w:rPr>
        <w:t xml:space="preserve">чество:  </w:t>
      </w:r>
      <w:r w:rsidRPr="00B27C8D">
        <w:rPr>
          <w:sz w:val="28"/>
          <w:szCs w:val="28"/>
        </w:rPr>
        <w:t xml:space="preserve"> </w:t>
      </w:r>
    </w:p>
    <w:p w:rsidR="00596AA2" w:rsidRDefault="00596AA2" w:rsidP="0035351C">
      <w:pPr>
        <w:spacing w:line="276" w:lineRule="auto"/>
        <w:jc w:val="both"/>
        <w:rPr>
          <w:sz w:val="28"/>
          <w:szCs w:val="28"/>
        </w:rPr>
      </w:pPr>
      <w:r>
        <w:rPr>
          <w:sz w:val="28"/>
          <w:szCs w:val="28"/>
        </w:rPr>
        <w:t xml:space="preserve">1. </w:t>
      </w:r>
      <w:r w:rsidR="00B27C8D" w:rsidRPr="00B27C8D">
        <w:rPr>
          <w:sz w:val="28"/>
          <w:szCs w:val="28"/>
        </w:rPr>
        <w:t>Педагог учит детей самостоятельно сочинять мелодию колыбельной песни и отвечать на музыкальные вопросы (</w:t>
      </w:r>
      <w:r w:rsidR="00793CDC">
        <w:rPr>
          <w:sz w:val="28"/>
          <w:szCs w:val="28"/>
        </w:rPr>
        <w:t>«</w:t>
      </w:r>
      <w:r w:rsidR="00B27C8D" w:rsidRPr="00B27C8D">
        <w:rPr>
          <w:sz w:val="28"/>
          <w:szCs w:val="28"/>
        </w:rPr>
        <w:t>Как тебя зовут?</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Что ты хочешь, кошечка?</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Где ты?</w:t>
      </w:r>
      <w:r w:rsidR="00793CDC">
        <w:rPr>
          <w:sz w:val="28"/>
          <w:szCs w:val="28"/>
        </w:rPr>
        <w:t>»</w:t>
      </w:r>
      <w:r w:rsidR="00B27C8D" w:rsidRPr="00B27C8D">
        <w:rPr>
          <w:sz w:val="28"/>
          <w:szCs w:val="28"/>
        </w:rPr>
        <w:t>); формирует у детей умение импровизировать мелодии на заданный текст. Музыкально-ритм</w:t>
      </w:r>
      <w:r>
        <w:rPr>
          <w:sz w:val="28"/>
          <w:szCs w:val="28"/>
        </w:rPr>
        <w:t xml:space="preserve">ические движения: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w:t>
      </w:r>
      <w:r w:rsidRPr="00B27C8D">
        <w:rPr>
          <w:sz w:val="28"/>
          <w:szCs w:val="28"/>
        </w:rPr>
        <w:lastRenderedPageBreak/>
        <w:t xml:space="preserve">перестроения (из круга врассыпную и обратно), подскоки; продолжает совершенствовать у детей навыки основных движений (ходьба: </w:t>
      </w:r>
      <w:r w:rsidR="00793CDC">
        <w:rPr>
          <w:sz w:val="28"/>
          <w:szCs w:val="28"/>
        </w:rPr>
        <w:t>«</w:t>
      </w:r>
      <w:r w:rsidRPr="00B27C8D">
        <w:rPr>
          <w:sz w:val="28"/>
          <w:szCs w:val="28"/>
        </w:rPr>
        <w:t>торжественная</w:t>
      </w:r>
      <w:r w:rsidR="00793CDC">
        <w:rPr>
          <w:sz w:val="28"/>
          <w:szCs w:val="28"/>
        </w:rPr>
        <w:t>»</w:t>
      </w:r>
      <w:r w:rsidRPr="00B27C8D">
        <w:rPr>
          <w:sz w:val="28"/>
          <w:szCs w:val="28"/>
        </w:rPr>
        <w:t xml:space="preserve">, спокойная, </w:t>
      </w:r>
      <w:r w:rsidR="00793CDC">
        <w:rPr>
          <w:sz w:val="28"/>
          <w:szCs w:val="28"/>
        </w:rPr>
        <w:t>«</w:t>
      </w:r>
      <w:r w:rsidRPr="00B27C8D">
        <w:rPr>
          <w:sz w:val="28"/>
          <w:szCs w:val="28"/>
        </w:rPr>
        <w:t>таинственная</w:t>
      </w:r>
      <w:r w:rsidR="00793CDC">
        <w:rPr>
          <w:sz w:val="28"/>
          <w:szCs w:val="28"/>
        </w:rPr>
        <w:t>»</w:t>
      </w:r>
      <w:r w:rsidRPr="00B27C8D">
        <w:rPr>
          <w:sz w:val="28"/>
          <w:szCs w:val="28"/>
        </w:rPr>
        <w:t xml:space="preserve">; бег: легкий, стремительный). </w:t>
      </w:r>
    </w:p>
    <w:p w:rsidR="00596AA2" w:rsidRDefault="00B27C8D" w:rsidP="0035351C">
      <w:pPr>
        <w:spacing w:line="276" w:lineRule="auto"/>
        <w:jc w:val="both"/>
        <w:rPr>
          <w:sz w:val="28"/>
          <w:szCs w:val="28"/>
        </w:rPr>
      </w:pPr>
      <w:r w:rsidRPr="00B27C8D">
        <w:rPr>
          <w:sz w:val="28"/>
          <w:szCs w:val="28"/>
        </w:rPr>
        <w:t>Развитие тан</w:t>
      </w:r>
      <w:r w:rsidR="00596AA2">
        <w:rPr>
          <w:sz w:val="28"/>
          <w:szCs w:val="28"/>
        </w:rPr>
        <w:t xml:space="preserve">цевально-игрового творчества: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96AA2" w:rsidRDefault="00B27C8D" w:rsidP="0035351C">
      <w:pPr>
        <w:spacing w:line="276" w:lineRule="auto"/>
        <w:jc w:val="both"/>
        <w:rPr>
          <w:sz w:val="28"/>
          <w:szCs w:val="28"/>
        </w:rPr>
      </w:pPr>
      <w:r w:rsidRPr="00B27C8D">
        <w:rPr>
          <w:sz w:val="28"/>
          <w:szCs w:val="28"/>
        </w:rPr>
        <w:t>Игра на дет</w:t>
      </w:r>
      <w:r w:rsidR="00596AA2">
        <w:rPr>
          <w:sz w:val="28"/>
          <w:szCs w:val="28"/>
        </w:rPr>
        <w:t xml:space="preserve">ских музыкальных инструментах: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формирует у детей умение подыгрывать простейшие мелодии на деревянных ложках, погре</w:t>
      </w:r>
      <w:r>
        <w:rPr>
          <w:sz w:val="28"/>
          <w:szCs w:val="28"/>
        </w:rPr>
        <w:t xml:space="preserve">мушках, барабане, металлофоне; </w:t>
      </w:r>
    </w:p>
    <w:p w:rsidR="00596AA2" w:rsidRDefault="00596AA2" w:rsidP="0035351C">
      <w:pPr>
        <w:spacing w:line="276" w:lineRule="auto"/>
        <w:jc w:val="both"/>
        <w:rPr>
          <w:sz w:val="28"/>
          <w:szCs w:val="28"/>
        </w:rPr>
      </w:pPr>
      <w:r>
        <w:rPr>
          <w:sz w:val="28"/>
          <w:szCs w:val="28"/>
        </w:rPr>
        <w:t>2.</w:t>
      </w:r>
      <w:r w:rsidR="00B27C8D" w:rsidRPr="00B27C8D">
        <w:rPr>
          <w:sz w:val="28"/>
          <w:szCs w:val="28"/>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00B27C8D" w:rsidRPr="00B27C8D">
        <w:rPr>
          <w:sz w:val="28"/>
          <w:szCs w:val="28"/>
        </w:rPr>
        <w:t>другое</w:t>
      </w:r>
      <w:proofErr w:type="gramEnd"/>
      <w:r w:rsidR="00B27C8D" w:rsidRPr="00B27C8D">
        <w:rPr>
          <w:sz w:val="28"/>
          <w:szCs w:val="28"/>
        </w:rPr>
        <w:t xml:space="preserve">). </w:t>
      </w:r>
    </w:p>
    <w:p w:rsidR="00B27C8D" w:rsidRPr="00596AA2" w:rsidRDefault="00B27C8D" w:rsidP="0035351C">
      <w:pPr>
        <w:spacing w:line="276" w:lineRule="auto"/>
        <w:jc w:val="both"/>
        <w:rPr>
          <w:b/>
          <w:sz w:val="28"/>
          <w:szCs w:val="28"/>
        </w:rPr>
      </w:pPr>
      <w:r w:rsidRPr="00596AA2">
        <w:rPr>
          <w:b/>
          <w:sz w:val="28"/>
          <w:szCs w:val="28"/>
        </w:rPr>
        <w:t xml:space="preserve">Театрализованная деятельность: </w:t>
      </w:r>
    </w:p>
    <w:p w:rsidR="00596AA2" w:rsidRDefault="00B27C8D" w:rsidP="0035351C">
      <w:pPr>
        <w:spacing w:line="276" w:lineRule="auto"/>
        <w:jc w:val="both"/>
        <w:rPr>
          <w:sz w:val="28"/>
          <w:szCs w:val="28"/>
        </w:rPr>
      </w:pPr>
      <w:r w:rsidRPr="00B27C8D">
        <w:rPr>
          <w:sz w:val="28"/>
          <w:szCs w:val="28"/>
        </w:rPr>
        <w:t xml:space="preserve">  1.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596AA2" w:rsidRDefault="00B27C8D" w:rsidP="0035351C">
      <w:pPr>
        <w:spacing w:line="276" w:lineRule="auto"/>
        <w:jc w:val="both"/>
        <w:rPr>
          <w:sz w:val="28"/>
          <w:szCs w:val="28"/>
        </w:rPr>
      </w:pPr>
      <w:r w:rsidRPr="00B27C8D">
        <w:rPr>
          <w:sz w:val="28"/>
          <w:szCs w:val="28"/>
        </w:rPr>
        <w:t xml:space="preserve">2.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3.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596AA2" w:rsidRDefault="00B27C8D" w:rsidP="0035351C">
      <w:pPr>
        <w:spacing w:line="276" w:lineRule="auto"/>
        <w:jc w:val="both"/>
        <w:rPr>
          <w:sz w:val="28"/>
          <w:szCs w:val="28"/>
        </w:rPr>
      </w:pPr>
      <w:r w:rsidRPr="00B27C8D">
        <w:rPr>
          <w:sz w:val="28"/>
          <w:szCs w:val="28"/>
        </w:rPr>
        <w:t xml:space="preserve">4.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596AA2" w:rsidRDefault="00B27C8D" w:rsidP="0035351C">
      <w:pPr>
        <w:spacing w:line="276" w:lineRule="auto"/>
        <w:jc w:val="both"/>
        <w:rPr>
          <w:sz w:val="28"/>
          <w:szCs w:val="28"/>
        </w:rPr>
      </w:pPr>
      <w:r w:rsidRPr="00B27C8D">
        <w:rPr>
          <w:sz w:val="28"/>
          <w:szCs w:val="28"/>
        </w:rPr>
        <w:t xml:space="preserve">5.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 6.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7. Педагог продолжает использовать возможности педагогического театра (взрослых) для накопления эмоционально-чувственного </w:t>
      </w:r>
      <w:r w:rsidRPr="00B27C8D">
        <w:rPr>
          <w:sz w:val="28"/>
          <w:szCs w:val="28"/>
        </w:rPr>
        <w:lastRenderedPageBreak/>
        <w:t xml:space="preserve">опыта, понимания детьми комплекса выразительных средств, применяемых в спектакле. </w:t>
      </w:r>
    </w:p>
    <w:p w:rsidR="00596AA2" w:rsidRDefault="00B27C8D" w:rsidP="0035351C">
      <w:pPr>
        <w:spacing w:line="276" w:lineRule="auto"/>
        <w:jc w:val="both"/>
        <w:rPr>
          <w:sz w:val="28"/>
          <w:szCs w:val="28"/>
        </w:rPr>
      </w:pPr>
      <w:r w:rsidRPr="00596AA2">
        <w:rPr>
          <w:b/>
          <w:sz w:val="28"/>
          <w:szCs w:val="28"/>
        </w:rPr>
        <w:t>Культурно-досуговая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развивает умение детей организовывать свой досуг с пользой.  </w:t>
      </w:r>
    </w:p>
    <w:p w:rsidR="00596AA2" w:rsidRDefault="00B27C8D" w:rsidP="0035351C">
      <w:pPr>
        <w:spacing w:line="276" w:lineRule="auto"/>
        <w:jc w:val="both"/>
        <w:rPr>
          <w:sz w:val="28"/>
          <w:szCs w:val="28"/>
        </w:rPr>
      </w:pPr>
      <w:r w:rsidRPr="00B27C8D">
        <w:rPr>
          <w:sz w:val="28"/>
          <w:szCs w:val="28"/>
        </w:rPr>
        <w:t xml:space="preserve">2. Осуществляет патриотическое и нравственное воспитание, приобщает к художественной культуре, эстетико-эмоциональному творчеству.  </w:t>
      </w:r>
    </w:p>
    <w:p w:rsidR="00596AA2" w:rsidRDefault="00B27C8D" w:rsidP="0035351C">
      <w:pPr>
        <w:spacing w:line="276" w:lineRule="auto"/>
        <w:jc w:val="both"/>
        <w:rPr>
          <w:sz w:val="28"/>
          <w:szCs w:val="28"/>
        </w:rPr>
      </w:pPr>
      <w:r w:rsidRPr="00B27C8D">
        <w:rPr>
          <w:sz w:val="28"/>
          <w:szCs w:val="28"/>
        </w:rPr>
        <w:t xml:space="preserve">3. Побуждает к самостоятельной организации выбранного вида деятельности (художественной, познавательной, музыкальной и </w:t>
      </w:r>
      <w:proofErr w:type="gramStart"/>
      <w:r w:rsidRPr="00B27C8D">
        <w:rPr>
          <w:sz w:val="28"/>
          <w:szCs w:val="28"/>
        </w:rPr>
        <w:t>другое</w:t>
      </w:r>
      <w:proofErr w:type="gramEnd"/>
      <w:r w:rsidRPr="00B27C8D">
        <w:rPr>
          <w:sz w:val="28"/>
          <w:szCs w:val="28"/>
        </w:rPr>
        <w:t xml:space="preserve">). Вовлекает детей в процесс подготовки к развлечениям (концерт, кукольный спектакль, вечер загадок и прочее).  </w:t>
      </w:r>
    </w:p>
    <w:p w:rsidR="00596AA2" w:rsidRDefault="00B27C8D" w:rsidP="0035351C">
      <w:pPr>
        <w:spacing w:line="276" w:lineRule="auto"/>
        <w:jc w:val="both"/>
        <w:rPr>
          <w:sz w:val="28"/>
          <w:szCs w:val="28"/>
        </w:rPr>
      </w:pPr>
      <w:r w:rsidRPr="00B27C8D">
        <w:rPr>
          <w:sz w:val="28"/>
          <w:szCs w:val="28"/>
        </w:rPr>
        <w:t xml:space="preserve">4. Знакомит с традициями и культурой народов страны, воспитывает чувство гордости за свою страну (населенный пункт).  </w:t>
      </w:r>
    </w:p>
    <w:p w:rsidR="00596AA2" w:rsidRDefault="00B27C8D" w:rsidP="0035351C">
      <w:pPr>
        <w:spacing w:line="276" w:lineRule="auto"/>
        <w:jc w:val="both"/>
        <w:rPr>
          <w:sz w:val="28"/>
          <w:szCs w:val="28"/>
        </w:rPr>
      </w:pPr>
      <w:r w:rsidRPr="00B27C8D">
        <w:rPr>
          <w:sz w:val="28"/>
          <w:szCs w:val="28"/>
        </w:rPr>
        <w:t xml:space="preserve">5. Приобщает к праздничной культуре, развивает желание принимать участие в праздниках (календарных, государственных, народных). </w:t>
      </w:r>
    </w:p>
    <w:p w:rsidR="00596AA2" w:rsidRDefault="00B27C8D" w:rsidP="0035351C">
      <w:pPr>
        <w:spacing w:line="276" w:lineRule="auto"/>
        <w:jc w:val="both"/>
        <w:rPr>
          <w:sz w:val="28"/>
          <w:szCs w:val="28"/>
        </w:rPr>
      </w:pPr>
      <w:r w:rsidRPr="00B27C8D">
        <w:rPr>
          <w:sz w:val="28"/>
          <w:szCs w:val="28"/>
        </w:rPr>
        <w:t xml:space="preserve"> 6. Активизирует желание посещать творческие объединения дополнительного образования. Развивает творческие способности. </w:t>
      </w:r>
    </w:p>
    <w:p w:rsidR="00596AA2" w:rsidRDefault="00B27C8D" w:rsidP="0035351C">
      <w:pPr>
        <w:spacing w:line="276" w:lineRule="auto"/>
        <w:jc w:val="both"/>
        <w:rPr>
          <w:sz w:val="28"/>
          <w:szCs w:val="28"/>
        </w:rPr>
      </w:pPr>
      <w:r w:rsidRPr="00B27C8D">
        <w:rPr>
          <w:sz w:val="28"/>
          <w:szCs w:val="28"/>
        </w:rPr>
        <w:t xml:space="preserve"> 7. Педагог развивает индивидуальные творческие способности и художественные наклонности детей.  </w:t>
      </w:r>
    </w:p>
    <w:p w:rsidR="00B27C8D" w:rsidRPr="00B27C8D" w:rsidRDefault="00B27C8D" w:rsidP="0035351C">
      <w:pPr>
        <w:spacing w:line="276" w:lineRule="auto"/>
        <w:jc w:val="both"/>
        <w:rPr>
          <w:sz w:val="28"/>
          <w:szCs w:val="28"/>
        </w:rPr>
      </w:pPr>
      <w:r w:rsidRPr="00B27C8D">
        <w:rPr>
          <w:sz w:val="28"/>
          <w:szCs w:val="28"/>
        </w:rPr>
        <w:t xml:space="preserve">8.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BB74B3" w:rsidRPr="00BB74B3" w:rsidRDefault="00BB74B3" w:rsidP="0035351C">
      <w:pPr>
        <w:jc w:val="both"/>
        <w:rPr>
          <w:sz w:val="28"/>
          <w:szCs w:val="28"/>
        </w:rPr>
      </w:pPr>
      <w:r w:rsidRPr="00BB74B3">
        <w:rPr>
          <w:sz w:val="28"/>
          <w:szCs w:val="28"/>
        </w:rPr>
        <w:t>Методические пособия</w:t>
      </w:r>
      <w:r w:rsidR="00EA7FE0">
        <w:rPr>
          <w:sz w:val="28"/>
          <w:szCs w:val="28"/>
        </w:rPr>
        <w:t xml:space="preserve"> </w:t>
      </w:r>
    </w:p>
    <w:p w:rsidR="00BB74B3" w:rsidRPr="00BB74B3" w:rsidRDefault="00BB74B3"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BB74B3" w:rsidRPr="00BB74B3" w:rsidRDefault="00BB74B3"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BB74B3" w:rsidRPr="00BB74B3" w:rsidRDefault="00BB74B3"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BB74B3" w:rsidRPr="00BB74B3" w:rsidRDefault="00BB74B3" w:rsidP="0035351C">
      <w:pPr>
        <w:jc w:val="both"/>
        <w:rPr>
          <w:sz w:val="28"/>
          <w:szCs w:val="28"/>
        </w:rPr>
      </w:pPr>
      <w:r w:rsidRPr="00BB74B3">
        <w:rPr>
          <w:sz w:val="28"/>
          <w:szCs w:val="28"/>
        </w:rPr>
        <w:lastRenderedPageBreak/>
        <w:t>Зацепина М.Б. Музыкальное воспитание в детском саду: Средняя группа (4-5 лет).</w:t>
      </w:r>
    </w:p>
    <w:p w:rsidR="00BB74B3" w:rsidRDefault="00BB74B3" w:rsidP="0035351C">
      <w:pPr>
        <w:spacing w:line="276" w:lineRule="auto"/>
        <w:jc w:val="both"/>
        <w:rPr>
          <w:sz w:val="28"/>
          <w:szCs w:val="28"/>
        </w:rPr>
      </w:pPr>
    </w:p>
    <w:p w:rsidR="00BB74B3" w:rsidRPr="00BB74B3" w:rsidRDefault="00BB74B3" w:rsidP="0035351C">
      <w:pPr>
        <w:spacing w:line="276" w:lineRule="auto"/>
        <w:jc w:val="both"/>
        <w:rPr>
          <w:b/>
          <w:sz w:val="28"/>
          <w:szCs w:val="28"/>
        </w:rPr>
      </w:pPr>
      <w:r w:rsidRPr="00BB74B3">
        <w:rPr>
          <w:sz w:val="28"/>
          <w:szCs w:val="28"/>
        </w:rPr>
        <w:t xml:space="preserve">Наглядно-дидактические пособия  </w:t>
      </w:r>
    </w:p>
    <w:p w:rsidR="00BB74B3" w:rsidRPr="00BB74B3" w:rsidRDefault="00BB74B3" w:rsidP="0035351C">
      <w:pPr>
        <w:spacing w:line="276" w:lineRule="auto"/>
        <w:jc w:val="both"/>
        <w:rPr>
          <w:sz w:val="28"/>
          <w:szCs w:val="28"/>
        </w:rPr>
      </w:pPr>
      <w:r w:rsidRPr="00BB74B3">
        <w:rPr>
          <w:sz w:val="28"/>
          <w:szCs w:val="28"/>
        </w:rPr>
        <w:t xml:space="preserve">Альбомы для творчества:  </w:t>
      </w:r>
    </w:p>
    <w:p w:rsidR="00BB74B3" w:rsidRPr="00BB74B3" w:rsidRDefault="00BB74B3" w:rsidP="0035351C">
      <w:pPr>
        <w:spacing w:line="276" w:lineRule="auto"/>
        <w:jc w:val="both"/>
        <w:rPr>
          <w:sz w:val="28"/>
          <w:szCs w:val="28"/>
        </w:rPr>
      </w:pPr>
      <w:proofErr w:type="gramStart"/>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roofErr w:type="gramEnd"/>
    </w:p>
    <w:p w:rsidR="00BB74B3" w:rsidRPr="00BB74B3" w:rsidRDefault="00BB74B3" w:rsidP="0035351C">
      <w:pPr>
        <w:spacing w:line="276" w:lineRule="auto"/>
        <w:jc w:val="both"/>
        <w:rPr>
          <w:sz w:val="28"/>
          <w:szCs w:val="28"/>
        </w:rPr>
      </w:pPr>
      <w:r w:rsidRPr="00BB74B3">
        <w:rPr>
          <w:sz w:val="28"/>
          <w:szCs w:val="28"/>
        </w:rPr>
        <w:t xml:space="preserve"> Комплекты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BB74B3" w:rsidRPr="00BB74B3" w:rsidRDefault="00BB74B3"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BB74B3" w:rsidRPr="00BB74B3" w:rsidRDefault="00BB74B3"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sidR="008061D9">
        <w:rPr>
          <w:sz w:val="28"/>
          <w:szCs w:val="28"/>
        </w:rPr>
        <w:t>. Работы современных мастеров», «Музыкальные инструменты»</w:t>
      </w:r>
      <w:r w:rsidRPr="00BB74B3">
        <w:rPr>
          <w:sz w:val="28"/>
          <w:szCs w:val="28"/>
        </w:rPr>
        <w:t xml:space="preserve">  </w:t>
      </w:r>
    </w:p>
    <w:p w:rsidR="00BB74B3" w:rsidRPr="00BB74B3" w:rsidRDefault="00BB74B3" w:rsidP="0035351C">
      <w:pPr>
        <w:spacing w:line="276" w:lineRule="auto"/>
        <w:jc w:val="both"/>
        <w:rPr>
          <w:sz w:val="28"/>
          <w:szCs w:val="28"/>
        </w:rPr>
      </w:pPr>
    </w:p>
    <w:p w:rsidR="008061D9" w:rsidRPr="008061D9" w:rsidRDefault="00BB74B3" w:rsidP="0035351C">
      <w:pPr>
        <w:spacing w:line="276" w:lineRule="auto"/>
        <w:jc w:val="both"/>
        <w:rPr>
          <w:sz w:val="28"/>
          <w:szCs w:val="28"/>
        </w:rPr>
      </w:pPr>
      <w:r w:rsidRPr="00626394">
        <w:rPr>
          <w:b/>
          <w:sz w:val="28"/>
          <w:szCs w:val="28"/>
        </w:rPr>
        <w:t>Описание образовательной деятельности по освоению детьми образовательной области «Физическое развитие</w:t>
      </w:r>
      <w:r w:rsidR="008061D9" w:rsidRPr="00626394">
        <w:rPr>
          <w:b/>
          <w:sz w:val="28"/>
          <w:szCs w:val="28"/>
        </w:rPr>
        <w:t>»</w:t>
      </w:r>
      <w:r w:rsidR="008061D9" w:rsidRPr="008061D9">
        <w:rPr>
          <w:sz w:val="28"/>
          <w:szCs w:val="28"/>
        </w:rPr>
        <w:t xml:space="preserve">  (Извлечение из ФГОС </w:t>
      </w:r>
      <w:proofErr w:type="gramStart"/>
      <w:r w:rsidR="008061D9" w:rsidRPr="008061D9">
        <w:rPr>
          <w:sz w:val="28"/>
          <w:szCs w:val="28"/>
        </w:rPr>
        <w:t>ДО</w:t>
      </w:r>
      <w:proofErr w:type="gramEnd"/>
      <w:r w:rsidR="008061D9" w:rsidRPr="008061D9">
        <w:rPr>
          <w:sz w:val="28"/>
          <w:szCs w:val="28"/>
        </w:rPr>
        <w:t>)</w:t>
      </w:r>
      <w:r w:rsidRPr="008061D9">
        <w:rPr>
          <w:sz w:val="28"/>
          <w:szCs w:val="28"/>
        </w:rPr>
        <w:t xml:space="preserve">                                                                                    «Физическое развитие включает: </w:t>
      </w:r>
    </w:p>
    <w:p w:rsidR="008061D9" w:rsidRPr="008061D9" w:rsidRDefault="008061D9" w:rsidP="0035351C">
      <w:pPr>
        <w:spacing w:line="276" w:lineRule="auto"/>
        <w:jc w:val="both"/>
        <w:rPr>
          <w:sz w:val="28"/>
          <w:szCs w:val="28"/>
        </w:rPr>
      </w:pPr>
      <w:r w:rsidRPr="008061D9">
        <w:rPr>
          <w:sz w:val="28"/>
          <w:szCs w:val="28"/>
        </w:rPr>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061D9" w:rsidRPr="008061D9" w:rsidRDefault="008061D9" w:rsidP="0035351C">
      <w:pPr>
        <w:spacing w:line="276" w:lineRule="auto"/>
        <w:jc w:val="both"/>
        <w:rPr>
          <w:sz w:val="28"/>
          <w:szCs w:val="28"/>
        </w:rPr>
      </w:pPr>
      <w:r w:rsidRPr="008061D9">
        <w:rPr>
          <w:sz w:val="28"/>
          <w:szCs w:val="28"/>
        </w:rPr>
        <w:t xml:space="preserve">- формирование опорно-двигательного аппарата, развитие равновесия, глазомера, ориентировки в пространстве; </w:t>
      </w:r>
    </w:p>
    <w:p w:rsidR="008061D9" w:rsidRPr="008061D9" w:rsidRDefault="008061D9" w:rsidP="0035351C">
      <w:pPr>
        <w:spacing w:line="276" w:lineRule="auto"/>
        <w:jc w:val="both"/>
        <w:rPr>
          <w:sz w:val="28"/>
          <w:szCs w:val="28"/>
        </w:rPr>
      </w:pPr>
      <w:r w:rsidRPr="008061D9">
        <w:rPr>
          <w:sz w:val="28"/>
          <w:szCs w:val="28"/>
        </w:rPr>
        <w:t xml:space="preserve">- овладение основными движениями (метание, ползание, лазанье, ходьба, бег, прыжки); </w:t>
      </w:r>
    </w:p>
    <w:p w:rsidR="008061D9" w:rsidRPr="008061D9" w:rsidRDefault="008061D9" w:rsidP="0035351C">
      <w:pPr>
        <w:spacing w:line="276" w:lineRule="auto"/>
        <w:jc w:val="both"/>
        <w:rPr>
          <w:sz w:val="28"/>
          <w:szCs w:val="28"/>
        </w:rPr>
      </w:pPr>
      <w:proofErr w:type="gramStart"/>
      <w:r w:rsidRPr="008061D9">
        <w:rPr>
          <w:sz w:val="28"/>
          <w:szCs w:val="28"/>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roofErr w:type="gramEnd"/>
    </w:p>
    <w:p w:rsidR="008061D9" w:rsidRPr="008061D9" w:rsidRDefault="008061D9" w:rsidP="0035351C">
      <w:pPr>
        <w:spacing w:line="276" w:lineRule="auto"/>
        <w:jc w:val="both"/>
        <w:rPr>
          <w:sz w:val="28"/>
          <w:szCs w:val="28"/>
        </w:rPr>
      </w:pPr>
      <w:r w:rsidRPr="008061D9">
        <w:rPr>
          <w:sz w:val="28"/>
          <w:szCs w:val="28"/>
        </w:rPr>
        <w:t>- воспитание нравственно-волевых качеств (воля, смелость, выдержка и другое);</w:t>
      </w:r>
    </w:p>
    <w:p w:rsidR="008061D9" w:rsidRPr="008061D9" w:rsidRDefault="008061D9" w:rsidP="0035351C">
      <w:pPr>
        <w:spacing w:line="276" w:lineRule="auto"/>
        <w:jc w:val="both"/>
        <w:rPr>
          <w:sz w:val="28"/>
          <w:szCs w:val="28"/>
        </w:rPr>
      </w:pPr>
      <w:r w:rsidRPr="008061D9">
        <w:rPr>
          <w:sz w:val="28"/>
          <w:szCs w:val="28"/>
        </w:rPr>
        <w:lastRenderedPageBreak/>
        <w:t xml:space="preserve"> - воспитание интереса к различным видам спорта и чувства гордости за выдающиеся достижения российских спортсменов;</w:t>
      </w:r>
    </w:p>
    <w:p w:rsidR="008061D9" w:rsidRPr="008061D9" w:rsidRDefault="008061D9" w:rsidP="0035351C">
      <w:pPr>
        <w:spacing w:line="276" w:lineRule="auto"/>
        <w:jc w:val="both"/>
        <w:rPr>
          <w:sz w:val="28"/>
          <w:szCs w:val="28"/>
        </w:rPr>
      </w:pPr>
      <w:r w:rsidRPr="008061D9">
        <w:rPr>
          <w:sz w:val="28"/>
          <w:szCs w:val="28"/>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8061D9" w:rsidRDefault="008061D9" w:rsidP="0035351C">
      <w:pPr>
        <w:spacing w:line="276" w:lineRule="auto"/>
        <w:jc w:val="both"/>
        <w:rPr>
          <w:b/>
          <w:sz w:val="28"/>
          <w:szCs w:val="28"/>
        </w:rPr>
      </w:pPr>
      <w:r w:rsidRPr="008061D9">
        <w:rPr>
          <w:b/>
          <w:sz w:val="28"/>
          <w:szCs w:val="28"/>
        </w:rPr>
        <w:t xml:space="preserve">  Содерж</w:t>
      </w:r>
      <w:r w:rsidR="00626394">
        <w:rPr>
          <w:b/>
          <w:sz w:val="28"/>
          <w:szCs w:val="28"/>
        </w:rPr>
        <w:t>ание образовательной области «Физическое развитие</w:t>
      </w:r>
      <w:r w:rsidRPr="008061D9">
        <w:rPr>
          <w:b/>
          <w:sz w:val="28"/>
          <w:szCs w:val="28"/>
        </w:rPr>
        <w:t>» представлено тематическими блоками (направлениями):</w:t>
      </w:r>
    </w:p>
    <w:p w:rsidR="008061D9" w:rsidRPr="008061D9" w:rsidRDefault="008061D9" w:rsidP="0035351C">
      <w:pPr>
        <w:spacing w:line="276" w:lineRule="auto"/>
        <w:jc w:val="both"/>
        <w:rPr>
          <w:sz w:val="28"/>
          <w:szCs w:val="28"/>
        </w:rPr>
      </w:pPr>
      <w:r w:rsidRPr="008061D9">
        <w:rPr>
          <w:b/>
          <w:sz w:val="28"/>
          <w:szCs w:val="28"/>
        </w:rPr>
        <w:t xml:space="preserve"> </w:t>
      </w:r>
      <w:r w:rsidRPr="008061D9">
        <w:rPr>
          <w:sz w:val="28"/>
          <w:szCs w:val="28"/>
        </w:rPr>
        <w:t>1) «Основная гимнастика (основные движения, общеразвивающие упражнения, ритмическая гимнастика и строевые упражнения)»,</w:t>
      </w:r>
    </w:p>
    <w:p w:rsidR="008061D9" w:rsidRPr="008061D9" w:rsidRDefault="008061D9" w:rsidP="0035351C">
      <w:pPr>
        <w:spacing w:line="276" w:lineRule="auto"/>
        <w:jc w:val="both"/>
        <w:rPr>
          <w:sz w:val="28"/>
          <w:szCs w:val="28"/>
        </w:rPr>
      </w:pPr>
      <w:r w:rsidRPr="008061D9">
        <w:rPr>
          <w:sz w:val="28"/>
          <w:szCs w:val="28"/>
        </w:rPr>
        <w:t xml:space="preserve"> 2) «Подвижные игры», </w:t>
      </w:r>
    </w:p>
    <w:p w:rsidR="008061D9" w:rsidRPr="008061D9" w:rsidRDefault="008061D9" w:rsidP="0035351C">
      <w:pPr>
        <w:spacing w:line="276" w:lineRule="auto"/>
        <w:jc w:val="both"/>
        <w:rPr>
          <w:sz w:val="28"/>
          <w:szCs w:val="28"/>
        </w:rPr>
      </w:pPr>
      <w:r w:rsidRPr="008061D9">
        <w:rPr>
          <w:sz w:val="28"/>
          <w:szCs w:val="28"/>
        </w:rPr>
        <w:t xml:space="preserve"> 3) «Спортивные игры» (с 5 лет), </w:t>
      </w:r>
    </w:p>
    <w:p w:rsidR="008061D9" w:rsidRPr="008061D9" w:rsidRDefault="008061D9" w:rsidP="0035351C">
      <w:pPr>
        <w:spacing w:line="276" w:lineRule="auto"/>
        <w:jc w:val="both"/>
        <w:rPr>
          <w:sz w:val="28"/>
          <w:szCs w:val="28"/>
        </w:rPr>
      </w:pPr>
      <w:r w:rsidRPr="008061D9">
        <w:rPr>
          <w:sz w:val="28"/>
          <w:szCs w:val="28"/>
        </w:rPr>
        <w:t xml:space="preserve">4) «Спортивные упражнения», </w:t>
      </w:r>
    </w:p>
    <w:p w:rsidR="008061D9" w:rsidRPr="008061D9" w:rsidRDefault="008061D9" w:rsidP="0035351C">
      <w:pPr>
        <w:spacing w:line="276" w:lineRule="auto"/>
        <w:jc w:val="both"/>
        <w:rPr>
          <w:sz w:val="28"/>
          <w:szCs w:val="28"/>
        </w:rPr>
      </w:pPr>
      <w:r w:rsidRPr="008061D9">
        <w:rPr>
          <w:sz w:val="28"/>
          <w:szCs w:val="28"/>
        </w:rPr>
        <w:t>5) «Формирование основ здорового образа жизни»,</w:t>
      </w:r>
    </w:p>
    <w:p w:rsidR="008061D9" w:rsidRPr="008061D9" w:rsidRDefault="008061D9" w:rsidP="0035351C">
      <w:pPr>
        <w:spacing w:line="276" w:lineRule="auto"/>
        <w:jc w:val="both"/>
        <w:rPr>
          <w:b/>
          <w:sz w:val="28"/>
          <w:szCs w:val="28"/>
        </w:rPr>
      </w:pPr>
      <w:r w:rsidRPr="008061D9">
        <w:rPr>
          <w:sz w:val="28"/>
          <w:szCs w:val="28"/>
        </w:rPr>
        <w:t xml:space="preserve"> 6) «Активный отдых».</w:t>
      </w:r>
      <w:r w:rsidRPr="008061D9">
        <w:rPr>
          <w:b/>
          <w:sz w:val="28"/>
          <w:szCs w:val="28"/>
        </w:rPr>
        <w:t xml:space="preserve">  </w:t>
      </w:r>
    </w:p>
    <w:p w:rsidR="006307FA" w:rsidRPr="002C630A" w:rsidRDefault="008061D9" w:rsidP="0035351C">
      <w:pPr>
        <w:spacing w:line="276" w:lineRule="auto"/>
        <w:jc w:val="both"/>
        <w:rPr>
          <w:b/>
          <w:sz w:val="28"/>
          <w:szCs w:val="28"/>
        </w:rPr>
      </w:pPr>
      <w:r w:rsidRPr="008061D9">
        <w:rPr>
          <w:b/>
          <w:sz w:val="28"/>
          <w:szCs w:val="28"/>
        </w:rPr>
        <w:t>Задачи и содержание образовательной деятельности по напр</w:t>
      </w:r>
      <w:r>
        <w:rPr>
          <w:b/>
          <w:sz w:val="28"/>
          <w:szCs w:val="28"/>
        </w:rPr>
        <w:t>авлению «Физическое развитие»</w:t>
      </w:r>
      <w:r w:rsidR="006307FA" w:rsidRPr="005D0EA2">
        <w:rPr>
          <w:sz w:val="28"/>
          <w:szCs w:val="28"/>
        </w:rPr>
        <w:t xml:space="preserve">  </w:t>
      </w:r>
    </w:p>
    <w:p w:rsidR="006D5C0D" w:rsidRDefault="006307FA" w:rsidP="0035351C">
      <w:pPr>
        <w:spacing w:line="276" w:lineRule="auto"/>
        <w:jc w:val="both"/>
        <w:rPr>
          <w:b/>
          <w:sz w:val="28"/>
          <w:szCs w:val="28"/>
        </w:rPr>
      </w:pPr>
      <w:r w:rsidRPr="005D0EA2">
        <w:rPr>
          <w:b/>
          <w:sz w:val="28"/>
          <w:szCs w:val="28"/>
        </w:rPr>
        <w:t>Пятый год жизни,  средняя группа</w:t>
      </w:r>
      <w:r w:rsidR="006D5C0D">
        <w:rPr>
          <w:b/>
          <w:sz w:val="28"/>
          <w:szCs w:val="28"/>
        </w:rPr>
        <w:t>.</w:t>
      </w:r>
    </w:p>
    <w:p w:rsidR="006D5C0D" w:rsidRDefault="006D5C0D" w:rsidP="0035351C">
      <w:pPr>
        <w:spacing w:line="276" w:lineRule="auto"/>
        <w:jc w:val="both"/>
        <w:rPr>
          <w:sz w:val="28"/>
          <w:szCs w:val="28"/>
        </w:rPr>
      </w:pPr>
      <w:r>
        <w:rPr>
          <w:b/>
          <w:sz w:val="28"/>
          <w:szCs w:val="28"/>
        </w:rPr>
        <w:t xml:space="preserve"> Программные задачи ОО «Физическое развитие</w:t>
      </w:r>
      <w:r w:rsidR="006307FA" w:rsidRPr="005D0EA2">
        <w:rPr>
          <w:b/>
          <w:sz w:val="28"/>
          <w:szCs w:val="28"/>
        </w:rPr>
        <w:t>»</w:t>
      </w:r>
      <w:r w:rsidR="006307FA" w:rsidRPr="005D0EA2">
        <w:rPr>
          <w:sz w:val="28"/>
          <w:szCs w:val="28"/>
        </w:rPr>
        <w:t xml:space="preserve"> </w:t>
      </w:r>
    </w:p>
    <w:p w:rsidR="006D5C0D" w:rsidRDefault="006307FA" w:rsidP="0035351C">
      <w:pPr>
        <w:spacing w:line="276" w:lineRule="auto"/>
        <w:jc w:val="both"/>
        <w:rPr>
          <w:sz w:val="28"/>
          <w:szCs w:val="28"/>
        </w:rPr>
      </w:pPr>
      <w:r w:rsidRPr="005D0EA2">
        <w:rPr>
          <w:sz w:val="28"/>
          <w:szCs w:val="28"/>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5D0EA2">
        <w:rPr>
          <w:sz w:val="28"/>
          <w:szCs w:val="28"/>
        </w:rPr>
        <w:t>ритмические упражнения</w:t>
      </w:r>
      <w:proofErr w:type="gramEnd"/>
      <w:r w:rsidRPr="005D0EA2">
        <w:rPr>
          <w:sz w:val="28"/>
          <w:szCs w:val="28"/>
        </w:rPr>
        <w:t xml:space="preserve">), создавать условия для освоения спортивных упражнений, подвижных игр; </w:t>
      </w:r>
    </w:p>
    <w:p w:rsidR="006D5C0D" w:rsidRDefault="006307FA" w:rsidP="0035351C">
      <w:pPr>
        <w:spacing w:line="276" w:lineRule="auto"/>
        <w:jc w:val="both"/>
        <w:rPr>
          <w:sz w:val="28"/>
          <w:szCs w:val="28"/>
        </w:rPr>
      </w:pPr>
      <w:proofErr w:type="gramStart"/>
      <w:r w:rsidRPr="005D0EA2">
        <w:rPr>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roofErr w:type="gramEnd"/>
    </w:p>
    <w:p w:rsidR="006D5C0D" w:rsidRDefault="006307FA" w:rsidP="0035351C">
      <w:pPr>
        <w:spacing w:line="276" w:lineRule="auto"/>
        <w:jc w:val="both"/>
        <w:rPr>
          <w:sz w:val="28"/>
          <w:szCs w:val="28"/>
        </w:rPr>
      </w:pPr>
      <w:r w:rsidRPr="005D0EA2">
        <w:rPr>
          <w:sz w:val="28"/>
          <w:szCs w:val="28"/>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D5C0D" w:rsidRDefault="006307FA" w:rsidP="0035351C">
      <w:pPr>
        <w:spacing w:line="276" w:lineRule="auto"/>
        <w:jc w:val="both"/>
        <w:rPr>
          <w:sz w:val="28"/>
          <w:szCs w:val="28"/>
        </w:rPr>
      </w:pPr>
      <w:r w:rsidRPr="005D0EA2">
        <w:rPr>
          <w:sz w:val="28"/>
          <w:szCs w:val="28"/>
        </w:rPr>
        <w:t xml:space="preserve"> •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07FA" w:rsidRPr="005D0EA2" w:rsidRDefault="006307FA" w:rsidP="0035351C">
      <w:pPr>
        <w:spacing w:line="276" w:lineRule="auto"/>
        <w:jc w:val="both"/>
        <w:rPr>
          <w:sz w:val="28"/>
          <w:szCs w:val="28"/>
        </w:rPr>
      </w:pPr>
      <w:r w:rsidRPr="005D0EA2">
        <w:rPr>
          <w:sz w:val="28"/>
          <w:szCs w:val="28"/>
        </w:rPr>
        <w:t xml:space="preserve"> •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5D0EA2" w:rsidRDefault="006307FA" w:rsidP="0035351C">
      <w:pPr>
        <w:spacing w:line="276" w:lineRule="auto"/>
        <w:jc w:val="both"/>
        <w:rPr>
          <w:sz w:val="28"/>
          <w:szCs w:val="28"/>
        </w:rPr>
      </w:pPr>
      <w:r w:rsidRPr="005D0EA2">
        <w:rPr>
          <w:sz w:val="28"/>
          <w:szCs w:val="28"/>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D5C0D" w:rsidRDefault="006307FA" w:rsidP="0035351C">
      <w:pPr>
        <w:spacing w:line="276" w:lineRule="auto"/>
        <w:jc w:val="both"/>
        <w:rPr>
          <w:b/>
          <w:sz w:val="28"/>
          <w:szCs w:val="28"/>
        </w:rPr>
      </w:pPr>
      <w:r w:rsidRPr="006307FA">
        <w:rPr>
          <w:b/>
          <w:sz w:val="28"/>
          <w:szCs w:val="28"/>
        </w:rPr>
        <w:t xml:space="preserve"> С</w:t>
      </w:r>
      <w:r w:rsidR="006D5C0D">
        <w:rPr>
          <w:b/>
          <w:sz w:val="28"/>
          <w:szCs w:val="28"/>
        </w:rPr>
        <w:t>одержание образовательной деятельности.</w:t>
      </w:r>
      <w:r w:rsidRPr="006307FA">
        <w:rPr>
          <w:b/>
          <w:sz w:val="28"/>
          <w:szCs w:val="28"/>
        </w:rPr>
        <w:t xml:space="preserve"> </w:t>
      </w:r>
    </w:p>
    <w:p w:rsidR="006D5C0D" w:rsidRDefault="006307FA" w:rsidP="0035351C">
      <w:pPr>
        <w:spacing w:line="276" w:lineRule="auto"/>
        <w:jc w:val="both"/>
        <w:rPr>
          <w:sz w:val="28"/>
          <w:szCs w:val="28"/>
        </w:rPr>
      </w:pPr>
      <w:r w:rsidRPr="006D5C0D">
        <w:rPr>
          <w:sz w:val="28"/>
          <w:szCs w:val="28"/>
        </w:rPr>
        <w:t xml:space="preserve">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w:t>
      </w:r>
      <w:r w:rsidRPr="006D5C0D">
        <w:rPr>
          <w:sz w:val="28"/>
          <w:szCs w:val="28"/>
        </w:rPr>
        <w:lastRenderedPageBreak/>
        <w:t xml:space="preserve">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D5C0D" w:rsidRDefault="006307FA" w:rsidP="0035351C">
      <w:pPr>
        <w:spacing w:line="276" w:lineRule="auto"/>
        <w:jc w:val="both"/>
        <w:rPr>
          <w:sz w:val="28"/>
          <w:szCs w:val="28"/>
        </w:rPr>
      </w:pPr>
      <w:r w:rsidRPr="006D5C0D">
        <w:rPr>
          <w:sz w:val="28"/>
          <w:szCs w:val="28"/>
        </w:rPr>
        <w:t>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D5C0D" w:rsidRDefault="006307FA" w:rsidP="0035351C">
      <w:pPr>
        <w:spacing w:line="276" w:lineRule="auto"/>
        <w:jc w:val="both"/>
        <w:rPr>
          <w:b/>
          <w:sz w:val="28"/>
          <w:szCs w:val="28"/>
        </w:rPr>
      </w:pPr>
      <w:r w:rsidRPr="006D5C0D">
        <w:rPr>
          <w:sz w:val="28"/>
          <w:szCs w:val="28"/>
        </w:rPr>
        <w:t xml:space="preserve"> </w:t>
      </w:r>
      <w:r w:rsidRPr="006D5C0D">
        <w:rPr>
          <w:b/>
          <w:sz w:val="28"/>
          <w:szCs w:val="28"/>
        </w:rPr>
        <w:t>Основная гимнастика</w:t>
      </w:r>
      <w:r w:rsidRPr="006D5C0D">
        <w:rPr>
          <w:sz w:val="28"/>
          <w:szCs w:val="28"/>
        </w:rPr>
        <w:t xml:space="preserve"> (основные движения, общеразвивающие упражнения, ритмическая гимнастика и строевые упражнения):</w:t>
      </w:r>
      <w:r w:rsidRPr="006307FA">
        <w:rPr>
          <w:b/>
          <w:sz w:val="28"/>
          <w:szCs w:val="28"/>
        </w:rPr>
        <w:t xml:space="preserve"> </w:t>
      </w:r>
    </w:p>
    <w:p w:rsidR="006D5C0D" w:rsidRDefault="006307FA" w:rsidP="0035351C">
      <w:pPr>
        <w:spacing w:line="276" w:lineRule="auto"/>
        <w:jc w:val="both"/>
        <w:rPr>
          <w:b/>
          <w:sz w:val="28"/>
          <w:szCs w:val="28"/>
        </w:rPr>
      </w:pPr>
      <w:r w:rsidRPr="006D5C0D">
        <w:rPr>
          <w:b/>
          <w:i/>
          <w:sz w:val="28"/>
          <w:szCs w:val="28"/>
        </w:rPr>
        <w:t>Основные движения:</w:t>
      </w:r>
      <w:r w:rsidRPr="006307FA">
        <w:rPr>
          <w:b/>
          <w:sz w:val="28"/>
          <w:szCs w:val="28"/>
        </w:rPr>
        <w:t xml:space="preserve"> </w:t>
      </w:r>
    </w:p>
    <w:p w:rsidR="006D5C0D" w:rsidRDefault="006D5C0D" w:rsidP="0035351C">
      <w:pPr>
        <w:spacing w:line="276" w:lineRule="auto"/>
        <w:jc w:val="both"/>
        <w:rPr>
          <w:sz w:val="28"/>
          <w:szCs w:val="28"/>
        </w:rPr>
      </w:pPr>
      <w:r>
        <w:rPr>
          <w:sz w:val="28"/>
          <w:szCs w:val="28"/>
        </w:rPr>
        <w:t xml:space="preserve">1. </w:t>
      </w:r>
      <w:proofErr w:type="gramStart"/>
      <w:r>
        <w:rPr>
          <w:sz w:val="28"/>
          <w:szCs w:val="28"/>
        </w:rPr>
        <w:t>Б</w:t>
      </w:r>
      <w:r w:rsidR="006307FA" w:rsidRPr="006D5C0D">
        <w:rPr>
          <w:sz w:val="28"/>
          <w:szCs w:val="28"/>
        </w:rPr>
        <w:t xml:space="preserve">росание, катание, ловля, метание: прокатывание мяча между линиями, шнурами, палками (длина 2 </w:t>
      </w:r>
      <w:r w:rsidR="00793CDC">
        <w:rPr>
          <w:sz w:val="28"/>
          <w:szCs w:val="28"/>
        </w:rPr>
        <w:t>–</w:t>
      </w:r>
      <w:r w:rsidR="006307FA" w:rsidRPr="006D5C0D">
        <w:rPr>
          <w:sz w:val="28"/>
          <w:szCs w:val="28"/>
        </w:rPr>
        <w:t xml:space="preserve"> 3 м), положенными (на расстоянии 15 </w:t>
      </w:r>
      <w:r w:rsidR="00793CDC">
        <w:rPr>
          <w:sz w:val="28"/>
          <w:szCs w:val="28"/>
        </w:rPr>
        <w:t>–</w:t>
      </w:r>
      <w:r w:rsidR="006307FA" w:rsidRPr="006D5C0D">
        <w:rPr>
          <w:sz w:val="28"/>
          <w:szCs w:val="28"/>
        </w:rPr>
        <w:t xml:space="preserve"> 20 см одна от другой) и огибая кубики или кегли, расставленные по одной линии на расстоянии 70 </w:t>
      </w:r>
      <w:r w:rsidR="00793CDC">
        <w:rPr>
          <w:sz w:val="28"/>
          <w:szCs w:val="28"/>
        </w:rPr>
        <w:t>–</w:t>
      </w:r>
      <w:r w:rsidR="006307FA" w:rsidRPr="006D5C0D">
        <w:rPr>
          <w:sz w:val="28"/>
          <w:szCs w:val="28"/>
        </w:rPr>
        <w:t xml:space="preserve"> 80 см; прокатывание обруча педагогу, удержание обруча, катящегося от педагога; прокатывание обруча друг другу в парах;</w:t>
      </w:r>
      <w:proofErr w:type="gramEnd"/>
      <w:r w:rsidR="006307FA" w:rsidRPr="006D5C0D">
        <w:rPr>
          <w:sz w:val="28"/>
          <w:szCs w:val="28"/>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006307FA" w:rsidRPr="006D5C0D">
        <w:rPr>
          <w:sz w:val="28"/>
          <w:szCs w:val="28"/>
        </w:rPr>
        <w:t>головы</w:t>
      </w:r>
      <w:proofErr w:type="gramEnd"/>
      <w:r w:rsidR="006307FA" w:rsidRPr="006D5C0D">
        <w:rPr>
          <w:sz w:val="28"/>
          <w:szCs w:val="28"/>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w:t>
      </w:r>
      <w:r w:rsidR="00793CDC">
        <w:rPr>
          <w:sz w:val="28"/>
          <w:szCs w:val="28"/>
        </w:rPr>
        <w:t>–</w:t>
      </w:r>
      <w:r w:rsidR="006307FA" w:rsidRPr="006D5C0D">
        <w:rPr>
          <w:sz w:val="28"/>
          <w:szCs w:val="28"/>
        </w:rPr>
        <w:t xml:space="preserve"> 4 раз подряд; бросание мяча двумя руками из-за </w:t>
      </w:r>
      <w:proofErr w:type="gramStart"/>
      <w:r w:rsidR="006307FA" w:rsidRPr="006D5C0D">
        <w:rPr>
          <w:sz w:val="28"/>
          <w:szCs w:val="28"/>
        </w:rPr>
        <w:t>головы</w:t>
      </w:r>
      <w:proofErr w:type="gramEnd"/>
      <w:r w:rsidR="006307FA" w:rsidRPr="006D5C0D">
        <w:rPr>
          <w:sz w:val="28"/>
          <w:szCs w:val="28"/>
        </w:rPr>
        <w:t xml:space="preserve"> сидя; бросание вдаль; попадание в горизонтальную и вертикальную цели с расстояния 2 </w:t>
      </w:r>
      <w:r w:rsidR="00793CDC">
        <w:rPr>
          <w:sz w:val="28"/>
          <w:szCs w:val="28"/>
        </w:rPr>
        <w:t>–</w:t>
      </w:r>
      <w:r w:rsidR="006307FA" w:rsidRPr="006D5C0D">
        <w:rPr>
          <w:sz w:val="28"/>
          <w:szCs w:val="28"/>
        </w:rPr>
        <w:t xml:space="preserve"> 2,5 м; </w:t>
      </w:r>
    </w:p>
    <w:p w:rsidR="006D5C0D" w:rsidRDefault="006D5C0D" w:rsidP="0035351C">
      <w:pPr>
        <w:spacing w:line="276" w:lineRule="auto"/>
        <w:jc w:val="both"/>
        <w:rPr>
          <w:sz w:val="28"/>
          <w:szCs w:val="28"/>
        </w:rPr>
      </w:pPr>
      <w:r>
        <w:rPr>
          <w:sz w:val="28"/>
          <w:szCs w:val="28"/>
        </w:rPr>
        <w:t>2. П</w:t>
      </w:r>
      <w:r w:rsidR="006307FA" w:rsidRPr="006D5C0D">
        <w:rPr>
          <w:sz w:val="28"/>
          <w:szCs w:val="28"/>
        </w:rPr>
        <w:t xml:space="preserve">олзание, лазанье: ползание на четвереньках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w:t>
      </w:r>
      <w:r w:rsidR="00793CDC">
        <w:rPr>
          <w:sz w:val="28"/>
          <w:szCs w:val="28"/>
        </w:rPr>
        <w:t>–</w:t>
      </w:r>
      <w:r w:rsidR="006307FA" w:rsidRPr="006D5C0D">
        <w:rPr>
          <w:sz w:val="28"/>
          <w:szCs w:val="28"/>
        </w:rPr>
        <w:t xml:space="preserve"> 2 рейки, ползание на четвереньках с опорой на стопы и ладони; подлезание под веревку или дугу, не касаясь руками пола прямо и боком; </w:t>
      </w:r>
    </w:p>
    <w:p w:rsidR="006307FA" w:rsidRPr="006D5C0D" w:rsidRDefault="006D5C0D" w:rsidP="0035351C">
      <w:pPr>
        <w:spacing w:line="276" w:lineRule="auto"/>
        <w:jc w:val="both"/>
        <w:rPr>
          <w:sz w:val="28"/>
          <w:szCs w:val="28"/>
        </w:rPr>
      </w:pPr>
      <w:r>
        <w:rPr>
          <w:sz w:val="28"/>
          <w:szCs w:val="28"/>
        </w:rPr>
        <w:t xml:space="preserve">3. </w:t>
      </w:r>
      <w:proofErr w:type="gramStart"/>
      <w:r>
        <w:rPr>
          <w:sz w:val="28"/>
          <w:szCs w:val="28"/>
        </w:rPr>
        <w:t>Х</w:t>
      </w:r>
      <w:r w:rsidR="006307FA" w:rsidRPr="006D5C0D">
        <w:rPr>
          <w:sz w:val="28"/>
          <w:szCs w:val="28"/>
        </w:rPr>
        <w:t xml:space="preserve">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с остановкой по сигналу, в противоположную сторону; со сменой ведущего; в чередовании с бегом, прыжками;</w:t>
      </w:r>
      <w:proofErr w:type="gramEnd"/>
      <w:r w:rsidR="006307FA" w:rsidRPr="006D5C0D">
        <w:rPr>
          <w:sz w:val="28"/>
          <w:szCs w:val="28"/>
        </w:rPr>
        <w:t xml:space="preserve"> приставным шагом вперед, в сторону, назад на месте; с разным положением рук (на поясе, в стороны (плечи развести), за спиной); </w:t>
      </w:r>
    </w:p>
    <w:p w:rsidR="00812A9C" w:rsidRDefault="006307FA" w:rsidP="0035351C">
      <w:pPr>
        <w:spacing w:line="276" w:lineRule="auto"/>
        <w:jc w:val="both"/>
        <w:rPr>
          <w:sz w:val="28"/>
          <w:szCs w:val="28"/>
        </w:rPr>
      </w:pPr>
      <w:r w:rsidRPr="006D5C0D">
        <w:rPr>
          <w:sz w:val="28"/>
          <w:szCs w:val="28"/>
        </w:rPr>
        <w:t xml:space="preserve"> </w:t>
      </w:r>
      <w:r w:rsidR="006D5C0D">
        <w:rPr>
          <w:sz w:val="28"/>
          <w:szCs w:val="28"/>
        </w:rPr>
        <w:t xml:space="preserve">4. </w:t>
      </w:r>
      <w:proofErr w:type="gramStart"/>
      <w:r w:rsidR="006D5C0D">
        <w:rPr>
          <w:sz w:val="28"/>
          <w:szCs w:val="28"/>
        </w:rPr>
        <w:t>Б</w:t>
      </w:r>
      <w:r w:rsidRPr="006D5C0D">
        <w:rPr>
          <w:sz w:val="28"/>
          <w:szCs w:val="28"/>
        </w:rPr>
        <w:t xml:space="preserve">ег: бег в колонне по одному, на носках, высоко поднимая колени; обегая предметы; на месте; бег врассыпную по сигналу с последующим нахождением </w:t>
      </w:r>
      <w:r w:rsidRPr="006D5C0D">
        <w:rPr>
          <w:sz w:val="28"/>
          <w:szCs w:val="28"/>
        </w:rPr>
        <w:lastRenderedPageBreak/>
        <w:t xml:space="preserve">своего места в колонне; в парах; по кругу, держась за руки; со сменой направляющего, меняя направление движения и темп; непрерывный бег 1 </w:t>
      </w:r>
      <w:r w:rsidR="00793CDC">
        <w:rPr>
          <w:sz w:val="28"/>
          <w:szCs w:val="28"/>
        </w:rPr>
        <w:t>–</w:t>
      </w:r>
      <w:r w:rsidRPr="006D5C0D">
        <w:rPr>
          <w:sz w:val="28"/>
          <w:szCs w:val="28"/>
        </w:rPr>
        <w:t xml:space="preserve"> 1,5 мин; пробегание 30 </w:t>
      </w:r>
      <w:r w:rsidR="00793CDC">
        <w:rPr>
          <w:sz w:val="28"/>
          <w:szCs w:val="28"/>
        </w:rPr>
        <w:t>–</w:t>
      </w:r>
      <w:r w:rsidRPr="006D5C0D">
        <w:rPr>
          <w:sz w:val="28"/>
          <w:szCs w:val="28"/>
        </w:rPr>
        <w:t xml:space="preserve"> 40 м в чередовании с ходьбой 2 </w:t>
      </w:r>
      <w:r w:rsidR="00793CDC">
        <w:rPr>
          <w:sz w:val="28"/>
          <w:szCs w:val="28"/>
        </w:rPr>
        <w:t>–</w:t>
      </w:r>
      <w:r w:rsidRPr="006D5C0D">
        <w:rPr>
          <w:sz w:val="28"/>
          <w:szCs w:val="28"/>
        </w:rPr>
        <w:t xml:space="preserve"> 3 раза;</w:t>
      </w:r>
      <w:proofErr w:type="gramEnd"/>
      <w:r w:rsidRPr="006D5C0D">
        <w:rPr>
          <w:sz w:val="28"/>
          <w:szCs w:val="28"/>
        </w:rPr>
        <w:t xml:space="preserve"> медленный бег 150 </w:t>
      </w:r>
      <w:r w:rsidR="00793CDC">
        <w:rPr>
          <w:sz w:val="28"/>
          <w:szCs w:val="28"/>
        </w:rPr>
        <w:t>–</w:t>
      </w:r>
      <w:r w:rsidRPr="006D5C0D">
        <w:rPr>
          <w:sz w:val="28"/>
          <w:szCs w:val="28"/>
        </w:rPr>
        <w:t xml:space="preserve"> 200 м; бег на скорость 20 м; челночный бег 2x5 м; перебегание подгруппами по 5 </w:t>
      </w:r>
      <w:r w:rsidR="00793CDC">
        <w:rPr>
          <w:sz w:val="28"/>
          <w:szCs w:val="28"/>
        </w:rPr>
        <w:t>–</w:t>
      </w:r>
      <w:r w:rsidRPr="006D5C0D">
        <w:rPr>
          <w:sz w:val="28"/>
          <w:szCs w:val="28"/>
        </w:rPr>
        <w:t xml:space="preserve"> 6 человек с одной стороны площадки на другую; бег врассыпную с ловлей и увертыванием;</w:t>
      </w:r>
    </w:p>
    <w:p w:rsidR="00812A9C" w:rsidRDefault="00812A9C" w:rsidP="0035351C">
      <w:pPr>
        <w:spacing w:line="276" w:lineRule="auto"/>
        <w:jc w:val="both"/>
        <w:rPr>
          <w:sz w:val="28"/>
          <w:szCs w:val="28"/>
        </w:rPr>
      </w:pPr>
      <w:r>
        <w:rPr>
          <w:sz w:val="28"/>
          <w:szCs w:val="28"/>
        </w:rPr>
        <w:t xml:space="preserve"> 5. </w:t>
      </w:r>
      <w:proofErr w:type="gramStart"/>
      <w:r>
        <w:rPr>
          <w:sz w:val="28"/>
          <w:szCs w:val="28"/>
        </w:rPr>
        <w:t>П</w:t>
      </w:r>
      <w:r w:rsidR="006307FA" w:rsidRPr="006D5C0D">
        <w:rPr>
          <w:sz w:val="28"/>
          <w:szCs w:val="28"/>
        </w:rPr>
        <w:t xml:space="preserve">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w:t>
      </w:r>
      <w:r w:rsidR="00793CDC">
        <w:rPr>
          <w:sz w:val="28"/>
          <w:szCs w:val="28"/>
        </w:rPr>
        <w:t>–</w:t>
      </w:r>
      <w:r w:rsidR="006307FA" w:rsidRPr="006D5C0D">
        <w:rPr>
          <w:sz w:val="28"/>
          <w:szCs w:val="28"/>
        </w:rPr>
        <w:t xml:space="preserve"> 3 м; перепрыгивание через шнур, плоский кубик (высота 5 см), через 4 </w:t>
      </w:r>
      <w:r w:rsidR="00793CDC">
        <w:rPr>
          <w:sz w:val="28"/>
          <w:szCs w:val="28"/>
        </w:rPr>
        <w:t>–</w:t>
      </w:r>
      <w:r w:rsidR="006307FA" w:rsidRPr="006D5C0D">
        <w:rPr>
          <w:sz w:val="28"/>
          <w:szCs w:val="28"/>
        </w:rPr>
        <w:t xml:space="preserve"> 6 линий (расстояние между линиями 40 </w:t>
      </w:r>
      <w:r w:rsidR="00793CDC">
        <w:rPr>
          <w:sz w:val="28"/>
          <w:szCs w:val="28"/>
        </w:rPr>
        <w:t>–</w:t>
      </w:r>
      <w:r w:rsidR="006307FA" w:rsidRPr="006D5C0D">
        <w:rPr>
          <w:sz w:val="28"/>
          <w:szCs w:val="28"/>
        </w:rPr>
        <w:t xml:space="preserve"> 50 см);</w:t>
      </w:r>
      <w:proofErr w:type="gramEnd"/>
      <w:r w:rsidR="006307FA" w:rsidRPr="006D5C0D">
        <w:rPr>
          <w:sz w:val="28"/>
          <w:szCs w:val="28"/>
        </w:rPr>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12A9C" w:rsidRDefault="00812A9C" w:rsidP="0035351C">
      <w:pPr>
        <w:spacing w:line="276" w:lineRule="auto"/>
        <w:jc w:val="both"/>
        <w:rPr>
          <w:sz w:val="28"/>
          <w:szCs w:val="28"/>
        </w:rPr>
      </w:pPr>
      <w:r>
        <w:rPr>
          <w:sz w:val="28"/>
          <w:szCs w:val="28"/>
        </w:rPr>
        <w:t xml:space="preserve"> 6. </w:t>
      </w:r>
      <w:proofErr w:type="gramStart"/>
      <w:r>
        <w:rPr>
          <w:sz w:val="28"/>
          <w:szCs w:val="28"/>
        </w:rPr>
        <w:t>У</w:t>
      </w:r>
      <w:r w:rsidR="006307FA" w:rsidRPr="006D5C0D">
        <w:rPr>
          <w:sz w:val="28"/>
          <w:szCs w:val="28"/>
        </w:rPr>
        <w:t>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006307FA" w:rsidRPr="006D5C0D">
        <w:rPr>
          <w:sz w:val="28"/>
          <w:szCs w:val="28"/>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812A9C" w:rsidRDefault="006307FA" w:rsidP="0035351C">
      <w:pPr>
        <w:spacing w:line="276" w:lineRule="auto"/>
        <w:jc w:val="both"/>
        <w:rPr>
          <w:sz w:val="28"/>
          <w:szCs w:val="28"/>
        </w:rPr>
      </w:pPr>
      <w:r w:rsidRPr="006D5C0D">
        <w:rPr>
          <w:sz w:val="28"/>
          <w:szCs w:val="28"/>
        </w:rPr>
        <w:t>7. Педагог обучает разнообразным упражнениям, которые дети могут переносить в самостоятельную двигательную деятельность.</w:t>
      </w:r>
    </w:p>
    <w:p w:rsidR="00812A9C" w:rsidRDefault="006307FA" w:rsidP="0035351C">
      <w:pPr>
        <w:spacing w:line="276" w:lineRule="auto"/>
        <w:jc w:val="both"/>
        <w:rPr>
          <w:sz w:val="28"/>
          <w:szCs w:val="28"/>
        </w:rPr>
      </w:pPr>
      <w:r w:rsidRPr="006D5C0D">
        <w:rPr>
          <w:sz w:val="28"/>
          <w:szCs w:val="28"/>
        </w:rPr>
        <w:t xml:space="preserve"> </w:t>
      </w:r>
      <w:r w:rsidRPr="00812A9C">
        <w:rPr>
          <w:b/>
          <w:i/>
          <w:sz w:val="28"/>
          <w:szCs w:val="28"/>
        </w:rPr>
        <w:t>Общеразвивающие упражнения:</w:t>
      </w:r>
      <w:r w:rsidRPr="006D5C0D">
        <w:rPr>
          <w:sz w:val="28"/>
          <w:szCs w:val="28"/>
        </w:rPr>
        <w:t xml:space="preserve"> </w:t>
      </w:r>
    </w:p>
    <w:p w:rsidR="00812A9C" w:rsidRDefault="00812A9C" w:rsidP="0035351C">
      <w:pPr>
        <w:spacing w:line="276" w:lineRule="auto"/>
        <w:jc w:val="both"/>
        <w:rPr>
          <w:sz w:val="28"/>
          <w:szCs w:val="28"/>
        </w:rPr>
      </w:pPr>
      <w:r>
        <w:rPr>
          <w:sz w:val="28"/>
          <w:szCs w:val="28"/>
        </w:rPr>
        <w:t xml:space="preserve">1. </w:t>
      </w:r>
      <w:proofErr w:type="gramStart"/>
      <w:r>
        <w:rPr>
          <w:sz w:val="28"/>
          <w:szCs w:val="28"/>
        </w:rPr>
        <w:t>У</w:t>
      </w:r>
      <w:r w:rsidR="006307FA" w:rsidRPr="006D5C0D">
        <w:rPr>
          <w:sz w:val="28"/>
          <w:szCs w:val="28"/>
        </w:rPr>
        <w:t>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006307FA" w:rsidRPr="006D5C0D">
        <w:rPr>
          <w:sz w:val="28"/>
          <w:szCs w:val="28"/>
        </w:rPr>
        <w:t xml:space="preserve"> повороты головы вправо и влево, наклоны головы; </w:t>
      </w:r>
    </w:p>
    <w:p w:rsidR="00812A9C" w:rsidRDefault="00812A9C" w:rsidP="0035351C">
      <w:pPr>
        <w:spacing w:line="276" w:lineRule="auto"/>
        <w:jc w:val="both"/>
        <w:rPr>
          <w:sz w:val="28"/>
          <w:szCs w:val="28"/>
        </w:rPr>
      </w:pPr>
      <w:r>
        <w:rPr>
          <w:sz w:val="28"/>
          <w:szCs w:val="28"/>
        </w:rPr>
        <w:t>2. У</w:t>
      </w:r>
      <w:r w:rsidR="006307FA" w:rsidRPr="006D5C0D">
        <w:rPr>
          <w:sz w:val="28"/>
          <w:szCs w:val="28"/>
        </w:rPr>
        <w:t xml:space="preserve">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006307FA" w:rsidRPr="006D5C0D">
        <w:rPr>
          <w:sz w:val="28"/>
          <w:szCs w:val="28"/>
        </w:rPr>
        <w:t>положения</w:t>
      </w:r>
      <w:proofErr w:type="gramEnd"/>
      <w:r w:rsidR="006307FA" w:rsidRPr="006D5C0D">
        <w:rPr>
          <w:sz w:val="28"/>
          <w:szCs w:val="28"/>
        </w:rPr>
        <w:t xml:space="preserve"> лежа на спине, на животе, стоя на четвереньках;</w:t>
      </w:r>
    </w:p>
    <w:p w:rsidR="00812A9C" w:rsidRDefault="00812A9C" w:rsidP="0035351C">
      <w:pPr>
        <w:spacing w:line="276" w:lineRule="auto"/>
        <w:jc w:val="both"/>
        <w:rPr>
          <w:sz w:val="28"/>
          <w:szCs w:val="28"/>
        </w:rPr>
      </w:pPr>
      <w:r>
        <w:rPr>
          <w:sz w:val="28"/>
          <w:szCs w:val="28"/>
        </w:rPr>
        <w:t xml:space="preserve"> 3. </w:t>
      </w:r>
      <w:proofErr w:type="gramStart"/>
      <w:r>
        <w:rPr>
          <w:sz w:val="28"/>
          <w:szCs w:val="28"/>
        </w:rPr>
        <w:t>У</w:t>
      </w:r>
      <w:r w:rsidR="006307FA" w:rsidRPr="006D5C0D">
        <w:rPr>
          <w:sz w:val="28"/>
          <w:szCs w:val="28"/>
        </w:rPr>
        <w:t xml:space="preserve">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roofErr w:type="gramEnd"/>
    </w:p>
    <w:p w:rsidR="00812A9C" w:rsidRDefault="006307FA" w:rsidP="0035351C">
      <w:pPr>
        <w:spacing w:line="276" w:lineRule="auto"/>
        <w:jc w:val="both"/>
        <w:rPr>
          <w:sz w:val="28"/>
          <w:szCs w:val="28"/>
        </w:rPr>
      </w:pPr>
      <w:r w:rsidRPr="006D5C0D">
        <w:rPr>
          <w:sz w:val="28"/>
          <w:szCs w:val="28"/>
        </w:rPr>
        <w:t xml:space="preserve">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w:t>
      </w:r>
      <w:r w:rsidRPr="006D5C0D">
        <w:rPr>
          <w:sz w:val="28"/>
          <w:szCs w:val="28"/>
        </w:rPr>
        <w:lastRenderedPageBreak/>
        <w:t xml:space="preserve">предметами и без них. К предметам и пособиям, названным ранее, добавляются малые мячи, косички, палки, обручи и </w:t>
      </w:r>
      <w:proofErr w:type="gramStart"/>
      <w:r w:rsidRPr="006D5C0D">
        <w:rPr>
          <w:sz w:val="28"/>
          <w:szCs w:val="28"/>
        </w:rPr>
        <w:t>другое</w:t>
      </w:r>
      <w:proofErr w:type="gramEnd"/>
      <w:r w:rsidRPr="006D5C0D">
        <w:rPr>
          <w:sz w:val="28"/>
          <w:szCs w:val="28"/>
        </w:rPr>
        <w:t xml:space="preserve">. Разученные упражнения включаются в комплексы утренней гимнастики, физкультминутки и другие формы физкультурно-оздоровительной работы. </w:t>
      </w:r>
    </w:p>
    <w:p w:rsidR="00812A9C" w:rsidRDefault="006307FA" w:rsidP="0035351C">
      <w:pPr>
        <w:spacing w:line="276" w:lineRule="auto"/>
        <w:jc w:val="both"/>
        <w:rPr>
          <w:sz w:val="28"/>
          <w:szCs w:val="28"/>
        </w:rPr>
      </w:pPr>
      <w:r w:rsidRPr="00812A9C">
        <w:rPr>
          <w:b/>
          <w:i/>
          <w:sz w:val="28"/>
          <w:szCs w:val="28"/>
        </w:rPr>
        <w:t>Ритмическая гимнастика:</w:t>
      </w:r>
      <w:r w:rsidR="00812A9C">
        <w:rPr>
          <w:sz w:val="28"/>
          <w:szCs w:val="28"/>
        </w:rPr>
        <w:t xml:space="preserve"> </w:t>
      </w:r>
    </w:p>
    <w:p w:rsidR="00812A9C" w:rsidRDefault="00812A9C" w:rsidP="0035351C">
      <w:pPr>
        <w:spacing w:line="276" w:lineRule="auto"/>
        <w:jc w:val="both"/>
        <w:rPr>
          <w:sz w:val="28"/>
          <w:szCs w:val="28"/>
        </w:rPr>
      </w:pPr>
      <w:r>
        <w:rPr>
          <w:sz w:val="28"/>
          <w:szCs w:val="28"/>
        </w:rPr>
        <w:t xml:space="preserve">   М</w:t>
      </w:r>
      <w:r w:rsidR="006307FA" w:rsidRPr="006D5C0D">
        <w:rPr>
          <w:sz w:val="28"/>
          <w:szCs w:val="28"/>
        </w:rPr>
        <w:t>узыкально-</w:t>
      </w:r>
      <w:proofErr w:type="gramStart"/>
      <w:r w:rsidR="006307FA" w:rsidRPr="006D5C0D">
        <w:rPr>
          <w:sz w:val="28"/>
          <w:szCs w:val="28"/>
        </w:rPr>
        <w:t>ритмические упражнения</w:t>
      </w:r>
      <w:proofErr w:type="gramEnd"/>
      <w:r w:rsidR="006307FA" w:rsidRPr="006D5C0D">
        <w:rPr>
          <w:sz w:val="28"/>
          <w:szCs w:val="28"/>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sidR="00793CDC">
        <w:rPr>
          <w:sz w:val="28"/>
          <w:szCs w:val="28"/>
        </w:rPr>
        <w:t>«</w:t>
      </w:r>
      <w:r w:rsidR="006307FA" w:rsidRPr="006D5C0D">
        <w:rPr>
          <w:sz w:val="28"/>
          <w:szCs w:val="28"/>
        </w:rPr>
        <w:t>выбрасывание</w:t>
      </w:r>
      <w:r w:rsidR="00793CDC">
        <w:rPr>
          <w:sz w:val="28"/>
          <w:szCs w:val="28"/>
        </w:rPr>
        <w:t>»</w:t>
      </w:r>
      <w:r w:rsidR="006307FA" w:rsidRPr="006D5C0D">
        <w:rPr>
          <w:sz w:val="28"/>
          <w:szCs w:val="28"/>
        </w:rPr>
        <w:t xml:space="preserve"> ног, </w:t>
      </w:r>
      <w:proofErr w:type="gramStart"/>
      <w:r w:rsidR="006307FA" w:rsidRPr="006D5C0D">
        <w:rPr>
          <w:sz w:val="28"/>
          <w:szCs w:val="28"/>
        </w:rPr>
        <w:t>движение</w:t>
      </w:r>
      <w:proofErr w:type="gramEnd"/>
      <w:r w:rsidR="006307FA" w:rsidRPr="006D5C0D">
        <w:rPr>
          <w:sz w:val="28"/>
          <w:szCs w:val="28"/>
        </w:rPr>
        <w:t xml:space="preserve"> по кругу выполняя шаг с носка, ритмичные хлопки в ладоши под ритмичную музыку, комбинации из двух освоенных движений в сочетании с хлопками. </w:t>
      </w:r>
    </w:p>
    <w:p w:rsidR="00812A9C" w:rsidRDefault="006307FA" w:rsidP="0035351C">
      <w:pPr>
        <w:spacing w:line="276" w:lineRule="auto"/>
        <w:jc w:val="both"/>
        <w:rPr>
          <w:sz w:val="28"/>
          <w:szCs w:val="28"/>
        </w:rPr>
      </w:pPr>
      <w:r w:rsidRPr="00812A9C">
        <w:rPr>
          <w:b/>
          <w:i/>
          <w:sz w:val="28"/>
          <w:szCs w:val="28"/>
        </w:rPr>
        <w:t>Строевые упражнения:</w:t>
      </w:r>
      <w:r w:rsidR="00812A9C">
        <w:rPr>
          <w:sz w:val="28"/>
          <w:szCs w:val="28"/>
        </w:rPr>
        <w:t xml:space="preserve"> </w:t>
      </w:r>
    </w:p>
    <w:p w:rsidR="006D5C0D" w:rsidRPr="00812A9C" w:rsidRDefault="00812A9C" w:rsidP="0035351C">
      <w:pPr>
        <w:spacing w:line="276" w:lineRule="auto"/>
        <w:jc w:val="both"/>
        <w:rPr>
          <w:sz w:val="28"/>
          <w:szCs w:val="28"/>
        </w:rPr>
      </w:pPr>
      <w:r>
        <w:rPr>
          <w:sz w:val="28"/>
          <w:szCs w:val="28"/>
        </w:rPr>
        <w:t xml:space="preserve">  </w:t>
      </w:r>
      <w:proofErr w:type="gramStart"/>
      <w:r>
        <w:rPr>
          <w:sz w:val="28"/>
          <w:szCs w:val="28"/>
        </w:rPr>
        <w:t>П</w:t>
      </w:r>
      <w:r w:rsidR="006307FA" w:rsidRPr="006D5C0D">
        <w:rPr>
          <w:sz w:val="28"/>
          <w:szCs w:val="28"/>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006307FA" w:rsidRPr="006D5C0D">
        <w:rPr>
          <w:sz w:val="28"/>
          <w:szCs w:val="28"/>
        </w:rPr>
        <w:t xml:space="preserve"> повороты направо, налево, кругом на месте переступанием и в движении.</w:t>
      </w:r>
      <w:r w:rsidR="006307FA" w:rsidRPr="006307FA">
        <w:rPr>
          <w:b/>
          <w:sz w:val="28"/>
          <w:szCs w:val="28"/>
        </w:rPr>
        <w:t xml:space="preserve"> </w:t>
      </w:r>
    </w:p>
    <w:p w:rsidR="00812A9C" w:rsidRDefault="006307FA" w:rsidP="0035351C">
      <w:pPr>
        <w:spacing w:line="276" w:lineRule="auto"/>
        <w:jc w:val="both"/>
        <w:rPr>
          <w:sz w:val="28"/>
          <w:szCs w:val="28"/>
        </w:rPr>
      </w:pPr>
      <w:r w:rsidRPr="006307FA">
        <w:rPr>
          <w:b/>
          <w:sz w:val="28"/>
          <w:szCs w:val="28"/>
        </w:rPr>
        <w:t>Подвижные игры</w:t>
      </w:r>
      <w:r w:rsidR="00812A9C">
        <w:rPr>
          <w:sz w:val="28"/>
          <w:szCs w:val="28"/>
        </w:rPr>
        <w:t>.</w:t>
      </w:r>
    </w:p>
    <w:p w:rsidR="00812A9C" w:rsidRDefault="006307FA" w:rsidP="0035351C">
      <w:pPr>
        <w:spacing w:line="276" w:lineRule="auto"/>
        <w:jc w:val="both"/>
        <w:rPr>
          <w:sz w:val="28"/>
          <w:szCs w:val="28"/>
        </w:rPr>
      </w:pPr>
      <w:r w:rsidRPr="006D5C0D">
        <w:rPr>
          <w:sz w:val="28"/>
          <w:szCs w:val="28"/>
        </w:rPr>
        <w:t xml:space="preserve"> 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812A9C" w:rsidRPr="00812A9C" w:rsidRDefault="006307FA" w:rsidP="0035351C">
      <w:pPr>
        <w:spacing w:line="276" w:lineRule="auto"/>
        <w:jc w:val="both"/>
        <w:rPr>
          <w:sz w:val="28"/>
          <w:szCs w:val="28"/>
        </w:rPr>
      </w:pPr>
      <w:r w:rsidRPr="00812A9C">
        <w:rPr>
          <w:b/>
          <w:sz w:val="28"/>
          <w:szCs w:val="28"/>
        </w:rPr>
        <w:t>Спортивные упражнения:</w:t>
      </w:r>
      <w:r w:rsidRPr="00812A9C">
        <w:rPr>
          <w:sz w:val="28"/>
          <w:szCs w:val="28"/>
        </w:rPr>
        <w:t xml:space="preserve"> </w:t>
      </w:r>
    </w:p>
    <w:p w:rsidR="00812A9C" w:rsidRPr="002C630A" w:rsidRDefault="00812A9C" w:rsidP="0035351C">
      <w:pPr>
        <w:spacing w:line="276" w:lineRule="auto"/>
        <w:jc w:val="both"/>
        <w:rPr>
          <w:color w:val="000000" w:themeColor="text1"/>
          <w:sz w:val="28"/>
          <w:szCs w:val="28"/>
        </w:rPr>
      </w:pPr>
      <w:r w:rsidRPr="002C630A">
        <w:rPr>
          <w:color w:val="000000" w:themeColor="text1"/>
          <w:sz w:val="28"/>
          <w:szCs w:val="28"/>
        </w:rPr>
        <w:t xml:space="preserve">   </w:t>
      </w:r>
      <w:r w:rsidR="006307FA" w:rsidRPr="002C630A">
        <w:rPr>
          <w:color w:val="000000" w:themeColor="text1"/>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812A9C" w:rsidRPr="002C630A" w:rsidRDefault="006307FA" w:rsidP="0035351C">
      <w:pPr>
        <w:spacing w:line="276" w:lineRule="auto"/>
        <w:jc w:val="both"/>
        <w:rPr>
          <w:color w:val="000000" w:themeColor="text1"/>
          <w:sz w:val="28"/>
          <w:szCs w:val="28"/>
        </w:rPr>
      </w:pPr>
      <w:r w:rsidRPr="002C630A">
        <w:rPr>
          <w:color w:val="000000" w:themeColor="text1"/>
          <w:sz w:val="28"/>
          <w:szCs w:val="28"/>
        </w:rPr>
        <w:t xml:space="preserve">1. Катание на санках: подъем с санками на гору, скатывание с горки, торможение при спуске, катание на санках друг друга. </w:t>
      </w:r>
    </w:p>
    <w:p w:rsidR="00812A9C" w:rsidRPr="002C630A" w:rsidRDefault="006307FA" w:rsidP="0035351C">
      <w:pPr>
        <w:spacing w:line="276" w:lineRule="auto"/>
        <w:jc w:val="both"/>
        <w:rPr>
          <w:color w:val="000000" w:themeColor="text1"/>
          <w:sz w:val="28"/>
          <w:szCs w:val="28"/>
        </w:rPr>
      </w:pPr>
      <w:r w:rsidRPr="002C630A">
        <w:rPr>
          <w:color w:val="000000" w:themeColor="text1"/>
          <w:sz w:val="28"/>
          <w:szCs w:val="28"/>
        </w:rPr>
        <w:t xml:space="preserve">2. </w:t>
      </w:r>
      <w:proofErr w:type="gramStart"/>
      <w:r w:rsidRPr="002C630A">
        <w:rPr>
          <w:color w:val="000000" w:themeColor="text1"/>
          <w:sz w:val="28"/>
          <w:szCs w:val="28"/>
        </w:rPr>
        <w:t xml:space="preserve">Катание на трехколесном и двухколесном велосипеде, самокате: по прямой, по кругу с поворотами, с разной скоростью. </w:t>
      </w:r>
      <w:proofErr w:type="gramEnd"/>
    </w:p>
    <w:p w:rsidR="00812A9C" w:rsidRPr="002C630A" w:rsidRDefault="006307FA" w:rsidP="0035351C">
      <w:pPr>
        <w:spacing w:line="276" w:lineRule="auto"/>
        <w:jc w:val="both"/>
        <w:rPr>
          <w:color w:val="000000" w:themeColor="text1"/>
          <w:sz w:val="28"/>
          <w:szCs w:val="28"/>
        </w:rPr>
      </w:pPr>
      <w:r w:rsidRPr="002C630A">
        <w:rPr>
          <w:color w:val="000000" w:themeColor="text1"/>
          <w:sz w:val="28"/>
          <w:szCs w:val="28"/>
        </w:rPr>
        <w:lastRenderedPageBreak/>
        <w:t>3. Ходьба на лыжах: скользящим шагом, повороты на месте, подъем на гору «ступающим шагом» и «полуелочкой».</w:t>
      </w:r>
    </w:p>
    <w:p w:rsidR="00812A9C" w:rsidRDefault="006307FA" w:rsidP="0035351C">
      <w:pPr>
        <w:spacing w:line="276" w:lineRule="auto"/>
        <w:jc w:val="both"/>
        <w:rPr>
          <w:sz w:val="28"/>
          <w:szCs w:val="28"/>
        </w:rPr>
      </w:pPr>
      <w:r w:rsidRPr="006D5C0D">
        <w:rPr>
          <w:sz w:val="28"/>
          <w:szCs w:val="28"/>
        </w:rPr>
        <w:t xml:space="preserve"> </w:t>
      </w:r>
      <w:r w:rsidRPr="00812A9C">
        <w:rPr>
          <w:b/>
          <w:sz w:val="28"/>
          <w:szCs w:val="28"/>
        </w:rPr>
        <w:t>Формирование основ здорового образа жизни</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w:t>
      </w:r>
      <w:proofErr w:type="gramStart"/>
      <w:r w:rsidRPr="006D5C0D">
        <w:rPr>
          <w:sz w:val="28"/>
          <w:szCs w:val="28"/>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roofErr w:type="gramEnd"/>
    </w:p>
    <w:p w:rsidR="00812A9C" w:rsidRDefault="006307FA" w:rsidP="0035351C">
      <w:pPr>
        <w:spacing w:line="276" w:lineRule="auto"/>
        <w:jc w:val="both"/>
        <w:rPr>
          <w:sz w:val="28"/>
          <w:szCs w:val="28"/>
        </w:rPr>
      </w:pPr>
      <w:r w:rsidRPr="006D5C0D">
        <w:rPr>
          <w:sz w:val="28"/>
          <w:szCs w:val="28"/>
        </w:rPr>
        <w:t xml:space="preserve">2. Формирует первичные представления об отдельных видах спорта. </w:t>
      </w:r>
    </w:p>
    <w:p w:rsidR="00812A9C" w:rsidRDefault="006307FA" w:rsidP="0035351C">
      <w:pPr>
        <w:spacing w:line="276" w:lineRule="auto"/>
        <w:jc w:val="both"/>
        <w:rPr>
          <w:sz w:val="28"/>
          <w:szCs w:val="28"/>
        </w:rPr>
      </w:pPr>
      <w:r w:rsidRPr="00812A9C">
        <w:rPr>
          <w:b/>
          <w:sz w:val="28"/>
          <w:szCs w:val="28"/>
        </w:rPr>
        <w:t>Активный отдых</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812A9C" w:rsidRDefault="006307FA" w:rsidP="0035351C">
      <w:pPr>
        <w:spacing w:line="276" w:lineRule="auto"/>
        <w:jc w:val="both"/>
        <w:rPr>
          <w:sz w:val="28"/>
          <w:szCs w:val="28"/>
        </w:rPr>
      </w:pPr>
      <w:r w:rsidRPr="006D5C0D">
        <w:rPr>
          <w:sz w:val="28"/>
          <w:szCs w:val="28"/>
        </w:rPr>
        <w:t>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812A9C">
        <w:rPr>
          <w:sz w:val="28"/>
          <w:szCs w:val="28"/>
        </w:rPr>
        <w:t xml:space="preserve"> </w:t>
      </w:r>
      <w:r w:rsidR="00793CDC">
        <w:rPr>
          <w:sz w:val="28"/>
          <w:szCs w:val="28"/>
        </w:rPr>
        <w:t>–</w:t>
      </w:r>
      <w:r w:rsidR="00812A9C">
        <w:rPr>
          <w:sz w:val="28"/>
          <w:szCs w:val="28"/>
        </w:rPr>
        <w:t xml:space="preserve"> </w:t>
      </w:r>
      <w:proofErr w:type="gramStart"/>
      <w:r w:rsidRPr="006D5C0D">
        <w:rPr>
          <w:sz w:val="28"/>
          <w:szCs w:val="28"/>
        </w:rPr>
        <w:t>ритмические и танцевальные упражнения</w:t>
      </w:r>
      <w:proofErr w:type="gramEnd"/>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307FA" w:rsidRPr="006D5C0D" w:rsidRDefault="006307FA" w:rsidP="0035351C">
      <w:pPr>
        <w:spacing w:line="276" w:lineRule="auto"/>
        <w:jc w:val="both"/>
        <w:rPr>
          <w:sz w:val="28"/>
          <w:szCs w:val="28"/>
        </w:rPr>
      </w:pPr>
      <w:r w:rsidRPr="006D5C0D">
        <w:rPr>
          <w:sz w:val="28"/>
          <w:szCs w:val="28"/>
        </w:rPr>
        <w:t>4. Дни здоровья проводятся 1 раз в три месяца. В этот день проводятся физкультурно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оздоровительные мероприятия, прогулки, игры на свежем воздухе.  </w:t>
      </w:r>
    </w:p>
    <w:p w:rsidR="00057856" w:rsidRDefault="006307FA" w:rsidP="0035351C">
      <w:pPr>
        <w:spacing w:line="276" w:lineRule="auto"/>
        <w:jc w:val="both"/>
        <w:rPr>
          <w:b/>
          <w:sz w:val="28"/>
          <w:szCs w:val="28"/>
        </w:rPr>
      </w:pPr>
      <w:r w:rsidRPr="00303E3F">
        <w:rPr>
          <w:sz w:val="28"/>
          <w:szCs w:val="28"/>
        </w:rPr>
        <w:t xml:space="preserve">  </w:t>
      </w:r>
      <w:r w:rsidR="00057856" w:rsidRPr="00E53CEF">
        <w:rPr>
          <w:b/>
          <w:sz w:val="28"/>
          <w:szCs w:val="28"/>
        </w:rPr>
        <w:t xml:space="preserve">Перечень методических пособий, необходимых для реализации </w:t>
      </w:r>
    </w:p>
    <w:p w:rsidR="00057856" w:rsidRPr="00E53CEF" w:rsidRDefault="00057856" w:rsidP="0035351C">
      <w:pPr>
        <w:spacing w:line="276" w:lineRule="auto"/>
        <w:jc w:val="both"/>
        <w:rPr>
          <w:b/>
          <w:sz w:val="28"/>
          <w:szCs w:val="28"/>
        </w:rPr>
      </w:pPr>
      <w:r w:rsidRPr="00E53CEF">
        <w:rPr>
          <w:b/>
          <w:sz w:val="28"/>
          <w:szCs w:val="28"/>
        </w:rPr>
        <w:t>ОО «</w:t>
      </w:r>
      <w:r>
        <w:rPr>
          <w:b/>
          <w:sz w:val="28"/>
          <w:szCs w:val="28"/>
        </w:rPr>
        <w:t xml:space="preserve">Физическое </w:t>
      </w:r>
      <w:r w:rsidRPr="00E53CEF">
        <w:rPr>
          <w:b/>
          <w:sz w:val="28"/>
          <w:szCs w:val="28"/>
        </w:rPr>
        <w:t xml:space="preserve">развитие» в воспитательно </w:t>
      </w:r>
      <w:r w:rsidR="00793CDC">
        <w:rPr>
          <w:b/>
          <w:sz w:val="28"/>
          <w:szCs w:val="28"/>
        </w:rPr>
        <w:t>–</w:t>
      </w:r>
      <w:r w:rsidRPr="00E53CEF">
        <w:rPr>
          <w:b/>
          <w:sz w:val="28"/>
          <w:szCs w:val="28"/>
        </w:rPr>
        <w:t xml:space="preserve"> образовательном процессе</w:t>
      </w:r>
    </w:p>
    <w:p w:rsidR="00057856" w:rsidRPr="0027759C" w:rsidRDefault="0005785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Средняя группа (4–5 лет).</w:t>
      </w:r>
    </w:p>
    <w:p w:rsidR="00057856" w:rsidRPr="0027759C" w:rsidRDefault="0005785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057856" w:rsidRPr="0027759C" w:rsidRDefault="0005785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057856" w:rsidRPr="0027759C" w:rsidRDefault="0005785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Младшая группа (3-4 года).</w:t>
      </w:r>
    </w:p>
    <w:p w:rsidR="00057856" w:rsidRPr="0027759C" w:rsidRDefault="00057856" w:rsidP="0035351C">
      <w:pPr>
        <w:jc w:val="both"/>
        <w:rPr>
          <w:sz w:val="28"/>
          <w:szCs w:val="28"/>
        </w:rPr>
      </w:pPr>
      <w:r w:rsidRPr="0027759C">
        <w:rPr>
          <w:sz w:val="28"/>
          <w:szCs w:val="28"/>
        </w:rPr>
        <w:lastRenderedPageBreak/>
        <w:t>Губанова Н.Ф. Развитие игровой деятельности: Средняя группа (4-5 лет).</w:t>
      </w:r>
    </w:p>
    <w:p w:rsidR="00057856" w:rsidRPr="0027759C" w:rsidRDefault="0005785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М.Д. Картушина</w:t>
      </w:r>
      <w:proofErr w:type="gramStart"/>
      <w:r w:rsidRPr="0027759C">
        <w:rPr>
          <w:sz w:val="28"/>
          <w:szCs w:val="28"/>
        </w:rPr>
        <w:t>«</w:t>
      </w:r>
      <w:r w:rsidRPr="0027759C">
        <w:rPr>
          <w:rFonts w:eastAsia="Times New Roman CYR"/>
          <w:sz w:val="28"/>
          <w:szCs w:val="28"/>
        </w:rPr>
        <w:t>С</w:t>
      </w:r>
      <w:proofErr w:type="gramEnd"/>
      <w:r w:rsidRPr="0027759C">
        <w:rPr>
          <w:rFonts w:eastAsia="Times New Roman CYR"/>
          <w:sz w:val="28"/>
          <w:szCs w:val="28"/>
        </w:rPr>
        <w:t>ценарии оздоровительных досугов для детей 3-4 лет</w:t>
      </w:r>
      <w:r w:rsidRPr="0027759C">
        <w:rP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Т.Л. Богина. </w:t>
      </w:r>
      <w:r w:rsidR="00793CDC">
        <w:rPr>
          <w:sz w:val="28"/>
          <w:szCs w:val="28"/>
        </w:rPr>
        <w:t>«</w:t>
      </w:r>
      <w:r w:rsidRPr="0027759C">
        <w:rPr>
          <w:rFonts w:eastAsia="Times New Roman CYR"/>
          <w:sz w:val="28"/>
          <w:szCs w:val="28"/>
        </w:rPr>
        <w:t>Охрана здоровья детей в дошкольных учреждениях</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Л.В. Баль, В.В.Ветрова. </w:t>
      </w:r>
      <w:r w:rsidR="00793CDC">
        <w:rPr>
          <w:sz w:val="28"/>
          <w:szCs w:val="28"/>
        </w:rPr>
        <w:t>«</w:t>
      </w:r>
      <w:r w:rsidRPr="0027759C">
        <w:rPr>
          <w:sz w:val="28"/>
          <w:szCs w:val="28"/>
        </w:rPr>
        <w:t xml:space="preserve"> </w:t>
      </w:r>
      <w:r w:rsidRPr="0027759C">
        <w:rPr>
          <w:rFonts w:eastAsia="Times New Roman CYR"/>
          <w:sz w:val="28"/>
          <w:szCs w:val="28"/>
        </w:rPr>
        <w:t>Букварь здоровья</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Г.Зайцев </w:t>
      </w:r>
      <w:r w:rsidR="00793CDC">
        <w:rPr>
          <w:sz w:val="28"/>
          <w:szCs w:val="28"/>
        </w:rPr>
        <w:t>«</w:t>
      </w:r>
      <w:r w:rsidRPr="0027759C">
        <w:rPr>
          <w:rFonts w:eastAsia="Times New Roman CYR"/>
          <w:sz w:val="28"/>
          <w:szCs w:val="28"/>
        </w:rPr>
        <w:t>Уроки Мойдодыра</w:t>
      </w:r>
      <w:r w:rsidR="00793CDC">
        <w:rPr>
          <w:rFonts w:eastAsia="Times New Roman CYR"/>
          <w:sz w:val="28"/>
          <w:szCs w:val="28"/>
        </w:rPr>
        <w:t>»</w:t>
      </w:r>
      <w:proofErr w:type="gramStart"/>
      <w:r w:rsidRPr="0027759C">
        <w:rPr>
          <w:rFonts w:eastAsia="Times New Roman CYR"/>
          <w:sz w:val="28"/>
          <w:szCs w:val="28"/>
        </w:rPr>
        <w:t xml:space="preserve"> .</w:t>
      </w:r>
      <w:proofErr w:type="gramEnd"/>
    </w:p>
    <w:p w:rsidR="00057856" w:rsidRPr="0027759C" w:rsidRDefault="00057856" w:rsidP="0035351C">
      <w:pPr>
        <w:jc w:val="both"/>
        <w:rPr>
          <w:rFonts w:eastAsia="Times New Roman CYR"/>
          <w:sz w:val="28"/>
          <w:szCs w:val="28"/>
        </w:rPr>
      </w:pPr>
      <w:r w:rsidRPr="0027759C">
        <w:rPr>
          <w:sz w:val="28"/>
          <w:szCs w:val="28"/>
        </w:rPr>
        <w:t xml:space="preserve">С.А. Насонкина. </w:t>
      </w:r>
      <w:r w:rsidR="00793CDC">
        <w:rPr>
          <w:sz w:val="28"/>
          <w:szCs w:val="28"/>
        </w:rPr>
        <w:t>«</w:t>
      </w:r>
      <w:r w:rsidRPr="0027759C">
        <w:rPr>
          <w:rFonts w:eastAsia="Times New Roman CYR"/>
          <w:sz w:val="28"/>
          <w:szCs w:val="28"/>
        </w:rPr>
        <w:t>Уроки этикета</w:t>
      </w:r>
      <w:r w:rsidR="00793CDC">
        <w:rPr>
          <w:rFonts w:eastAsia="Times New Roman CYR"/>
          <w:sz w:val="28"/>
          <w:szCs w:val="28"/>
        </w:rPr>
        <w:t>»</w:t>
      </w:r>
      <w:proofErr w:type="gramStart"/>
      <w:r w:rsidRPr="0027759C">
        <w:rPr>
          <w:rFonts w:eastAsia="Times New Roman CYR"/>
          <w:sz w:val="28"/>
          <w:szCs w:val="28"/>
        </w:rPr>
        <w:t xml:space="preserve"> .</w:t>
      </w:r>
      <w:proofErr w:type="gramEnd"/>
    </w:p>
    <w:p w:rsidR="00057856" w:rsidRPr="0027759C" w:rsidRDefault="00057856" w:rsidP="0035351C">
      <w:pPr>
        <w:jc w:val="both"/>
        <w:rPr>
          <w:sz w:val="28"/>
          <w:szCs w:val="28"/>
        </w:rPr>
      </w:pPr>
      <w:r w:rsidRPr="0027759C">
        <w:rPr>
          <w:sz w:val="28"/>
          <w:szCs w:val="28"/>
        </w:rPr>
        <w:t>С.М.Чечельницкой</w:t>
      </w:r>
      <w:proofErr w:type="gramStart"/>
      <w:r w:rsidRPr="0027759C">
        <w:rPr>
          <w:sz w:val="28"/>
          <w:szCs w:val="28"/>
        </w:rPr>
        <w:t>.</w:t>
      </w:r>
      <w:r w:rsidR="00793CDC">
        <w:rPr>
          <w:sz w:val="28"/>
          <w:szCs w:val="28"/>
        </w:rPr>
        <w:t>»</w:t>
      </w:r>
      <w:proofErr w:type="gramEnd"/>
      <w:r w:rsidRPr="0027759C">
        <w:rPr>
          <w:rFonts w:eastAsia="Times New Roman CYR"/>
          <w:sz w:val="28"/>
          <w:szCs w:val="28"/>
        </w:rPr>
        <w:t>Уроки здоровья</w:t>
      </w:r>
      <w:r w:rsidR="00793CDC">
        <w:rPr>
          <w:rFonts w:eastAsia="Times New Roman CYR"/>
          <w:sz w:val="28"/>
          <w:szCs w:val="28"/>
        </w:rPr>
        <w:t>»</w:t>
      </w:r>
      <w:r w:rsidRPr="0027759C">
        <w:rP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В.Г. Алямовская. </w:t>
      </w:r>
      <w:r w:rsidR="00793CDC">
        <w:rPr>
          <w:sz w:val="28"/>
          <w:szCs w:val="28"/>
        </w:rPr>
        <w:t>«</w:t>
      </w:r>
      <w:r w:rsidRPr="0027759C">
        <w:rPr>
          <w:rFonts w:eastAsia="Times New Roman CYR"/>
          <w:sz w:val="28"/>
          <w:szCs w:val="28"/>
        </w:rPr>
        <w:t>Как воспитать здорового ребенка</w:t>
      </w:r>
      <w:r w:rsidR="00793CDC">
        <w:rPr>
          <w:rFonts w:eastAsia="Times New Roman CYR"/>
          <w:sz w:val="28"/>
          <w:szCs w:val="28"/>
        </w:rPr>
        <w:t>»</w:t>
      </w:r>
      <w:proofErr w:type="gramStart"/>
      <w:r w:rsidRPr="0027759C">
        <w:rPr>
          <w:rFonts w:eastAsia="Times New Roman CYR"/>
          <w:sz w:val="28"/>
          <w:szCs w:val="28"/>
        </w:rPr>
        <w:t xml:space="preserve"> .</w:t>
      </w:r>
      <w:proofErr w:type="gramEnd"/>
    </w:p>
    <w:p w:rsidR="00057856" w:rsidRPr="0027759C" w:rsidRDefault="00057856" w:rsidP="0035351C">
      <w:pPr>
        <w:jc w:val="both"/>
        <w:rPr>
          <w:rFonts w:eastAsia="Times New Roman CYR"/>
          <w:sz w:val="28"/>
          <w:szCs w:val="28"/>
        </w:rPr>
      </w:pPr>
      <w:r w:rsidRPr="0027759C">
        <w:rPr>
          <w:sz w:val="28"/>
          <w:szCs w:val="28"/>
        </w:rPr>
        <w:t xml:space="preserve">М.Д. Маханева. </w:t>
      </w:r>
      <w:r w:rsidR="00793CDC">
        <w:rPr>
          <w:sz w:val="28"/>
          <w:szCs w:val="28"/>
        </w:rPr>
        <w:t>«</w:t>
      </w:r>
      <w:r w:rsidRPr="0027759C">
        <w:rPr>
          <w:sz w:val="28"/>
          <w:szCs w:val="28"/>
        </w:rPr>
        <w:t xml:space="preserve"> </w:t>
      </w:r>
      <w:r w:rsidRPr="0027759C">
        <w:rPr>
          <w:rFonts w:eastAsia="Times New Roman CYR"/>
          <w:sz w:val="28"/>
          <w:szCs w:val="28"/>
        </w:rPr>
        <w:t>Воспитание здорового ребенка»</w:t>
      </w:r>
      <w:proofErr w:type="gramStart"/>
      <w:r w:rsidRPr="0027759C">
        <w:rPr>
          <w:rFonts w:eastAsia="Times New Roman CYR"/>
          <w:sz w:val="28"/>
          <w:szCs w:val="28"/>
        </w:rPr>
        <w:t xml:space="preserve"> .</w:t>
      </w:r>
      <w:proofErr w:type="gramEnd"/>
    </w:p>
    <w:p w:rsidR="00057856" w:rsidRPr="0027759C" w:rsidRDefault="00057856" w:rsidP="0035351C">
      <w:pPr>
        <w:jc w:val="both"/>
        <w:rPr>
          <w:rFonts w:eastAsia="Times New Roman CYR"/>
          <w:sz w:val="28"/>
          <w:szCs w:val="28"/>
        </w:rPr>
      </w:pPr>
      <w:r w:rsidRPr="0027759C">
        <w:rPr>
          <w:sz w:val="28"/>
          <w:szCs w:val="28"/>
        </w:rPr>
        <w:t xml:space="preserve">Л.В. Кочеткова. </w:t>
      </w:r>
      <w:r w:rsidR="00793CDC">
        <w:rPr>
          <w:sz w:val="28"/>
          <w:szCs w:val="28"/>
        </w:rPr>
        <w:t>«</w:t>
      </w:r>
      <w:r w:rsidRPr="0027759C">
        <w:rPr>
          <w:rFonts w:eastAsia="Times New Roman CYR"/>
          <w:sz w:val="28"/>
          <w:szCs w:val="28"/>
        </w:rPr>
        <w:t>Современные методики оздоровления детей дошкольного возраста в условиях детского сада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Т.С. Яковлевой. </w:t>
      </w:r>
      <w:r w:rsidR="00793CDC">
        <w:rPr>
          <w:sz w:val="28"/>
          <w:szCs w:val="28"/>
        </w:rPr>
        <w:t>«</w:t>
      </w:r>
      <w:r w:rsidRPr="0027759C">
        <w:rPr>
          <w:rFonts w:eastAsia="Times New Roman CYR"/>
          <w:sz w:val="28"/>
          <w:szCs w:val="28"/>
        </w:rPr>
        <w:t>Здоровьесберегающие технологии воспитания в детском саду</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В.А. Доскин, Л.Г. Голубева. </w:t>
      </w:r>
      <w:r w:rsidR="00793CDC">
        <w:rPr>
          <w:sz w:val="28"/>
          <w:szCs w:val="28"/>
        </w:rPr>
        <w:t>«</w:t>
      </w:r>
      <w:r w:rsidRPr="0027759C">
        <w:rPr>
          <w:rFonts w:eastAsia="Times New Roman CYR"/>
          <w:sz w:val="28"/>
          <w:szCs w:val="28"/>
        </w:rPr>
        <w:t>Растем здоровыми</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В.Т. Кудрявцев, Б.Б. Егоров. </w:t>
      </w:r>
      <w:r w:rsidR="00793CDC">
        <w:rPr>
          <w:sz w:val="28"/>
          <w:szCs w:val="28"/>
        </w:rPr>
        <w:t>«</w:t>
      </w:r>
      <w:r w:rsidRPr="0027759C">
        <w:rPr>
          <w:rFonts w:eastAsia="Times New Roman CYR"/>
          <w:sz w:val="28"/>
          <w:szCs w:val="28"/>
        </w:rPr>
        <w:t xml:space="preserve">Развивающая педагогика оздоровления </w:t>
      </w:r>
      <w:r w:rsidR="00793CDC">
        <w:rPr>
          <w:rFonts w:eastAsia="Times New Roman CYR"/>
          <w:sz w:val="28"/>
          <w:szCs w:val="28"/>
        </w:rPr>
        <w:t>«</w:t>
      </w:r>
      <w:r w:rsidRPr="0027759C">
        <w:rPr>
          <w:rFonts w:eastAsia="Times New Roman CYR"/>
          <w:sz w:val="28"/>
          <w:szCs w:val="28"/>
        </w:rPr>
        <w:t>.</w:t>
      </w:r>
    </w:p>
    <w:p w:rsidR="00057856" w:rsidRDefault="0005785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057856" w:rsidRDefault="0005785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057856" w:rsidRPr="00886306" w:rsidRDefault="0005785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057856" w:rsidRPr="00886306" w:rsidRDefault="0005785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057856" w:rsidRPr="00886306" w:rsidRDefault="0005785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057856" w:rsidRPr="00886306" w:rsidRDefault="00057856" w:rsidP="0035351C">
      <w:pPr>
        <w:jc w:val="both"/>
        <w:rPr>
          <w:sz w:val="28"/>
          <w:szCs w:val="28"/>
        </w:rPr>
      </w:pPr>
      <w:r w:rsidRPr="00886306">
        <w:rPr>
          <w:sz w:val="28"/>
          <w:szCs w:val="28"/>
        </w:rPr>
        <w:t>Серия</w:t>
      </w:r>
      <w:proofErr w:type="gramStart"/>
      <w:r w:rsidRPr="00886306">
        <w:rPr>
          <w:sz w:val="28"/>
          <w:szCs w:val="28"/>
        </w:rPr>
        <w:t>»Р</w:t>
      </w:r>
      <w:proofErr w:type="gramEnd"/>
      <w:r w:rsidRPr="00886306">
        <w:rPr>
          <w:sz w:val="28"/>
          <w:szCs w:val="28"/>
        </w:rPr>
        <w:t>асскажите детям о…»: «Расскажите детям о зимних видах спорта»; «Расскажите детям об олимпийских играх»; «Расскажите детям об олимпийских чемпионах».</w:t>
      </w:r>
    </w:p>
    <w:p w:rsidR="00057856" w:rsidRPr="00886306" w:rsidRDefault="0005785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6307FA" w:rsidRPr="00303E3F" w:rsidRDefault="006307FA" w:rsidP="0035351C">
      <w:pPr>
        <w:spacing w:line="276" w:lineRule="auto"/>
        <w:jc w:val="both"/>
        <w:rPr>
          <w:sz w:val="28"/>
          <w:szCs w:val="28"/>
        </w:rPr>
      </w:pPr>
    </w:p>
    <w:p w:rsidR="00394210" w:rsidRPr="00394210" w:rsidRDefault="00E04C68" w:rsidP="0035351C">
      <w:pPr>
        <w:spacing w:line="276" w:lineRule="auto"/>
        <w:jc w:val="both"/>
        <w:rPr>
          <w:b/>
          <w:sz w:val="28"/>
          <w:szCs w:val="28"/>
        </w:rPr>
      </w:pPr>
      <w:r>
        <w:rPr>
          <w:b/>
          <w:sz w:val="28"/>
          <w:szCs w:val="28"/>
        </w:rPr>
        <w:t xml:space="preserve">2.1.2. </w:t>
      </w:r>
      <w:r w:rsidR="00394210" w:rsidRPr="00394210">
        <w:rPr>
          <w:b/>
          <w:sz w:val="28"/>
          <w:szCs w:val="28"/>
        </w:rPr>
        <w:t xml:space="preserve">Особенности образовательной деятельности разных видов и культурных </w:t>
      </w:r>
      <w:r w:rsidR="00057856">
        <w:rPr>
          <w:b/>
          <w:sz w:val="28"/>
          <w:szCs w:val="28"/>
        </w:rPr>
        <w:t xml:space="preserve"> </w:t>
      </w:r>
      <w:r w:rsidR="00394210" w:rsidRPr="00394210">
        <w:rPr>
          <w:b/>
          <w:sz w:val="28"/>
          <w:szCs w:val="28"/>
        </w:rPr>
        <w:t>практик</w:t>
      </w:r>
    </w:p>
    <w:p w:rsidR="00394210" w:rsidRDefault="00394210" w:rsidP="0035351C">
      <w:pPr>
        <w:spacing w:line="276" w:lineRule="auto"/>
        <w:jc w:val="both"/>
        <w:rPr>
          <w:sz w:val="28"/>
          <w:szCs w:val="28"/>
        </w:rPr>
      </w:pPr>
      <w:r w:rsidRPr="00394210">
        <w:rPr>
          <w:b/>
          <w:sz w:val="28"/>
          <w:szCs w:val="28"/>
        </w:rPr>
        <w:t>Образовательная деятельность в ДОУ включает:</w:t>
      </w:r>
      <w:r w:rsidRPr="00394210">
        <w:rPr>
          <w:sz w:val="28"/>
          <w:szCs w:val="28"/>
        </w:rPr>
        <w:t xml:space="preserve">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процессе организации различны</w:t>
      </w:r>
      <w:r>
        <w:rPr>
          <w:sz w:val="28"/>
          <w:szCs w:val="28"/>
        </w:rPr>
        <w:t xml:space="preserve">х видов детской деятельности;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ходе режимных процессов; самостоятельную деятельность детей; </w:t>
      </w:r>
    </w:p>
    <w:p w:rsidR="00394210" w:rsidRDefault="00394210" w:rsidP="0035351C">
      <w:pPr>
        <w:spacing w:line="276" w:lineRule="auto"/>
        <w:jc w:val="both"/>
        <w:rPr>
          <w:sz w:val="28"/>
          <w:szCs w:val="28"/>
        </w:rPr>
      </w:pPr>
      <w:r>
        <w:rPr>
          <w:sz w:val="28"/>
          <w:szCs w:val="28"/>
        </w:rPr>
        <w:t>-</w:t>
      </w:r>
      <w:r w:rsidRPr="00394210">
        <w:rPr>
          <w:sz w:val="28"/>
          <w:szCs w:val="28"/>
        </w:rPr>
        <w:t xml:space="preserve"> взаимодействие с семьями детей по  реализации  образовательной  программы.  </w:t>
      </w:r>
      <w:r>
        <w:rPr>
          <w:sz w:val="28"/>
          <w:szCs w:val="28"/>
        </w:rPr>
        <w:t xml:space="preserve">                       </w:t>
      </w:r>
    </w:p>
    <w:p w:rsidR="00394210" w:rsidRDefault="00394210" w:rsidP="0035351C">
      <w:pPr>
        <w:spacing w:line="276" w:lineRule="auto"/>
        <w:jc w:val="both"/>
        <w:rPr>
          <w:sz w:val="28"/>
          <w:szCs w:val="28"/>
        </w:rPr>
      </w:pPr>
    </w:p>
    <w:p w:rsidR="00394210" w:rsidRDefault="00394210" w:rsidP="0035351C">
      <w:pPr>
        <w:spacing w:line="276" w:lineRule="auto"/>
        <w:jc w:val="both"/>
        <w:rPr>
          <w:sz w:val="28"/>
          <w:szCs w:val="28"/>
        </w:rPr>
      </w:pPr>
      <w:r>
        <w:rPr>
          <w:sz w:val="28"/>
          <w:szCs w:val="28"/>
        </w:rPr>
        <w:lastRenderedPageBreak/>
        <w:t xml:space="preserve">   </w:t>
      </w:r>
      <w:r w:rsidRPr="00394210">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394210" w:rsidRDefault="00394210" w:rsidP="0035351C">
      <w:pPr>
        <w:spacing w:line="276" w:lineRule="auto"/>
        <w:jc w:val="both"/>
        <w:rPr>
          <w:sz w:val="28"/>
          <w:szCs w:val="28"/>
        </w:rPr>
      </w:pPr>
      <w:r w:rsidRPr="00394210">
        <w:rPr>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394210" w:rsidRDefault="00394210" w:rsidP="0035351C">
      <w:pPr>
        <w:spacing w:line="276" w:lineRule="auto"/>
        <w:jc w:val="both"/>
        <w:rPr>
          <w:sz w:val="28"/>
          <w:szCs w:val="28"/>
        </w:rPr>
      </w:pPr>
      <w:r w:rsidRPr="00394210">
        <w:rPr>
          <w:sz w:val="28"/>
          <w:szCs w:val="28"/>
        </w:rPr>
        <w:t xml:space="preserve"> 2) совместная  деятельность  ребёнка   с   педагогом,   при   которой   ребёнок и педагог </w:t>
      </w:r>
      <w:r w:rsidR="00793CDC">
        <w:rPr>
          <w:sz w:val="28"/>
          <w:szCs w:val="28"/>
        </w:rPr>
        <w:t>–</w:t>
      </w:r>
      <w:r w:rsidRPr="00394210">
        <w:rPr>
          <w:sz w:val="28"/>
          <w:szCs w:val="28"/>
        </w:rPr>
        <w:t xml:space="preserve"> равноправные партнеры; </w:t>
      </w:r>
    </w:p>
    <w:p w:rsidR="00394210" w:rsidRDefault="00394210" w:rsidP="0035351C">
      <w:pPr>
        <w:spacing w:line="276" w:lineRule="auto"/>
        <w:jc w:val="both"/>
        <w:rPr>
          <w:sz w:val="28"/>
          <w:szCs w:val="28"/>
        </w:rPr>
      </w:pPr>
      <w:r w:rsidRPr="00394210">
        <w:rPr>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94210" w:rsidRDefault="00394210" w:rsidP="0035351C">
      <w:pPr>
        <w:spacing w:line="276" w:lineRule="auto"/>
        <w:jc w:val="both"/>
        <w:rPr>
          <w:sz w:val="28"/>
          <w:szCs w:val="28"/>
        </w:rPr>
      </w:pPr>
      <w:r w:rsidRPr="00394210">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94210" w:rsidRDefault="00394210" w:rsidP="0035351C">
      <w:pPr>
        <w:spacing w:line="276" w:lineRule="auto"/>
        <w:jc w:val="both"/>
        <w:rPr>
          <w:sz w:val="28"/>
          <w:szCs w:val="28"/>
        </w:rPr>
      </w:pPr>
      <w:r w:rsidRPr="00394210">
        <w:rPr>
          <w:sz w:val="28"/>
          <w:szCs w:val="28"/>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w:t>
      </w:r>
      <w:r w:rsidRPr="00394210">
        <w:rPr>
          <w:sz w:val="28"/>
          <w:szCs w:val="28"/>
        </w:rPr>
        <w:lastRenderedPageBreak/>
        <w:t>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w:t>
      </w:r>
      <w:proofErr w:type="gramStart"/>
      <w:r w:rsidRPr="00394210">
        <w:rPr>
          <w:sz w:val="28"/>
          <w:szCs w:val="28"/>
        </w:rPr>
        <w:t xml:space="preserve">.. </w:t>
      </w:r>
      <w:proofErr w:type="gramEnd"/>
      <w:r w:rsidRPr="00394210">
        <w:rPr>
          <w:sz w:val="28"/>
          <w:szCs w:val="28"/>
        </w:rPr>
        <w:t xml:space="preserve">Детство без игры и вне игры не представляется возможным.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 </w:t>
      </w:r>
      <w:proofErr w:type="gramStart"/>
      <w:r w:rsidRPr="00394210">
        <w:rPr>
          <w:sz w:val="28"/>
          <w:szCs w:val="28"/>
        </w:rPr>
        <w:t xml:space="preserve">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roofErr w:type="gramEnd"/>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r>
        <w:rPr>
          <w:sz w:val="28"/>
          <w:szCs w:val="28"/>
        </w:rPr>
        <w:t xml:space="preserve">     </w:t>
      </w:r>
      <w:r w:rsidRPr="00394210">
        <w:rPr>
          <w:sz w:val="28"/>
          <w:szCs w:val="28"/>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394210" w:rsidRPr="00394210" w:rsidRDefault="00394210" w:rsidP="0035351C">
      <w:pPr>
        <w:spacing w:line="276" w:lineRule="auto"/>
        <w:jc w:val="both"/>
        <w:rPr>
          <w:sz w:val="28"/>
          <w:szCs w:val="28"/>
        </w:rPr>
      </w:pPr>
      <w:r>
        <w:rPr>
          <w:sz w:val="28"/>
          <w:szCs w:val="28"/>
        </w:rPr>
        <w:t xml:space="preserve">   </w:t>
      </w:r>
      <w:r w:rsidRPr="00394210">
        <w:rPr>
          <w:sz w:val="28"/>
          <w:szCs w:val="28"/>
        </w:rPr>
        <w:t xml:space="preserve">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01392D" w:rsidRDefault="00394210" w:rsidP="0035351C">
      <w:pPr>
        <w:spacing w:line="276" w:lineRule="auto"/>
        <w:jc w:val="both"/>
        <w:rPr>
          <w:sz w:val="28"/>
          <w:szCs w:val="28"/>
        </w:rPr>
      </w:pPr>
      <w:r w:rsidRPr="00394210">
        <w:rPr>
          <w:sz w:val="28"/>
          <w:szCs w:val="28"/>
        </w:rPr>
        <w:t>Образовательная деятельность, осуществляемая в утренний отрезок времени, может включать:</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 xml:space="preserve"> - </w:t>
      </w:r>
      <w:r w:rsidRPr="00394210">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трудом взрослых;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трудовые поручения и дежурства (сервировка стола к приему пищи, уход за ко</w:t>
      </w:r>
      <w:r>
        <w:rPr>
          <w:sz w:val="28"/>
          <w:szCs w:val="28"/>
        </w:rPr>
        <w:t xml:space="preserve">мнатными растениями и </w:t>
      </w:r>
      <w:proofErr w:type="gramStart"/>
      <w:r>
        <w:rPr>
          <w:sz w:val="28"/>
          <w:szCs w:val="28"/>
        </w:rPr>
        <w:t>другое</w:t>
      </w:r>
      <w:proofErr w:type="gramEnd"/>
      <w:r>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с детьми в соответствии с задачами разных ОО;    </w:t>
      </w:r>
      <w:r>
        <w:rPr>
          <w:sz w:val="28"/>
          <w:szCs w:val="28"/>
        </w:rPr>
        <w:t xml:space="preserve">       </w:t>
      </w:r>
      <w:r w:rsidR="00394210" w:rsidRPr="00394210">
        <w:rPr>
          <w:sz w:val="28"/>
          <w:szCs w:val="28"/>
        </w:rPr>
        <w:t xml:space="preserve"> </w:t>
      </w:r>
      <w:r>
        <w:rPr>
          <w:sz w:val="28"/>
          <w:szCs w:val="28"/>
        </w:rPr>
        <w:t xml:space="preserve">- </w:t>
      </w:r>
      <w:r w:rsidR="00394210" w:rsidRPr="00394210">
        <w:rPr>
          <w:sz w:val="28"/>
          <w:szCs w:val="28"/>
        </w:rPr>
        <w:t>продуктивную деятельность детей  по интересам (рисование, леп</w:t>
      </w:r>
      <w:r>
        <w:rPr>
          <w:sz w:val="28"/>
          <w:szCs w:val="28"/>
        </w:rPr>
        <w:t xml:space="preserve">ка конструирование, и другое); </w:t>
      </w:r>
    </w:p>
    <w:p w:rsidR="00394210" w:rsidRPr="00394210" w:rsidRDefault="0001392D" w:rsidP="0035351C">
      <w:pPr>
        <w:spacing w:line="276" w:lineRule="auto"/>
        <w:jc w:val="both"/>
        <w:rPr>
          <w:sz w:val="28"/>
          <w:szCs w:val="28"/>
        </w:rPr>
      </w:pPr>
      <w:r>
        <w:rPr>
          <w:sz w:val="28"/>
          <w:szCs w:val="28"/>
        </w:rPr>
        <w:lastRenderedPageBreak/>
        <w:t>-</w:t>
      </w:r>
      <w:r w:rsidR="00394210" w:rsidRPr="00394210">
        <w:rPr>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00394210" w:rsidRPr="00394210">
        <w:rPr>
          <w:sz w:val="28"/>
          <w:szCs w:val="28"/>
        </w:rPr>
        <w:t>другое</w:t>
      </w:r>
      <w:proofErr w:type="gramEnd"/>
      <w:r w:rsidR="00394210" w:rsidRPr="00394210">
        <w:rPr>
          <w:sz w:val="28"/>
          <w:szCs w:val="28"/>
        </w:rPr>
        <w:t xml:space="preserve">).  </w:t>
      </w:r>
    </w:p>
    <w:p w:rsidR="0001392D" w:rsidRDefault="00394210" w:rsidP="0035351C">
      <w:pPr>
        <w:spacing w:line="276" w:lineRule="auto"/>
        <w:jc w:val="both"/>
        <w:rPr>
          <w:sz w:val="28"/>
          <w:szCs w:val="28"/>
        </w:rPr>
      </w:pPr>
      <w:r w:rsidRPr="00394210">
        <w:rPr>
          <w:sz w:val="28"/>
          <w:szCs w:val="28"/>
        </w:rPr>
        <w:t xml:space="preserve">Согласно требованиям СанПиН 1.2.3685-21 в режиме дня предусмотрено время для проведения занятий.   </w:t>
      </w:r>
    </w:p>
    <w:p w:rsidR="00394210" w:rsidRPr="00394210" w:rsidRDefault="0001392D" w:rsidP="0035351C">
      <w:pPr>
        <w:spacing w:line="276" w:lineRule="auto"/>
        <w:jc w:val="both"/>
        <w:rPr>
          <w:sz w:val="28"/>
          <w:szCs w:val="28"/>
        </w:rPr>
      </w:pPr>
      <w:r>
        <w:rPr>
          <w:sz w:val="28"/>
          <w:szCs w:val="28"/>
        </w:rPr>
        <w:t xml:space="preserve">   </w:t>
      </w:r>
      <w:r w:rsidR="00394210" w:rsidRPr="0001392D">
        <w:rPr>
          <w:b/>
          <w:i/>
          <w:sz w:val="28"/>
          <w:szCs w:val="28"/>
        </w:rPr>
        <w:t>Занятие</w:t>
      </w:r>
      <w:r w:rsidR="00394210" w:rsidRPr="00394210">
        <w:rPr>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01392D" w:rsidRDefault="00394210" w:rsidP="0035351C">
      <w:pPr>
        <w:spacing w:line="276" w:lineRule="auto"/>
        <w:jc w:val="both"/>
        <w:rPr>
          <w:sz w:val="28"/>
          <w:szCs w:val="28"/>
        </w:rPr>
      </w:pPr>
      <w:r w:rsidRPr="0001392D">
        <w:rPr>
          <w:b/>
          <w:i/>
          <w:sz w:val="28"/>
          <w:szCs w:val="28"/>
        </w:rPr>
        <w:t>Образовательная деятельность, осуществляемая во время прогулки, включает</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подвижные игры и спортивные упражнения, направленные на оптимизацию режима двигательной активност</w:t>
      </w:r>
      <w:r>
        <w:rPr>
          <w:sz w:val="28"/>
          <w:szCs w:val="28"/>
        </w:rPr>
        <w:t xml:space="preserve">и и укрепление здоровья детей;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экспериментировани</w:t>
      </w:r>
      <w:r>
        <w:rPr>
          <w:sz w:val="28"/>
          <w:szCs w:val="28"/>
        </w:rPr>
        <w:t xml:space="preserve">е с объектами неживой природы;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сюжетно-ролевые и конструктивные игры (с песком, со снегом, с природным материалом);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w:t>
      </w:r>
      <w:r>
        <w:rPr>
          <w:sz w:val="28"/>
          <w:szCs w:val="28"/>
        </w:rPr>
        <w:t xml:space="preserve">льность детей на участке ДОУ;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свободное общение педагога с д</w:t>
      </w:r>
      <w:r>
        <w:rPr>
          <w:sz w:val="28"/>
          <w:szCs w:val="28"/>
        </w:rPr>
        <w:t xml:space="preserve">етьми, индивидуальную работу;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спортивных праздников (при необходимости).  </w:t>
      </w:r>
    </w:p>
    <w:p w:rsidR="00394210" w:rsidRPr="0001392D" w:rsidRDefault="00394210" w:rsidP="0035351C">
      <w:pPr>
        <w:spacing w:line="276" w:lineRule="auto"/>
        <w:jc w:val="both"/>
        <w:rPr>
          <w:b/>
          <w:i/>
          <w:sz w:val="28"/>
          <w:szCs w:val="28"/>
        </w:rPr>
      </w:pPr>
      <w:r w:rsidRPr="0001392D">
        <w:rPr>
          <w:b/>
          <w:i/>
          <w:sz w:val="28"/>
          <w:szCs w:val="28"/>
        </w:rPr>
        <w:t xml:space="preserve">Образовательная деятельность, осуществляемая во вторую половину дня, может включать: </w:t>
      </w:r>
      <w:r w:rsidRPr="00394210">
        <w:rPr>
          <w:sz w:val="28"/>
          <w:szCs w:val="28"/>
        </w:rPr>
        <w:t xml:space="preserve"> </w:t>
      </w:r>
    </w:p>
    <w:p w:rsidR="0001392D" w:rsidRDefault="0001392D" w:rsidP="0035351C">
      <w:pPr>
        <w:spacing w:line="276" w:lineRule="auto"/>
        <w:jc w:val="both"/>
        <w:rPr>
          <w:sz w:val="28"/>
          <w:szCs w:val="28"/>
        </w:rPr>
      </w:pPr>
      <w:r>
        <w:rPr>
          <w:sz w:val="28"/>
          <w:szCs w:val="28"/>
        </w:rPr>
        <w:lastRenderedPageBreak/>
        <w:t>-</w:t>
      </w:r>
      <w:r w:rsidR="00394210" w:rsidRPr="00394210">
        <w:rPr>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w:t>
      </w:r>
      <w:r>
        <w:rPr>
          <w:sz w:val="28"/>
          <w:szCs w:val="28"/>
        </w:rPr>
        <w:t xml:space="preserve">ек-самоделок для игр малышей); </w:t>
      </w:r>
    </w:p>
    <w:p w:rsidR="0001392D" w:rsidRDefault="0001392D" w:rsidP="0035351C">
      <w:pPr>
        <w:spacing w:line="276" w:lineRule="auto"/>
        <w:jc w:val="both"/>
        <w:rPr>
          <w:sz w:val="28"/>
          <w:szCs w:val="28"/>
        </w:rPr>
      </w:pPr>
      <w:proofErr w:type="gramStart"/>
      <w:r>
        <w:rPr>
          <w:sz w:val="28"/>
          <w:szCs w:val="28"/>
        </w:rPr>
        <w:t>-</w:t>
      </w:r>
      <w:r w:rsidR="00394210" w:rsidRPr="00394210">
        <w:rPr>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roofErr w:type="gramEnd"/>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опыты и эксперименты, коллекционирование, практико</w:t>
      </w:r>
      <w:r>
        <w:rPr>
          <w:sz w:val="28"/>
          <w:szCs w:val="28"/>
        </w:rPr>
        <w:t xml:space="preserve">-ориентированные проекты и др.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слушание и исполнение музыкальных произведений, музыкально-</w:t>
      </w:r>
      <w:proofErr w:type="gramStart"/>
      <w:r w:rsidR="00394210" w:rsidRPr="00394210">
        <w:rPr>
          <w:sz w:val="28"/>
          <w:szCs w:val="28"/>
        </w:rPr>
        <w:t>ритмические движения</w:t>
      </w:r>
      <w:proofErr w:type="gramEnd"/>
      <w:r w:rsidR="00394210" w:rsidRPr="00394210">
        <w:rPr>
          <w:sz w:val="28"/>
          <w:szCs w:val="28"/>
        </w:rPr>
        <w:t>, му</w:t>
      </w:r>
      <w:r>
        <w:rPr>
          <w:sz w:val="28"/>
          <w:szCs w:val="28"/>
        </w:rPr>
        <w:t xml:space="preserve">зыкальные игры и импровизации;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по всем видам деятельнос</w:t>
      </w:r>
      <w:r>
        <w:rPr>
          <w:sz w:val="28"/>
          <w:szCs w:val="28"/>
        </w:rPr>
        <w:t xml:space="preserve">ти и образовательным областям;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работу с родителями (законными представителями) воспитанников.   </w:t>
      </w:r>
    </w:p>
    <w:p w:rsidR="0001392D" w:rsidRDefault="00394210" w:rsidP="0035351C">
      <w:pPr>
        <w:spacing w:line="276" w:lineRule="auto"/>
        <w:jc w:val="both"/>
        <w:rPr>
          <w:sz w:val="28"/>
          <w:szCs w:val="28"/>
        </w:rPr>
      </w:pPr>
      <w:r w:rsidRPr="00394210">
        <w:rPr>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394210">
        <w:rPr>
          <w:sz w:val="28"/>
          <w:szCs w:val="28"/>
        </w:rPr>
        <w:t>со</w:t>
      </w:r>
      <w:proofErr w:type="gramEnd"/>
      <w:r w:rsidRPr="00394210">
        <w:rPr>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Для организации самостоятельной деятельности детей в группе создаются различные центры активности (игровой, </w:t>
      </w:r>
      <w:proofErr w:type="gramStart"/>
      <w:r w:rsidR="00394210" w:rsidRPr="00394210">
        <w:rPr>
          <w:sz w:val="28"/>
          <w:szCs w:val="28"/>
        </w:rPr>
        <w:t>литературный</w:t>
      </w:r>
      <w:proofErr w:type="gramEnd"/>
      <w:r w:rsidR="00394210" w:rsidRPr="00394210">
        <w:rPr>
          <w:sz w:val="28"/>
          <w:szCs w:val="28"/>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К культурным практикам относят </w:t>
      </w:r>
      <w:proofErr w:type="gramStart"/>
      <w:r w:rsidR="00394210" w:rsidRPr="00394210">
        <w:rPr>
          <w:sz w:val="28"/>
          <w:szCs w:val="28"/>
        </w:rPr>
        <w:t>игровую</w:t>
      </w:r>
      <w:proofErr w:type="gramEnd"/>
      <w:r w:rsidR="00394210" w:rsidRPr="00394210">
        <w:rPr>
          <w:sz w:val="28"/>
          <w:szCs w:val="28"/>
        </w:rPr>
        <w:t>, продуктивную, познавательно</w:t>
      </w:r>
      <w:r>
        <w:rPr>
          <w:sz w:val="28"/>
          <w:szCs w:val="28"/>
        </w:rPr>
        <w:t xml:space="preserve"> -  </w:t>
      </w:r>
      <w:r w:rsidR="00394210" w:rsidRPr="00394210">
        <w:rPr>
          <w:sz w:val="28"/>
          <w:szCs w:val="28"/>
        </w:rPr>
        <w:t xml:space="preserve">исследовательскую, коммуникативную, чтение  художественной литературы. </w:t>
      </w:r>
      <w:r>
        <w:rPr>
          <w:sz w:val="28"/>
          <w:szCs w:val="28"/>
        </w:rPr>
        <w:t xml:space="preserve">   </w:t>
      </w:r>
      <w:r w:rsidR="00394210" w:rsidRPr="0001392D">
        <w:rPr>
          <w:b/>
          <w:i/>
          <w:sz w:val="28"/>
          <w:szCs w:val="28"/>
        </w:rPr>
        <w:t xml:space="preserve">Культурные практики предоставляют ребёнку возможность проявить свою </w:t>
      </w:r>
      <w:r w:rsidR="00394210" w:rsidRPr="0001392D">
        <w:rPr>
          <w:b/>
          <w:i/>
          <w:sz w:val="28"/>
          <w:szCs w:val="28"/>
        </w:rPr>
        <w:lastRenderedPageBreak/>
        <w:t>субъектность с разных сторон, что, в свою очередь, способствует становлению разных видов детских инициатив:</w:t>
      </w:r>
      <w:r w:rsidR="00394210"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игровой практике ребёнок проявляет себя как творческий субъект (творческая инициатива);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w:t>
      </w:r>
      <w:proofErr w:type="gramStart"/>
      <w:r w:rsidR="00394210" w:rsidRPr="00394210">
        <w:rPr>
          <w:sz w:val="28"/>
          <w:szCs w:val="28"/>
        </w:rPr>
        <w:t>продуктивной</w:t>
      </w:r>
      <w:proofErr w:type="gramEnd"/>
      <w:r w:rsidR="00394210" w:rsidRPr="00394210">
        <w:rPr>
          <w:sz w:val="28"/>
          <w:szCs w:val="28"/>
        </w:rPr>
        <w:t xml:space="preserve">  - как созидающий и волевой субъект (инициатива целеполагания);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в познавательно-исследовательской практике </w:t>
      </w:r>
      <w:r w:rsidR="00793CDC">
        <w:rPr>
          <w:sz w:val="28"/>
          <w:szCs w:val="28"/>
        </w:rPr>
        <w:t>–</w:t>
      </w:r>
      <w:r w:rsidR="00394210" w:rsidRPr="00394210">
        <w:rPr>
          <w:sz w:val="28"/>
          <w:szCs w:val="28"/>
        </w:rPr>
        <w:t xml:space="preserve"> как субъект исследовани</w:t>
      </w:r>
      <w:r>
        <w:rPr>
          <w:sz w:val="28"/>
          <w:szCs w:val="28"/>
        </w:rPr>
        <w:t xml:space="preserve">я (познавательная инициатива);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коммуникативной практике </w:t>
      </w:r>
      <w:r w:rsidR="00793CDC">
        <w:rPr>
          <w:sz w:val="28"/>
          <w:szCs w:val="28"/>
        </w:rPr>
        <w:t>–</w:t>
      </w:r>
      <w:r w:rsidR="00394210" w:rsidRPr="00394210">
        <w:rPr>
          <w:sz w:val="28"/>
          <w:szCs w:val="28"/>
        </w:rPr>
        <w:t xml:space="preserve"> как партнер по взаимодействию и собеседник (коммуникативная инициатива);  </w:t>
      </w:r>
    </w:p>
    <w:p w:rsidR="00DB3052"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394210" w:rsidRPr="00394210" w:rsidRDefault="00DB3052" w:rsidP="0035351C">
      <w:pPr>
        <w:spacing w:line="276" w:lineRule="auto"/>
        <w:jc w:val="both"/>
        <w:rPr>
          <w:sz w:val="28"/>
          <w:szCs w:val="28"/>
        </w:rPr>
      </w:pPr>
      <w:r>
        <w:rPr>
          <w:sz w:val="28"/>
          <w:szCs w:val="28"/>
        </w:rPr>
        <w:t xml:space="preserve">  </w:t>
      </w:r>
      <w:r w:rsidR="00394210" w:rsidRPr="00394210">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394210" w:rsidRPr="00394210">
        <w:rPr>
          <w:sz w:val="28"/>
          <w:szCs w:val="28"/>
        </w:rPr>
        <w:t>другое</w:t>
      </w:r>
      <w:proofErr w:type="gramEnd"/>
      <w:r w:rsidR="00394210" w:rsidRPr="00394210">
        <w:rPr>
          <w:sz w:val="28"/>
          <w:szCs w:val="28"/>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94210" w:rsidRDefault="00E04C68" w:rsidP="0035351C">
      <w:pPr>
        <w:spacing w:line="276" w:lineRule="auto"/>
        <w:jc w:val="both"/>
        <w:rPr>
          <w:b/>
          <w:sz w:val="28"/>
          <w:szCs w:val="28"/>
        </w:rPr>
      </w:pPr>
      <w:r>
        <w:rPr>
          <w:b/>
          <w:sz w:val="28"/>
          <w:szCs w:val="28"/>
        </w:rPr>
        <w:t xml:space="preserve">2.1.3. </w:t>
      </w:r>
      <w:r w:rsidR="00394210" w:rsidRPr="00DB3052">
        <w:rPr>
          <w:b/>
          <w:sz w:val="28"/>
          <w:szCs w:val="28"/>
        </w:rPr>
        <w:t>Способы и направления поддержки детской</w:t>
      </w:r>
      <w:r w:rsidR="00394210" w:rsidRPr="00394210">
        <w:rPr>
          <w:b/>
          <w:sz w:val="28"/>
          <w:szCs w:val="28"/>
        </w:rPr>
        <w:t xml:space="preserve"> инициативы  </w:t>
      </w:r>
    </w:p>
    <w:p w:rsidR="00DB3052" w:rsidRDefault="00DB3052" w:rsidP="0035351C">
      <w:pPr>
        <w:spacing w:line="276" w:lineRule="auto"/>
        <w:jc w:val="both"/>
        <w:rPr>
          <w:sz w:val="28"/>
          <w:szCs w:val="28"/>
        </w:rPr>
      </w:pPr>
      <w:r>
        <w:rPr>
          <w:b/>
          <w:sz w:val="28"/>
          <w:szCs w:val="28"/>
        </w:rPr>
        <w:t xml:space="preserve">    </w:t>
      </w:r>
      <w:r w:rsidRPr="00DB3052">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DB3052">
        <w:rPr>
          <w:sz w:val="28"/>
          <w:szCs w:val="28"/>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roofErr w:type="gramEnd"/>
    </w:p>
    <w:p w:rsidR="00DB3052" w:rsidRDefault="00DB3052" w:rsidP="0035351C">
      <w:pPr>
        <w:spacing w:line="276" w:lineRule="auto"/>
        <w:jc w:val="both"/>
        <w:rPr>
          <w:sz w:val="28"/>
          <w:szCs w:val="28"/>
        </w:rPr>
      </w:pPr>
      <w:r>
        <w:rPr>
          <w:sz w:val="28"/>
          <w:szCs w:val="28"/>
        </w:rPr>
        <w:t xml:space="preserve">    </w:t>
      </w:r>
      <w:r w:rsidRPr="00DB3052">
        <w:rPr>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DB3052" w:rsidRDefault="00DB3052" w:rsidP="0035351C">
      <w:pPr>
        <w:spacing w:line="276" w:lineRule="auto"/>
        <w:jc w:val="both"/>
        <w:rPr>
          <w:sz w:val="28"/>
          <w:szCs w:val="28"/>
        </w:rPr>
      </w:pPr>
      <w:r>
        <w:rPr>
          <w:sz w:val="28"/>
          <w:szCs w:val="28"/>
        </w:rPr>
        <w:t xml:space="preserve"> </w:t>
      </w:r>
      <w:r w:rsidRPr="00DB3052">
        <w:rPr>
          <w:sz w:val="28"/>
          <w:szCs w:val="28"/>
        </w:rPr>
        <w:t xml:space="preserve"> Любая деятельность ребёнка в ДОУ может протекать в форме самостоятельной инициативной деятельности, например: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исследовательская деятельность и экспериментирование;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свободные сюжетно-ролевые, театрализованные, режиссерские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игры </w:t>
      </w:r>
      <w:r w:rsidR="00793CDC">
        <w:rPr>
          <w:sz w:val="28"/>
          <w:szCs w:val="28"/>
        </w:rPr>
        <w:t>–</w:t>
      </w:r>
      <w:r w:rsidRPr="00B46735">
        <w:rPr>
          <w:sz w:val="28"/>
          <w:szCs w:val="28"/>
        </w:rPr>
        <w:t xml:space="preserve"> импровизации и музыкальные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речевые и словесные игры, игры с буквами, слогами, звуками;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логические игры, развивающие игры математического содержания;   самостоятельная деятельность в книжном уголке;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lastRenderedPageBreak/>
        <w:t xml:space="preserve">самостоятельная изобразительная деятельность, конструирование;   самостоятельная двигательная деятельность, подвижные игры, выполнение </w:t>
      </w:r>
      <w:proofErr w:type="gramStart"/>
      <w:r w:rsidRPr="00B46735">
        <w:rPr>
          <w:sz w:val="28"/>
          <w:szCs w:val="28"/>
        </w:rPr>
        <w:t>ритмических и танцевальных движений</w:t>
      </w:r>
      <w:proofErr w:type="gramEnd"/>
      <w:r w:rsidRPr="00B46735">
        <w:rPr>
          <w:sz w:val="28"/>
          <w:szCs w:val="28"/>
        </w:rPr>
        <w:t xml:space="preserve">.  </w:t>
      </w:r>
    </w:p>
    <w:p w:rsidR="00B46735" w:rsidRDefault="00DB3052" w:rsidP="0035351C">
      <w:pPr>
        <w:spacing w:line="276" w:lineRule="auto"/>
        <w:jc w:val="both"/>
        <w:rPr>
          <w:sz w:val="28"/>
          <w:szCs w:val="28"/>
        </w:rPr>
      </w:pPr>
      <w:r w:rsidRPr="00DB3052">
        <w:rPr>
          <w:sz w:val="28"/>
          <w:szCs w:val="28"/>
        </w:rPr>
        <w:t>Для поддержки детской инициативы педагог должен учитывать следующие условия:</w:t>
      </w:r>
    </w:p>
    <w:p w:rsidR="00B46735" w:rsidRDefault="00DB3052" w:rsidP="0035351C">
      <w:pPr>
        <w:spacing w:line="276" w:lineRule="auto"/>
        <w:jc w:val="both"/>
        <w:rPr>
          <w:sz w:val="28"/>
          <w:szCs w:val="28"/>
        </w:rPr>
      </w:pPr>
      <w:r w:rsidRPr="00DB3052">
        <w:rPr>
          <w:sz w:val="28"/>
          <w:szCs w:val="28"/>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46735" w:rsidRDefault="00DB3052" w:rsidP="0035351C">
      <w:pPr>
        <w:spacing w:line="276" w:lineRule="auto"/>
        <w:jc w:val="both"/>
        <w:rPr>
          <w:sz w:val="28"/>
          <w:szCs w:val="28"/>
        </w:rPr>
      </w:pPr>
      <w:r w:rsidRPr="00DB3052">
        <w:rPr>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46735" w:rsidRDefault="00DB3052" w:rsidP="0035351C">
      <w:pPr>
        <w:spacing w:line="276" w:lineRule="auto"/>
        <w:jc w:val="both"/>
        <w:rPr>
          <w:sz w:val="28"/>
          <w:szCs w:val="28"/>
        </w:rPr>
      </w:pPr>
      <w:proofErr w:type="gramStart"/>
      <w:r w:rsidRPr="00DB3052">
        <w:rPr>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00B46735">
        <w:rPr>
          <w:sz w:val="28"/>
          <w:szCs w:val="28"/>
        </w:rPr>
        <w:t>т</w:t>
      </w:r>
      <w:r w:rsidRPr="00DB3052">
        <w:rPr>
          <w:sz w:val="28"/>
          <w:szCs w:val="28"/>
        </w:rPr>
        <w:t>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roofErr w:type="gramEnd"/>
    </w:p>
    <w:p w:rsidR="00B46735" w:rsidRDefault="00DB3052" w:rsidP="0035351C">
      <w:pPr>
        <w:spacing w:line="276" w:lineRule="auto"/>
        <w:jc w:val="both"/>
        <w:rPr>
          <w:sz w:val="28"/>
          <w:szCs w:val="28"/>
        </w:rPr>
      </w:pPr>
      <w:r w:rsidRPr="00DB3052">
        <w:rPr>
          <w:sz w:val="28"/>
          <w:szCs w:val="28"/>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B46735" w:rsidRDefault="00DB3052" w:rsidP="0035351C">
      <w:pPr>
        <w:spacing w:line="276" w:lineRule="auto"/>
        <w:jc w:val="both"/>
        <w:rPr>
          <w:sz w:val="28"/>
          <w:szCs w:val="28"/>
        </w:rPr>
      </w:pPr>
      <w:r w:rsidRPr="00DB3052">
        <w:rPr>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B46735" w:rsidRDefault="00DB3052" w:rsidP="0035351C">
      <w:pPr>
        <w:spacing w:line="276" w:lineRule="auto"/>
        <w:jc w:val="both"/>
        <w:rPr>
          <w:sz w:val="28"/>
          <w:szCs w:val="28"/>
        </w:rPr>
      </w:pPr>
      <w:r w:rsidRPr="00DB3052">
        <w:rPr>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46735" w:rsidRDefault="00DB3052" w:rsidP="0035351C">
      <w:pPr>
        <w:spacing w:line="276" w:lineRule="auto"/>
        <w:jc w:val="both"/>
        <w:rPr>
          <w:sz w:val="28"/>
          <w:szCs w:val="28"/>
        </w:rPr>
      </w:pPr>
      <w:r w:rsidRPr="00DB3052">
        <w:rPr>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возрасте 3-4 лет у ребёнка активно проявляется потребность в общении </w:t>
      </w:r>
      <w:proofErr w:type="gramStart"/>
      <w:r w:rsidR="00DB3052" w:rsidRPr="00DB3052">
        <w:rPr>
          <w:sz w:val="28"/>
          <w:szCs w:val="28"/>
        </w:rPr>
        <w:t>со</w:t>
      </w:r>
      <w:proofErr w:type="gramEnd"/>
      <w:r w:rsidR="00DB3052" w:rsidRPr="00DB3052">
        <w:rPr>
          <w:sz w:val="28"/>
          <w:szCs w:val="28"/>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w:t>
      </w:r>
      <w:r w:rsidR="00DB3052" w:rsidRPr="00DB3052">
        <w:rPr>
          <w:sz w:val="28"/>
          <w:szCs w:val="28"/>
        </w:rPr>
        <w:lastRenderedPageBreak/>
        <w:t xml:space="preserve">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r>
        <w:rPr>
          <w:sz w:val="28"/>
          <w:szCs w:val="28"/>
        </w:rPr>
        <w:t xml:space="preserve">     </w:t>
      </w:r>
    </w:p>
    <w:p w:rsidR="00B46735" w:rsidRDefault="00E04C68" w:rsidP="0035351C">
      <w:pPr>
        <w:spacing w:line="276" w:lineRule="auto"/>
        <w:jc w:val="both"/>
        <w:rPr>
          <w:sz w:val="28"/>
          <w:szCs w:val="28"/>
        </w:rPr>
      </w:pPr>
      <w:r>
        <w:rPr>
          <w:sz w:val="28"/>
          <w:szCs w:val="28"/>
        </w:rPr>
        <w:t xml:space="preserve">    </w:t>
      </w:r>
      <w:r w:rsidR="00DB3052" w:rsidRPr="00DB3052">
        <w:rPr>
          <w:sz w:val="28"/>
          <w:szCs w:val="28"/>
        </w:rPr>
        <w:t>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Педагогу важно обращать особое внимание на освоение детьми системы разнообр</w:t>
      </w:r>
      <w:r>
        <w:rPr>
          <w:sz w:val="28"/>
          <w:szCs w:val="28"/>
        </w:rPr>
        <w:t>азных обследовательских действий</w:t>
      </w:r>
      <w:r w:rsidR="00DB3052" w:rsidRPr="00DB3052">
        <w:rPr>
          <w:sz w:val="28"/>
          <w:szCs w:val="28"/>
        </w:rPr>
        <w:t xml:space="preserve">, приемов простейшего анализа, сравнения, умения наблюдать для поддержки самостоятельности в познавательной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B46735" w:rsidRDefault="00DB3052" w:rsidP="0035351C">
      <w:pPr>
        <w:spacing w:line="276" w:lineRule="auto"/>
        <w:jc w:val="both"/>
        <w:rPr>
          <w:sz w:val="28"/>
          <w:szCs w:val="28"/>
        </w:rPr>
      </w:pPr>
      <w:r w:rsidRPr="00DB3052">
        <w:rPr>
          <w:sz w:val="28"/>
          <w:szCs w:val="28"/>
        </w:rPr>
        <w:t xml:space="preserve">умения решать возникающие перед ними задачи, что способствует развитию самостоятельности и уверенности в себе.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w:t>
      </w:r>
      <w:r w:rsidR="00DB3052" w:rsidRPr="00DB3052">
        <w:rPr>
          <w:sz w:val="28"/>
          <w:szCs w:val="28"/>
        </w:rPr>
        <w:lastRenderedPageBreak/>
        <w:t xml:space="preserve">деятельности должны быть достаточно разнообразными и постоянно меняющимися  (смена примерно раз в два месяца).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Дети 5-7 лет имеют яркую потребность в самоутверждении и признании со стороны взрослых.  Поэтому  педагогу  важно  обратить  внимание  </w:t>
      </w:r>
      <w:proofErr w:type="gramStart"/>
      <w:r w:rsidR="00DB3052" w:rsidRPr="00DB3052">
        <w:rPr>
          <w:sz w:val="28"/>
          <w:szCs w:val="28"/>
        </w:rPr>
        <w:t>на те</w:t>
      </w:r>
      <w:proofErr w:type="gramEnd"/>
      <w:r w:rsidR="00DB3052" w:rsidRPr="00DB3052">
        <w:rPr>
          <w:sz w:val="28"/>
          <w:szCs w:val="28"/>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B46735" w:rsidRPr="00E04C68" w:rsidRDefault="00B46735" w:rsidP="0035351C">
      <w:pPr>
        <w:spacing w:line="276" w:lineRule="auto"/>
        <w:jc w:val="both"/>
        <w:rPr>
          <w:i/>
          <w:sz w:val="28"/>
          <w:szCs w:val="28"/>
        </w:rPr>
      </w:pPr>
      <w:r>
        <w:rPr>
          <w:sz w:val="28"/>
          <w:szCs w:val="28"/>
        </w:rPr>
        <w:t xml:space="preserve">   </w:t>
      </w:r>
      <w:r w:rsidR="00DB3052" w:rsidRPr="00E04C68">
        <w:rPr>
          <w:i/>
          <w:sz w:val="28"/>
          <w:szCs w:val="28"/>
        </w:rPr>
        <w:t xml:space="preserve">Для поддержки детской инициативы педагогу рекомендуется использовать ряд способов и приемов: </w:t>
      </w:r>
    </w:p>
    <w:p w:rsidR="00B46735" w:rsidRDefault="00DB3052" w:rsidP="0035351C">
      <w:pPr>
        <w:spacing w:line="276" w:lineRule="auto"/>
        <w:jc w:val="both"/>
        <w:rPr>
          <w:sz w:val="28"/>
          <w:szCs w:val="28"/>
        </w:rPr>
      </w:pPr>
      <w:r w:rsidRPr="00DB3052">
        <w:rPr>
          <w:sz w:val="28"/>
          <w:szCs w:val="28"/>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B46735" w:rsidRDefault="00DB3052" w:rsidP="0035351C">
      <w:pPr>
        <w:spacing w:line="276" w:lineRule="auto"/>
        <w:jc w:val="both"/>
        <w:rPr>
          <w:sz w:val="28"/>
          <w:szCs w:val="28"/>
        </w:rPr>
      </w:pPr>
      <w:r w:rsidRPr="00DB3052">
        <w:rPr>
          <w:sz w:val="28"/>
          <w:szCs w:val="28"/>
        </w:rPr>
        <w:t xml:space="preserve">2) У ребёнка всегда должна быть возможность самостоятельного решения поставленных задач. </w:t>
      </w:r>
      <w:proofErr w:type="gramStart"/>
      <w:r w:rsidRPr="00DB3052">
        <w:rPr>
          <w:sz w:val="28"/>
          <w:szCs w:val="28"/>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B46735" w:rsidRDefault="00DB3052" w:rsidP="0035351C">
      <w:pPr>
        <w:spacing w:line="276" w:lineRule="auto"/>
        <w:jc w:val="both"/>
        <w:rPr>
          <w:sz w:val="28"/>
          <w:szCs w:val="28"/>
        </w:rPr>
      </w:pPr>
      <w:r w:rsidRPr="00DB3052">
        <w:rPr>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B46735" w:rsidRDefault="00DB3052" w:rsidP="0035351C">
      <w:pPr>
        <w:spacing w:line="276" w:lineRule="auto"/>
        <w:jc w:val="both"/>
        <w:rPr>
          <w:sz w:val="28"/>
          <w:szCs w:val="28"/>
        </w:rPr>
      </w:pPr>
      <w:r w:rsidRPr="00DB3052">
        <w:rPr>
          <w:sz w:val="28"/>
          <w:szCs w:val="28"/>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3052" w:rsidRPr="00DB3052" w:rsidRDefault="00DB3052" w:rsidP="0035351C">
      <w:pPr>
        <w:spacing w:line="276" w:lineRule="auto"/>
        <w:jc w:val="both"/>
        <w:rPr>
          <w:sz w:val="28"/>
          <w:szCs w:val="28"/>
        </w:rPr>
      </w:pPr>
      <w:r w:rsidRPr="00DB3052">
        <w:rPr>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w:t>
      </w:r>
      <w:r w:rsidRPr="00DB3052">
        <w:rPr>
          <w:sz w:val="28"/>
          <w:szCs w:val="28"/>
        </w:rPr>
        <w:lastRenderedPageBreak/>
        <w:t xml:space="preserve">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46735" w:rsidRDefault="00DB3052" w:rsidP="0035351C">
      <w:pPr>
        <w:spacing w:line="276" w:lineRule="auto"/>
        <w:jc w:val="both"/>
        <w:rPr>
          <w:sz w:val="28"/>
          <w:szCs w:val="28"/>
        </w:rPr>
      </w:pPr>
      <w:r w:rsidRPr="00DB3052">
        <w:rPr>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00B46735">
        <w:rPr>
          <w:sz w:val="28"/>
          <w:szCs w:val="28"/>
        </w:rPr>
        <w:t>способы и формы его воплощения.</w:t>
      </w:r>
    </w:p>
    <w:p w:rsidR="00DB3052" w:rsidRPr="00DB3052" w:rsidRDefault="00DB3052" w:rsidP="0035351C">
      <w:pPr>
        <w:spacing w:line="276" w:lineRule="auto"/>
        <w:jc w:val="both"/>
        <w:rPr>
          <w:sz w:val="28"/>
          <w:szCs w:val="28"/>
        </w:rPr>
      </w:pPr>
      <w:r w:rsidRPr="00DB3052">
        <w:rPr>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DB3052" w:rsidRPr="00E04C68" w:rsidRDefault="00E04C68" w:rsidP="0035351C">
      <w:pPr>
        <w:spacing w:line="276" w:lineRule="auto"/>
        <w:jc w:val="both"/>
        <w:rPr>
          <w:b/>
          <w:sz w:val="28"/>
          <w:szCs w:val="28"/>
        </w:rPr>
      </w:pPr>
      <w:r w:rsidRPr="00E04C68">
        <w:rPr>
          <w:b/>
          <w:sz w:val="28"/>
          <w:szCs w:val="28"/>
        </w:rPr>
        <w:t>2.1.4.</w:t>
      </w:r>
      <w:r w:rsidR="00DB3052" w:rsidRPr="00E04C68">
        <w:rPr>
          <w:b/>
          <w:sz w:val="28"/>
          <w:szCs w:val="28"/>
        </w:rPr>
        <w:t>Особенности взаимодействия педагогического коллектива с семьями воспитанников</w:t>
      </w:r>
    </w:p>
    <w:p w:rsidR="00DB3052" w:rsidRPr="00B46735" w:rsidRDefault="00DB3052" w:rsidP="0035351C">
      <w:pPr>
        <w:spacing w:line="276" w:lineRule="auto"/>
        <w:jc w:val="both"/>
        <w:rPr>
          <w:sz w:val="28"/>
          <w:szCs w:val="28"/>
        </w:rPr>
      </w:pPr>
      <w:r w:rsidRPr="00B46735">
        <w:rPr>
          <w:sz w:val="28"/>
          <w:szCs w:val="28"/>
        </w:rPr>
        <w:t xml:space="preserve">(отражение направлений в соответствии с ФГОС </w:t>
      </w:r>
      <w:proofErr w:type="gramStart"/>
      <w:r w:rsidRPr="00B46735">
        <w:rPr>
          <w:sz w:val="28"/>
          <w:szCs w:val="28"/>
        </w:rPr>
        <w:t>ДО</w:t>
      </w:r>
      <w:proofErr w:type="gramEnd"/>
      <w:r w:rsidRPr="00B46735">
        <w:rPr>
          <w:sz w:val="28"/>
          <w:szCs w:val="28"/>
        </w:rPr>
        <w:t xml:space="preserve">, в соответствии с ФОП </w:t>
      </w:r>
      <w:r w:rsidR="00B46735">
        <w:rPr>
          <w:sz w:val="28"/>
          <w:szCs w:val="28"/>
        </w:rPr>
        <w:t>ДО</w:t>
      </w:r>
      <w:r w:rsidRPr="00B46735">
        <w:rPr>
          <w:sz w:val="28"/>
          <w:szCs w:val="28"/>
        </w:rPr>
        <w:t xml:space="preserve">)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 соответствии с ФГОС </w:t>
      </w:r>
      <w:proofErr w:type="gramStart"/>
      <w:r w:rsidR="00DB3052" w:rsidRPr="00B46735">
        <w:rPr>
          <w:sz w:val="28"/>
          <w:szCs w:val="28"/>
        </w:rPr>
        <w:t>ДО</w:t>
      </w:r>
      <w:proofErr w:type="gramEnd"/>
      <w:r w:rsidR="00DB3052" w:rsidRPr="00B46735">
        <w:rPr>
          <w:sz w:val="28"/>
          <w:szCs w:val="28"/>
        </w:rPr>
        <w:t xml:space="preserve"> </w:t>
      </w:r>
      <w:proofErr w:type="gramStart"/>
      <w:r w:rsidR="00DB3052" w:rsidRPr="00B46735">
        <w:rPr>
          <w:sz w:val="28"/>
          <w:szCs w:val="28"/>
        </w:rPr>
        <w:t>организация</w:t>
      </w:r>
      <w:proofErr w:type="gramEnd"/>
      <w:r w:rsidR="00DB3052" w:rsidRPr="00B46735">
        <w:rPr>
          <w:sz w:val="28"/>
          <w:szCs w:val="28"/>
        </w:rPr>
        <w:t xml:space="preserve"> работы с родителями строится по следующим направлениям:  </w:t>
      </w:r>
    </w:p>
    <w:p w:rsidR="00CC564D" w:rsidRDefault="00DB3052" w:rsidP="0035351C">
      <w:pPr>
        <w:spacing w:line="276" w:lineRule="auto"/>
        <w:jc w:val="both"/>
        <w:rPr>
          <w:sz w:val="28"/>
          <w:szCs w:val="28"/>
        </w:rPr>
      </w:pPr>
      <w:r w:rsidRPr="00B46735">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C564D" w:rsidRDefault="00DB3052" w:rsidP="0035351C">
      <w:pPr>
        <w:spacing w:line="276" w:lineRule="auto"/>
        <w:jc w:val="both"/>
        <w:rPr>
          <w:sz w:val="28"/>
          <w:szCs w:val="28"/>
        </w:rPr>
      </w:pPr>
      <w:r w:rsidRPr="00B46735">
        <w:rPr>
          <w:sz w:val="28"/>
          <w:szCs w:val="28"/>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CC564D" w:rsidRDefault="00DB3052" w:rsidP="0035351C">
      <w:pPr>
        <w:spacing w:line="276" w:lineRule="auto"/>
        <w:jc w:val="both"/>
        <w:rPr>
          <w:sz w:val="28"/>
          <w:szCs w:val="28"/>
        </w:rPr>
      </w:pPr>
      <w:r w:rsidRPr="00B46735">
        <w:rPr>
          <w:sz w:val="28"/>
          <w:szCs w:val="28"/>
        </w:rPr>
        <w:t xml:space="preserve">3) создание условий для участия родителей (законных представителей) в образовательной деятельности;  </w:t>
      </w:r>
    </w:p>
    <w:p w:rsidR="00CC564D" w:rsidRDefault="00DB3052" w:rsidP="0035351C">
      <w:pPr>
        <w:spacing w:line="276" w:lineRule="auto"/>
        <w:jc w:val="both"/>
        <w:rPr>
          <w:sz w:val="28"/>
          <w:szCs w:val="28"/>
        </w:rPr>
      </w:pPr>
      <w:r w:rsidRPr="00B46735">
        <w:rPr>
          <w:sz w:val="28"/>
          <w:szCs w:val="28"/>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DB3052" w:rsidRPr="00B46735" w:rsidRDefault="00DB3052" w:rsidP="0035351C">
      <w:pPr>
        <w:spacing w:line="276" w:lineRule="auto"/>
        <w:jc w:val="both"/>
        <w:rPr>
          <w:sz w:val="28"/>
          <w:szCs w:val="28"/>
        </w:rPr>
      </w:pPr>
      <w:r w:rsidRPr="00B46735">
        <w:rPr>
          <w:sz w:val="28"/>
          <w:szCs w:val="28"/>
        </w:rPr>
        <w:t xml:space="preserve"> 5) создание возможностей для обсуждения с родителями (законными представителями) детей вопросов, связанных с реализацией Программы.  </w:t>
      </w:r>
    </w:p>
    <w:p w:rsidR="00CC564D" w:rsidRPr="00CC564D" w:rsidRDefault="00CC564D" w:rsidP="0035351C">
      <w:pPr>
        <w:spacing w:line="276" w:lineRule="auto"/>
        <w:jc w:val="both"/>
        <w:rPr>
          <w:b/>
          <w:i/>
          <w:sz w:val="28"/>
          <w:szCs w:val="28"/>
        </w:rPr>
      </w:pPr>
      <w:r w:rsidRPr="00CC564D">
        <w:rPr>
          <w:b/>
          <w:i/>
          <w:sz w:val="28"/>
          <w:szCs w:val="28"/>
        </w:rPr>
        <w:t xml:space="preserve">   </w:t>
      </w:r>
      <w:r w:rsidR="00DB3052" w:rsidRPr="00CC564D">
        <w:rPr>
          <w:b/>
          <w:i/>
          <w:sz w:val="28"/>
          <w:szCs w:val="28"/>
        </w:rPr>
        <w:t xml:space="preserve">В соответствии с ФОП ДО главными целями взаимодействия педагогического коллектива ДОО с семьями </w:t>
      </w:r>
      <w:proofErr w:type="gramStart"/>
      <w:r w:rsidR="00DB3052" w:rsidRPr="00CC564D">
        <w:rPr>
          <w:b/>
          <w:i/>
          <w:sz w:val="28"/>
          <w:szCs w:val="28"/>
        </w:rPr>
        <w:t>обучающихся</w:t>
      </w:r>
      <w:proofErr w:type="gramEnd"/>
      <w:r w:rsidR="00DB3052" w:rsidRPr="00CC564D">
        <w:rPr>
          <w:b/>
          <w:i/>
          <w:sz w:val="28"/>
          <w:szCs w:val="28"/>
        </w:rPr>
        <w:t xml:space="preserve"> дошкольного возраста являются:  </w:t>
      </w:r>
    </w:p>
    <w:p w:rsidR="00CC564D" w:rsidRDefault="00CC564D" w:rsidP="0035351C">
      <w:pPr>
        <w:spacing w:line="276" w:lineRule="auto"/>
        <w:jc w:val="both"/>
        <w:rPr>
          <w:sz w:val="28"/>
          <w:szCs w:val="28"/>
        </w:rPr>
      </w:pPr>
      <w:r>
        <w:rPr>
          <w:sz w:val="28"/>
          <w:szCs w:val="28"/>
        </w:rPr>
        <w:lastRenderedPageBreak/>
        <w:t>-</w:t>
      </w:r>
      <w:r w:rsidR="00DB3052" w:rsidRPr="00B46735">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DB3052" w:rsidRPr="00B46735"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DB3052" w:rsidRPr="00B46735" w:rsidRDefault="00DB3052" w:rsidP="0035351C">
      <w:pPr>
        <w:spacing w:line="276" w:lineRule="auto"/>
        <w:jc w:val="both"/>
        <w:rPr>
          <w:sz w:val="28"/>
          <w:szCs w:val="28"/>
        </w:rPr>
      </w:pPr>
      <w:r w:rsidRPr="00B46735">
        <w:rPr>
          <w:sz w:val="28"/>
          <w:szCs w:val="28"/>
        </w:rPr>
        <w:t xml:space="preserve">  </w:t>
      </w:r>
      <w:r w:rsidR="00CC564D">
        <w:rPr>
          <w:sz w:val="28"/>
          <w:szCs w:val="28"/>
        </w:rPr>
        <w:t xml:space="preserve"> </w:t>
      </w:r>
      <w:r w:rsidRPr="00B46735">
        <w:rPr>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CC564D" w:rsidRDefault="00DB3052" w:rsidP="0035351C">
      <w:pPr>
        <w:spacing w:line="276" w:lineRule="auto"/>
        <w:jc w:val="both"/>
        <w:rPr>
          <w:sz w:val="28"/>
          <w:szCs w:val="28"/>
        </w:rPr>
      </w:pPr>
      <w:r w:rsidRPr="00CC564D">
        <w:rPr>
          <w:b/>
          <w:i/>
          <w:sz w:val="28"/>
          <w:szCs w:val="28"/>
        </w:rPr>
        <w:t>Достижение этих целей должно осуществляться через решение основных задач:</w:t>
      </w:r>
      <w:r w:rsidRPr="00B46735">
        <w:rPr>
          <w:sz w:val="28"/>
          <w:szCs w:val="28"/>
        </w:rPr>
        <w:t xml:space="preserve">  </w:t>
      </w:r>
    </w:p>
    <w:p w:rsidR="00CC564D" w:rsidRDefault="00DB3052" w:rsidP="0035351C">
      <w:pPr>
        <w:spacing w:line="276" w:lineRule="auto"/>
        <w:jc w:val="both"/>
        <w:rPr>
          <w:sz w:val="28"/>
          <w:szCs w:val="28"/>
        </w:rPr>
      </w:pPr>
      <w:proofErr w:type="gramStart"/>
      <w:r w:rsidRPr="00B46735">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CC564D" w:rsidRDefault="00DB3052" w:rsidP="0035351C">
      <w:pPr>
        <w:spacing w:line="276" w:lineRule="auto"/>
        <w:jc w:val="both"/>
        <w:rPr>
          <w:sz w:val="28"/>
          <w:szCs w:val="28"/>
        </w:rPr>
      </w:pPr>
      <w:r w:rsidRPr="00B46735">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C564D" w:rsidRDefault="00DB3052" w:rsidP="0035351C">
      <w:pPr>
        <w:spacing w:line="276" w:lineRule="auto"/>
        <w:jc w:val="both"/>
        <w:rPr>
          <w:sz w:val="28"/>
          <w:szCs w:val="28"/>
        </w:rPr>
      </w:pPr>
      <w:r w:rsidRPr="00B46735">
        <w:rPr>
          <w:sz w:val="28"/>
          <w:szCs w:val="28"/>
        </w:rPr>
        <w:t xml:space="preserve">3) способствование развитию ответственного и осознанного родительства как базовой основы благополучия семьи;  </w:t>
      </w:r>
    </w:p>
    <w:p w:rsidR="00CC564D" w:rsidRDefault="00DB3052" w:rsidP="0035351C">
      <w:pPr>
        <w:spacing w:line="276" w:lineRule="auto"/>
        <w:jc w:val="both"/>
        <w:rPr>
          <w:sz w:val="28"/>
          <w:szCs w:val="28"/>
        </w:rPr>
      </w:pPr>
      <w:r w:rsidRPr="00B46735">
        <w:rPr>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вовлечение родителей (законных представителей) в образовательный процесс.   </w:t>
      </w:r>
    </w:p>
    <w:p w:rsidR="00CC564D" w:rsidRDefault="00CC564D" w:rsidP="0035351C">
      <w:pPr>
        <w:spacing w:line="276" w:lineRule="auto"/>
        <w:jc w:val="both"/>
        <w:rPr>
          <w:sz w:val="28"/>
          <w:szCs w:val="28"/>
        </w:rPr>
      </w:pPr>
      <w:r>
        <w:rPr>
          <w:sz w:val="28"/>
          <w:szCs w:val="28"/>
        </w:rPr>
        <w:t xml:space="preserve">    </w:t>
      </w:r>
      <w:r w:rsidR="00DB3052" w:rsidRPr="00CC564D">
        <w:rPr>
          <w:b/>
          <w:i/>
          <w:sz w:val="28"/>
          <w:szCs w:val="28"/>
        </w:rPr>
        <w:t>Построение взаимодействия с родителями (законными представителями) должно придерживаться следующих принципов:</w:t>
      </w:r>
      <w:r w:rsidR="00DB3052"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C564D" w:rsidRDefault="00DB3052" w:rsidP="0035351C">
      <w:pPr>
        <w:spacing w:line="276" w:lineRule="auto"/>
        <w:jc w:val="both"/>
        <w:rPr>
          <w:sz w:val="28"/>
          <w:szCs w:val="28"/>
        </w:rPr>
      </w:pPr>
      <w:r w:rsidRPr="00B46735">
        <w:rPr>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CC564D" w:rsidRDefault="00DB3052" w:rsidP="0035351C">
      <w:pPr>
        <w:spacing w:line="276" w:lineRule="auto"/>
        <w:jc w:val="both"/>
        <w:rPr>
          <w:sz w:val="28"/>
          <w:szCs w:val="28"/>
        </w:rPr>
      </w:pPr>
      <w:r w:rsidRPr="00B46735">
        <w:rPr>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w:t>
      </w:r>
      <w:r w:rsidRPr="00B46735">
        <w:rPr>
          <w:sz w:val="28"/>
          <w:szCs w:val="28"/>
        </w:rPr>
        <w:lastRenderedPageBreak/>
        <w:t xml:space="preserve">представителями); важно этично и разумно использовать полученную </w:t>
      </w:r>
      <w:proofErr w:type="gramStart"/>
      <w:r w:rsidRPr="00B46735">
        <w:rPr>
          <w:sz w:val="28"/>
          <w:szCs w:val="28"/>
        </w:rPr>
        <w:t>информацию</w:t>
      </w:r>
      <w:proofErr w:type="gramEnd"/>
      <w:r w:rsidRPr="00B46735">
        <w:rPr>
          <w:sz w:val="28"/>
          <w:szCs w:val="28"/>
        </w:rPr>
        <w:t xml:space="preserve"> как со стороны педагогов, так и со стороны родителей (законных представителей) в интересах детей;  </w:t>
      </w:r>
    </w:p>
    <w:p w:rsidR="00CC564D" w:rsidRDefault="00DB3052" w:rsidP="0035351C">
      <w:pPr>
        <w:spacing w:line="276" w:lineRule="auto"/>
        <w:jc w:val="both"/>
        <w:rPr>
          <w:sz w:val="28"/>
          <w:szCs w:val="28"/>
        </w:rPr>
      </w:pPr>
      <w:r w:rsidRPr="00B46735">
        <w:rPr>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C564D" w:rsidRDefault="00DB3052" w:rsidP="0035351C">
      <w:pPr>
        <w:spacing w:line="276" w:lineRule="auto"/>
        <w:jc w:val="both"/>
        <w:rPr>
          <w:sz w:val="28"/>
          <w:szCs w:val="28"/>
        </w:rPr>
      </w:pPr>
      <w:r w:rsidRPr="00B46735">
        <w:rPr>
          <w:sz w:val="28"/>
          <w:szCs w:val="28"/>
        </w:rPr>
        <w:t xml:space="preserve">  Деятельность педагогического коллектива МБДОУ </w:t>
      </w:r>
      <w:r w:rsidR="00CC564D">
        <w:rPr>
          <w:sz w:val="28"/>
          <w:szCs w:val="28"/>
        </w:rPr>
        <w:t xml:space="preserve">детский сад «Солнышко» </w:t>
      </w:r>
      <w:r w:rsidRPr="00B46735">
        <w:rPr>
          <w:sz w:val="28"/>
          <w:szCs w:val="28"/>
        </w:rPr>
        <w:t xml:space="preserve">по построению взаимодействия с родителями (законными представителями) обучающихся осуществляется по нескольким направлениям: </w:t>
      </w:r>
    </w:p>
    <w:p w:rsidR="00CC564D" w:rsidRDefault="00DB3052" w:rsidP="0035351C">
      <w:pPr>
        <w:spacing w:line="276" w:lineRule="auto"/>
        <w:jc w:val="both"/>
        <w:rPr>
          <w:sz w:val="28"/>
          <w:szCs w:val="28"/>
        </w:rPr>
      </w:pPr>
      <w:r w:rsidRPr="00B46735">
        <w:rPr>
          <w:sz w:val="28"/>
          <w:szCs w:val="28"/>
        </w:rPr>
        <w:t xml:space="preserve"> 1) диагностико</w:t>
      </w:r>
      <w:r w:rsidR="00CC564D">
        <w:rPr>
          <w:sz w:val="28"/>
          <w:szCs w:val="28"/>
        </w:rPr>
        <w:t xml:space="preserve"> </w:t>
      </w:r>
      <w:r w:rsidR="00793CDC">
        <w:rPr>
          <w:sz w:val="28"/>
          <w:szCs w:val="28"/>
        </w:rPr>
        <w:t>–</w:t>
      </w:r>
      <w:r w:rsidR="00CC564D">
        <w:rPr>
          <w:sz w:val="28"/>
          <w:szCs w:val="28"/>
        </w:rPr>
        <w:t xml:space="preserve"> </w:t>
      </w:r>
      <w:r w:rsidRPr="00B46735">
        <w:rPr>
          <w:sz w:val="28"/>
          <w:szCs w:val="28"/>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C564D" w:rsidRDefault="00DB3052" w:rsidP="0035351C">
      <w:pPr>
        <w:spacing w:line="276" w:lineRule="auto"/>
        <w:jc w:val="both"/>
        <w:rPr>
          <w:sz w:val="28"/>
          <w:szCs w:val="28"/>
        </w:rPr>
      </w:pPr>
      <w:proofErr w:type="gramStart"/>
      <w:r w:rsidRPr="00B46735">
        <w:rPr>
          <w:sz w:val="28"/>
          <w:szCs w:val="28"/>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B46735">
        <w:rPr>
          <w:sz w:val="28"/>
          <w:szCs w:val="28"/>
        </w:rPr>
        <w:t xml:space="preserve"> </w:t>
      </w:r>
      <w:proofErr w:type="gramStart"/>
      <w:r w:rsidRPr="00B46735">
        <w:rPr>
          <w:sz w:val="28"/>
          <w:szCs w:val="28"/>
        </w:rPr>
        <w:t>условиях</w:t>
      </w:r>
      <w:proofErr w:type="gramEnd"/>
      <w:r w:rsidRPr="00B46735">
        <w:rPr>
          <w:sz w:val="28"/>
          <w:szCs w:val="28"/>
        </w:rPr>
        <w:t xml:space="preserve"> пребывания ребёнка в группе ДОО; содержании и методах образовательной работы с детьми;  </w:t>
      </w:r>
    </w:p>
    <w:p w:rsidR="00DB3052" w:rsidRPr="00B46735" w:rsidRDefault="00DB3052" w:rsidP="0035351C">
      <w:pPr>
        <w:spacing w:line="276" w:lineRule="auto"/>
        <w:jc w:val="both"/>
        <w:rPr>
          <w:sz w:val="28"/>
          <w:szCs w:val="28"/>
        </w:rPr>
      </w:pPr>
      <w:proofErr w:type="gramStart"/>
      <w:r w:rsidRPr="00B46735">
        <w:rPr>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w:t>
      </w:r>
      <w:proofErr w:type="gramEnd"/>
      <w:r w:rsidRPr="00B46735">
        <w:rPr>
          <w:sz w:val="28"/>
          <w:szCs w:val="28"/>
        </w:rPr>
        <w:t xml:space="preserve"> способам организации и участия в детских деятельностях, образовательном процессе и </w:t>
      </w:r>
      <w:proofErr w:type="gramStart"/>
      <w:r w:rsidRPr="00B46735">
        <w:rPr>
          <w:sz w:val="28"/>
          <w:szCs w:val="28"/>
        </w:rPr>
        <w:t>другому</w:t>
      </w:r>
      <w:proofErr w:type="gramEnd"/>
      <w:r w:rsidRPr="00B46735">
        <w:rPr>
          <w:sz w:val="28"/>
          <w:szCs w:val="28"/>
        </w:rPr>
        <w:t xml:space="preserve">.   </w:t>
      </w:r>
    </w:p>
    <w:p w:rsidR="00CC564D" w:rsidRDefault="00CC564D" w:rsidP="0035351C">
      <w:pPr>
        <w:spacing w:line="276" w:lineRule="auto"/>
        <w:jc w:val="both"/>
        <w:rPr>
          <w:sz w:val="28"/>
          <w:szCs w:val="28"/>
        </w:rPr>
      </w:pPr>
      <w:r>
        <w:rPr>
          <w:sz w:val="28"/>
          <w:szCs w:val="28"/>
        </w:rPr>
        <w:lastRenderedPageBreak/>
        <w:t xml:space="preserve">     </w:t>
      </w:r>
      <w:r w:rsidR="00DB3052" w:rsidRPr="00B46735">
        <w:rPr>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E04C68" w:rsidRDefault="00CC564D" w:rsidP="0035351C">
      <w:pPr>
        <w:spacing w:line="276" w:lineRule="auto"/>
        <w:jc w:val="both"/>
        <w:rPr>
          <w:sz w:val="28"/>
          <w:szCs w:val="28"/>
        </w:rPr>
      </w:pPr>
      <w:r>
        <w:rPr>
          <w:sz w:val="28"/>
          <w:szCs w:val="28"/>
        </w:rPr>
        <w:t xml:space="preserve">  </w:t>
      </w:r>
      <w:r w:rsidR="00DB3052" w:rsidRPr="00B46735">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CC564D" w:rsidRDefault="00E04C68" w:rsidP="0035351C">
      <w:pPr>
        <w:spacing w:line="276" w:lineRule="auto"/>
        <w:jc w:val="both"/>
        <w:rPr>
          <w:sz w:val="28"/>
          <w:szCs w:val="28"/>
        </w:rPr>
      </w:pPr>
      <w:r>
        <w:rPr>
          <w:sz w:val="28"/>
          <w:szCs w:val="28"/>
        </w:rPr>
        <w:t xml:space="preserve">   </w:t>
      </w:r>
      <w:r w:rsidR="00DB3052" w:rsidRPr="00B46735">
        <w:rPr>
          <w:sz w:val="28"/>
          <w:szCs w:val="28"/>
        </w:rPr>
        <w:t xml:space="preserve">Реализация данной темы может быть осуществлена в процессе следующих направлений просветительской деятельности:  </w:t>
      </w:r>
    </w:p>
    <w:p w:rsidR="00CC564D" w:rsidRDefault="00DB3052" w:rsidP="0035351C">
      <w:pPr>
        <w:spacing w:line="276" w:lineRule="auto"/>
        <w:jc w:val="both"/>
        <w:rPr>
          <w:sz w:val="28"/>
          <w:szCs w:val="28"/>
        </w:rPr>
      </w:pPr>
      <w:proofErr w:type="gramStart"/>
      <w:r w:rsidRPr="00B46735">
        <w:rPr>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roofErr w:type="gramEnd"/>
    </w:p>
    <w:p w:rsidR="00CC564D" w:rsidRDefault="00DB3052" w:rsidP="0035351C">
      <w:pPr>
        <w:spacing w:line="276" w:lineRule="auto"/>
        <w:jc w:val="both"/>
        <w:rPr>
          <w:sz w:val="28"/>
          <w:szCs w:val="28"/>
        </w:rPr>
      </w:pPr>
      <w:r w:rsidRPr="00B46735">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DB3052" w:rsidRPr="00B46735" w:rsidRDefault="00DB3052" w:rsidP="0035351C">
      <w:pPr>
        <w:spacing w:line="276" w:lineRule="auto"/>
        <w:jc w:val="both"/>
        <w:rPr>
          <w:sz w:val="28"/>
          <w:szCs w:val="28"/>
        </w:rPr>
      </w:pPr>
      <w:r w:rsidRPr="00B46735">
        <w:rPr>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CC564D" w:rsidRDefault="00DB3052" w:rsidP="0035351C">
      <w:pPr>
        <w:spacing w:line="276" w:lineRule="auto"/>
        <w:jc w:val="both"/>
        <w:rPr>
          <w:sz w:val="28"/>
          <w:szCs w:val="28"/>
        </w:rPr>
      </w:pPr>
      <w:r w:rsidRPr="00B46735">
        <w:rPr>
          <w:sz w:val="28"/>
          <w:szCs w:val="28"/>
        </w:rPr>
        <w:t xml:space="preserve"> 4) знакомство родителей (законных представителей) с оздоровительными мероприятиями, проводимыми в ДОО; </w:t>
      </w:r>
    </w:p>
    <w:p w:rsidR="00CC564D" w:rsidRDefault="00DB3052" w:rsidP="0035351C">
      <w:pPr>
        <w:spacing w:line="276" w:lineRule="auto"/>
        <w:jc w:val="both"/>
        <w:rPr>
          <w:sz w:val="28"/>
          <w:szCs w:val="28"/>
        </w:rPr>
      </w:pPr>
      <w:r w:rsidRPr="00B46735">
        <w:rPr>
          <w:sz w:val="28"/>
          <w:szCs w:val="28"/>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C564D" w:rsidRDefault="00DB3052" w:rsidP="0035351C">
      <w:pPr>
        <w:spacing w:line="276" w:lineRule="auto"/>
        <w:jc w:val="both"/>
        <w:rPr>
          <w:sz w:val="28"/>
          <w:szCs w:val="28"/>
        </w:rPr>
      </w:pPr>
      <w:r w:rsidRPr="00B46735">
        <w:rPr>
          <w:sz w:val="28"/>
          <w:szCs w:val="28"/>
        </w:rPr>
        <w:t xml:space="preserve"> 1) диагностико-аналитическое направление реализуется через опросы, социологические срезы, индивидуальные блокноты, </w:t>
      </w:r>
      <w:r w:rsidR="00793CDC">
        <w:rPr>
          <w:sz w:val="28"/>
          <w:szCs w:val="28"/>
        </w:rPr>
        <w:t>«</w:t>
      </w:r>
      <w:r w:rsidRPr="00B46735">
        <w:rPr>
          <w:sz w:val="28"/>
          <w:szCs w:val="28"/>
        </w:rPr>
        <w:t>почтовый ящик</w:t>
      </w:r>
      <w:r w:rsidR="00793CDC">
        <w:rPr>
          <w:sz w:val="28"/>
          <w:szCs w:val="28"/>
        </w:rPr>
        <w:t>»</w:t>
      </w:r>
      <w:r w:rsidRPr="00B46735">
        <w:rPr>
          <w:sz w:val="28"/>
          <w:szCs w:val="28"/>
        </w:rPr>
        <w:t xml:space="preserve">, педагогические беседы с родителями (законными представителями); дни </w:t>
      </w:r>
      <w:r w:rsidRPr="00B46735">
        <w:rPr>
          <w:sz w:val="28"/>
          <w:szCs w:val="28"/>
        </w:rPr>
        <w:lastRenderedPageBreak/>
        <w:t xml:space="preserve">(недели) открытых дверей, открытые просмотры занятий и других видов деятельности детей и так далее;  </w:t>
      </w:r>
    </w:p>
    <w:p w:rsidR="00CC564D" w:rsidRDefault="00DB3052" w:rsidP="0035351C">
      <w:pPr>
        <w:spacing w:line="276" w:lineRule="auto"/>
        <w:jc w:val="both"/>
        <w:rPr>
          <w:sz w:val="28"/>
          <w:szCs w:val="28"/>
        </w:rPr>
      </w:pPr>
      <w:proofErr w:type="gramStart"/>
      <w:r w:rsidRPr="00B46735">
        <w:rPr>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B46735">
        <w:rPr>
          <w:sz w:val="28"/>
          <w:szCs w:val="28"/>
        </w:rPr>
        <w:t xml:space="preserve"> медиарепортажи и интервью; фотографии, выставки детских работ, совместных работ родителей (законных представителей) и детей.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Включают также и досуговую форму </w:t>
      </w:r>
      <w:r w:rsidR="00793CDC">
        <w:rPr>
          <w:sz w:val="28"/>
          <w:szCs w:val="28"/>
        </w:rPr>
        <w:t>–</w:t>
      </w:r>
      <w:r w:rsidR="00DB3052" w:rsidRPr="00B46735">
        <w:rPr>
          <w:sz w:val="28"/>
          <w:szCs w:val="28"/>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DB3052" w:rsidRPr="00B46735"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F45C7E" w:rsidRDefault="00E04C68" w:rsidP="0035351C">
      <w:pPr>
        <w:spacing w:line="276" w:lineRule="auto"/>
        <w:jc w:val="both"/>
        <w:rPr>
          <w:sz w:val="28"/>
          <w:szCs w:val="28"/>
        </w:rPr>
      </w:pPr>
      <w:r>
        <w:rPr>
          <w:sz w:val="28"/>
          <w:szCs w:val="28"/>
        </w:rPr>
        <w:t xml:space="preserve">  </w:t>
      </w:r>
      <w:r w:rsidR="00F45C7E">
        <w:rPr>
          <w:sz w:val="28"/>
          <w:szCs w:val="28"/>
        </w:rPr>
        <w:t xml:space="preserve"> </w:t>
      </w:r>
      <w:proofErr w:type="gramStart"/>
      <w:r w:rsidR="00DB3052" w:rsidRPr="00B46735">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p>
    <w:p w:rsidR="00DB3052" w:rsidRPr="00B46735" w:rsidRDefault="00F45C7E" w:rsidP="0035351C">
      <w:pPr>
        <w:spacing w:line="276" w:lineRule="auto"/>
        <w:jc w:val="both"/>
        <w:rPr>
          <w:sz w:val="28"/>
          <w:szCs w:val="28"/>
        </w:rPr>
      </w:pPr>
      <w:r>
        <w:rPr>
          <w:sz w:val="28"/>
          <w:szCs w:val="28"/>
        </w:rPr>
        <w:t xml:space="preserve">   </w:t>
      </w:r>
      <w:r w:rsidR="00DB3052" w:rsidRPr="00B46735">
        <w:rPr>
          <w:sz w:val="28"/>
          <w:szCs w:val="28"/>
        </w:rPr>
        <w:t xml:space="preserve"> Сочетание традиционных и инновационных технологий сотрудничества позволит педагогам ДОО устанавливать доверительные и партнерские </w:t>
      </w:r>
      <w:r w:rsidR="00DB3052" w:rsidRPr="00B46735">
        <w:rPr>
          <w:sz w:val="28"/>
          <w:szCs w:val="28"/>
        </w:rPr>
        <w:lastRenderedPageBreak/>
        <w:t xml:space="preserve">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82C05" w:rsidRPr="00182C05" w:rsidRDefault="00DB3052" w:rsidP="0035351C">
      <w:pPr>
        <w:spacing w:line="276" w:lineRule="auto"/>
        <w:jc w:val="both"/>
        <w:rPr>
          <w:b/>
          <w:sz w:val="28"/>
          <w:szCs w:val="28"/>
        </w:rPr>
      </w:pPr>
      <w:r w:rsidRPr="00F45C7E">
        <w:rPr>
          <w:b/>
          <w:sz w:val="28"/>
          <w:szCs w:val="28"/>
        </w:rPr>
        <w:t>2.2. Описание вариативных форм, способов, методов и средств реализации Программы с</w:t>
      </w:r>
      <w:r w:rsidR="00182C05" w:rsidRPr="00182C05">
        <w:rPr>
          <w:b/>
          <w:sz w:val="28"/>
          <w:szCs w:val="28"/>
        </w:rPr>
        <w:t xml:space="preserve"> учётом возрастных и индивидуальных особенностей воспитанников, специфики их образовательных потребностей и интересов  </w:t>
      </w:r>
    </w:p>
    <w:p w:rsidR="00182C05" w:rsidRDefault="00182C05" w:rsidP="0035351C">
      <w:pPr>
        <w:spacing w:line="276" w:lineRule="auto"/>
        <w:jc w:val="both"/>
        <w:rPr>
          <w:sz w:val="28"/>
          <w:szCs w:val="28"/>
        </w:rPr>
      </w:pPr>
      <w:r w:rsidRPr="00182C05">
        <w:rPr>
          <w:b/>
          <w:i/>
          <w:sz w:val="28"/>
          <w:szCs w:val="28"/>
        </w:rPr>
        <w:t>Для достижения задач воспитания в ходе реализации Программы педагоги используют следующие методы:</w:t>
      </w:r>
      <w:r w:rsidRPr="00182C05">
        <w:rPr>
          <w:sz w:val="28"/>
          <w:szCs w:val="28"/>
        </w:rPr>
        <w:t xml:space="preserve">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мотивация опыта поведения и деятельности (поощрение, методы развития эмоций, игры, соревнования, проектные методы).   </w:t>
      </w:r>
    </w:p>
    <w:p w:rsidR="00182C05" w:rsidRDefault="00182C05" w:rsidP="0035351C">
      <w:pPr>
        <w:spacing w:line="276" w:lineRule="auto"/>
        <w:jc w:val="both"/>
        <w:rPr>
          <w:sz w:val="28"/>
          <w:szCs w:val="28"/>
        </w:rPr>
      </w:pPr>
      <w:r w:rsidRPr="00182C05">
        <w:rPr>
          <w:b/>
          <w:i/>
          <w:sz w:val="28"/>
          <w:szCs w:val="28"/>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182C05">
        <w:rPr>
          <w:sz w:val="28"/>
          <w:szCs w:val="28"/>
        </w:rPr>
        <w:t xml:space="preserve"> </w:t>
      </w:r>
    </w:p>
    <w:p w:rsidR="00182C05" w:rsidRDefault="00182C05" w:rsidP="0035351C">
      <w:pPr>
        <w:spacing w:line="276" w:lineRule="auto"/>
        <w:jc w:val="both"/>
        <w:rPr>
          <w:sz w:val="28"/>
          <w:szCs w:val="28"/>
        </w:rPr>
      </w:pPr>
      <w:r w:rsidRPr="00182C05">
        <w:rPr>
          <w:sz w:val="28"/>
          <w:szCs w:val="28"/>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w:t>
      </w:r>
      <w:r>
        <w:rPr>
          <w:sz w:val="28"/>
          <w:szCs w:val="28"/>
        </w:rPr>
        <w:t xml:space="preserve"> </w:t>
      </w:r>
      <w:r w:rsidR="00793CDC">
        <w:rPr>
          <w:sz w:val="28"/>
          <w:szCs w:val="28"/>
        </w:rPr>
        <w:t>–</w:t>
      </w:r>
      <w:r w:rsidRPr="00182C05">
        <w:rPr>
          <w:sz w:val="28"/>
          <w:szCs w:val="28"/>
        </w:rPr>
        <w:t xml:space="preserve"> и диафильмов, просмотр компьютерных презентаций, рассказы педагога или детей, чтение);  </w:t>
      </w:r>
    </w:p>
    <w:p w:rsidR="00182C05" w:rsidRDefault="00182C05" w:rsidP="0035351C">
      <w:pPr>
        <w:spacing w:line="276" w:lineRule="auto"/>
        <w:jc w:val="both"/>
        <w:rPr>
          <w:sz w:val="28"/>
          <w:szCs w:val="28"/>
        </w:rPr>
      </w:pPr>
      <w:r w:rsidRPr="00182C05">
        <w:rPr>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182C05" w:rsidRDefault="00182C05" w:rsidP="0035351C">
      <w:pPr>
        <w:spacing w:line="276" w:lineRule="auto"/>
        <w:jc w:val="both"/>
        <w:rPr>
          <w:sz w:val="28"/>
          <w:szCs w:val="28"/>
        </w:rPr>
      </w:pPr>
      <w:r w:rsidRPr="00182C05">
        <w:rPr>
          <w:sz w:val="28"/>
          <w:szCs w:val="28"/>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182C05" w:rsidRDefault="00182C05" w:rsidP="0035351C">
      <w:pPr>
        <w:spacing w:line="276" w:lineRule="auto"/>
        <w:jc w:val="both"/>
        <w:rPr>
          <w:sz w:val="28"/>
          <w:szCs w:val="28"/>
        </w:rPr>
      </w:pPr>
      <w:r w:rsidRPr="00182C05">
        <w:rPr>
          <w:sz w:val="28"/>
          <w:szCs w:val="28"/>
        </w:rPr>
        <w:t xml:space="preserve">4) при применении эвристического метода (частично-поискового) проблемная задача делится на части </w:t>
      </w:r>
      <w:r w:rsidR="00793CDC">
        <w:rPr>
          <w:sz w:val="28"/>
          <w:szCs w:val="28"/>
        </w:rPr>
        <w:t>–</w:t>
      </w:r>
      <w:r w:rsidRPr="00182C05">
        <w:rPr>
          <w:sz w:val="28"/>
          <w:szCs w:val="28"/>
        </w:rPr>
        <w:t xml:space="preserve"> проблемы, в решении которых принимают участие дети (применение представлений в новых условиях); </w:t>
      </w:r>
    </w:p>
    <w:p w:rsidR="00182C05" w:rsidRDefault="00182C05" w:rsidP="0035351C">
      <w:pPr>
        <w:spacing w:line="276" w:lineRule="auto"/>
        <w:jc w:val="both"/>
        <w:rPr>
          <w:sz w:val="28"/>
          <w:szCs w:val="28"/>
        </w:rPr>
      </w:pPr>
      <w:r w:rsidRPr="00182C05">
        <w:rPr>
          <w:sz w:val="28"/>
          <w:szCs w:val="28"/>
        </w:rP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w:t>
      </w:r>
      <w:r w:rsidRPr="00182C05">
        <w:rPr>
          <w:sz w:val="28"/>
          <w:szCs w:val="28"/>
        </w:rPr>
        <w:lastRenderedPageBreak/>
        <w:t xml:space="preserve">навыков сотрудничества и </w:t>
      </w:r>
      <w:proofErr w:type="gramStart"/>
      <w:r w:rsidRPr="00182C05">
        <w:rPr>
          <w:sz w:val="28"/>
          <w:szCs w:val="28"/>
        </w:rPr>
        <w:t>другое</w:t>
      </w:r>
      <w:proofErr w:type="gramEnd"/>
      <w:r w:rsidRPr="00182C05">
        <w:rPr>
          <w:sz w:val="28"/>
          <w:szCs w:val="28"/>
        </w:rPr>
        <w:t xml:space="preserve">.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целесообразно использовать комплекс методов.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182C05" w:rsidRDefault="00182C05" w:rsidP="0035351C">
      <w:pPr>
        <w:spacing w:line="276" w:lineRule="auto"/>
        <w:jc w:val="both"/>
        <w:rPr>
          <w:sz w:val="28"/>
          <w:szCs w:val="28"/>
        </w:rPr>
      </w:pPr>
      <w:r w:rsidRPr="00182C05">
        <w:rPr>
          <w:sz w:val="28"/>
          <w:szCs w:val="28"/>
        </w:rPr>
        <w:t xml:space="preserve"> де</w:t>
      </w:r>
      <w:r>
        <w:rPr>
          <w:sz w:val="28"/>
          <w:szCs w:val="28"/>
        </w:rPr>
        <w:t xml:space="preserve">монстрационные и раздаточные;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визуальные, аудийные, аудиовизуальные;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естественные и искусственные;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реальные и виртуальные.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В основе формы может лежать ведущий метод и специфический сюжетообразующий компонент.  </w:t>
      </w:r>
    </w:p>
    <w:p w:rsidR="00182C05" w:rsidRDefault="00182C05" w:rsidP="0035351C">
      <w:pPr>
        <w:spacing w:line="276" w:lineRule="auto"/>
        <w:jc w:val="both"/>
        <w:rPr>
          <w:sz w:val="28"/>
          <w:szCs w:val="28"/>
        </w:rPr>
      </w:pPr>
      <w:r w:rsidRPr="00182C05">
        <w:rPr>
          <w:i/>
          <w:sz w:val="28"/>
          <w:szCs w:val="28"/>
        </w:rPr>
        <w:t xml:space="preserve">   Метод</w:t>
      </w:r>
      <w:r w:rsidRPr="00182C05">
        <w:rPr>
          <w:sz w:val="28"/>
          <w:szCs w:val="28"/>
        </w:rPr>
        <w:t xml:space="preserve"> в дошкольной педагогике </w:t>
      </w:r>
      <w:r w:rsidR="00793CDC">
        <w:rPr>
          <w:sz w:val="28"/>
          <w:szCs w:val="28"/>
        </w:rPr>
        <w:t>–</w:t>
      </w:r>
      <w:r w:rsidRPr="00182C05">
        <w:rPr>
          <w:sz w:val="28"/>
          <w:szCs w:val="28"/>
        </w:rPr>
        <w:t xml:space="preserve">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182C05" w:rsidRDefault="00182C05" w:rsidP="0035351C">
      <w:pPr>
        <w:spacing w:line="276" w:lineRule="auto"/>
        <w:jc w:val="both"/>
        <w:rPr>
          <w:sz w:val="28"/>
          <w:szCs w:val="28"/>
        </w:rPr>
      </w:pPr>
      <w:r w:rsidRPr="00182C05">
        <w:rPr>
          <w:i/>
          <w:sz w:val="28"/>
          <w:szCs w:val="28"/>
        </w:rPr>
        <w:t xml:space="preserve">  Способ</w:t>
      </w:r>
      <w:r w:rsidRPr="00182C05">
        <w:rPr>
          <w:sz w:val="28"/>
          <w:szCs w:val="28"/>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182C05" w:rsidRDefault="00182C05" w:rsidP="0035351C">
      <w:pPr>
        <w:spacing w:line="276" w:lineRule="auto"/>
        <w:jc w:val="both"/>
        <w:rPr>
          <w:sz w:val="28"/>
          <w:szCs w:val="28"/>
        </w:rPr>
      </w:pPr>
      <w:r>
        <w:rPr>
          <w:sz w:val="28"/>
          <w:szCs w:val="28"/>
        </w:rPr>
        <w:t xml:space="preserve">   </w:t>
      </w:r>
      <w:r w:rsidRPr="00182C05">
        <w:rPr>
          <w:i/>
          <w:sz w:val="28"/>
          <w:szCs w:val="28"/>
        </w:rPr>
        <w:t>Приём</w:t>
      </w:r>
      <w:r w:rsidRPr="00182C05">
        <w:rPr>
          <w:sz w:val="28"/>
          <w:szCs w:val="28"/>
        </w:rPr>
        <w:t xml:space="preserve"> – это составная часть или отдельная сторона метода. Отдельные приемы могут входить в состав различных методов.  </w:t>
      </w:r>
    </w:p>
    <w:p w:rsidR="00182C05" w:rsidRDefault="00182C05" w:rsidP="0035351C">
      <w:pPr>
        <w:spacing w:line="276" w:lineRule="auto"/>
        <w:jc w:val="both"/>
        <w:rPr>
          <w:sz w:val="28"/>
          <w:szCs w:val="28"/>
        </w:rPr>
      </w:pPr>
      <w:r w:rsidRPr="00182C05">
        <w:rPr>
          <w:i/>
          <w:sz w:val="28"/>
          <w:szCs w:val="28"/>
        </w:rPr>
        <w:t xml:space="preserve">  Средство</w:t>
      </w:r>
      <w:r w:rsidRPr="00182C05">
        <w:rPr>
          <w:sz w:val="28"/>
          <w:szCs w:val="28"/>
        </w:rPr>
        <w:t xml:space="preserve"> </w:t>
      </w:r>
      <w:r w:rsidR="00793CDC">
        <w:rPr>
          <w:sz w:val="28"/>
          <w:szCs w:val="28"/>
        </w:rPr>
        <w:t>–</w:t>
      </w:r>
      <w:r w:rsidRPr="00182C05">
        <w:rPr>
          <w:sz w:val="28"/>
          <w:szCs w:val="28"/>
        </w:rPr>
        <w:t xml:space="preserve"> вспомогательный элемент в реализации определенных форм реализации Программы, методов, способов действия.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182C05" w:rsidRPr="00182C05" w:rsidRDefault="00182C05" w:rsidP="0035351C">
      <w:pPr>
        <w:spacing w:line="276" w:lineRule="auto"/>
        <w:jc w:val="both"/>
        <w:rPr>
          <w:sz w:val="28"/>
          <w:szCs w:val="28"/>
        </w:rPr>
      </w:pPr>
      <w:r>
        <w:rPr>
          <w:sz w:val="28"/>
          <w:szCs w:val="28"/>
        </w:rPr>
        <w:t xml:space="preserve">   </w:t>
      </w:r>
      <w:r w:rsidRPr="00182C05">
        <w:rP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182C05" w:rsidRPr="00AE2416" w:rsidRDefault="00182C05" w:rsidP="0035351C">
      <w:pPr>
        <w:spacing w:line="276" w:lineRule="auto"/>
        <w:jc w:val="both"/>
        <w:rPr>
          <w:b/>
          <w:i/>
          <w:sz w:val="28"/>
          <w:szCs w:val="28"/>
        </w:rPr>
      </w:pPr>
      <w:r w:rsidRPr="00AE2416">
        <w:rPr>
          <w:b/>
          <w:sz w:val="28"/>
          <w:szCs w:val="28"/>
        </w:rPr>
        <w:t>Педагогические технологии</w:t>
      </w:r>
      <w:r w:rsidRPr="00AE2416">
        <w:rPr>
          <w:b/>
          <w:i/>
          <w:sz w:val="28"/>
          <w:szCs w:val="28"/>
        </w:rPr>
        <w:t xml:space="preserve">:   </w:t>
      </w:r>
    </w:p>
    <w:p w:rsidR="00AE2416" w:rsidRDefault="00182C05" w:rsidP="0035351C">
      <w:pPr>
        <w:spacing w:line="276" w:lineRule="auto"/>
        <w:jc w:val="both"/>
        <w:rPr>
          <w:sz w:val="28"/>
          <w:szCs w:val="28"/>
        </w:rPr>
      </w:pPr>
      <w:r w:rsidRPr="00AE2416">
        <w:rPr>
          <w:b/>
          <w:i/>
          <w:sz w:val="28"/>
          <w:szCs w:val="28"/>
        </w:rPr>
        <w:t>Технологии на основе деятельностного подхода:</w:t>
      </w:r>
      <w:r w:rsidR="00AE2416">
        <w:rPr>
          <w:sz w:val="28"/>
          <w:szCs w:val="28"/>
        </w:rPr>
        <w:t xml:space="preserve">  </w:t>
      </w:r>
    </w:p>
    <w:p w:rsidR="00AE2416" w:rsidRPr="00AE2416" w:rsidRDefault="00AE2416" w:rsidP="0035351C">
      <w:pPr>
        <w:pStyle w:val="ac"/>
        <w:numPr>
          <w:ilvl w:val="0"/>
          <w:numId w:val="4"/>
        </w:numPr>
        <w:spacing w:line="276" w:lineRule="auto"/>
        <w:jc w:val="both"/>
        <w:rPr>
          <w:sz w:val="28"/>
          <w:szCs w:val="28"/>
        </w:rPr>
      </w:pPr>
      <w:r w:rsidRPr="00AE2416">
        <w:rPr>
          <w:sz w:val="28"/>
          <w:szCs w:val="28"/>
        </w:rPr>
        <w:lastRenderedPageBreak/>
        <w:t xml:space="preserve">технология – метод проектов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технология самостоятельной исследо</w:t>
      </w:r>
      <w:r w:rsidR="00AE2416" w:rsidRPr="00AE2416">
        <w:rPr>
          <w:sz w:val="28"/>
          <w:szCs w:val="28"/>
        </w:rPr>
        <w:t xml:space="preserve">вательской деятельности детей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 xml:space="preserve">технология детского экспериментирования  </w:t>
      </w:r>
    </w:p>
    <w:p w:rsidR="00AE2416" w:rsidRPr="00AE2416" w:rsidRDefault="00182C05" w:rsidP="0035351C">
      <w:pPr>
        <w:spacing w:line="276" w:lineRule="auto"/>
        <w:jc w:val="both"/>
        <w:rPr>
          <w:b/>
          <w:i/>
          <w:sz w:val="28"/>
          <w:szCs w:val="28"/>
        </w:rPr>
      </w:pPr>
      <w:r w:rsidRPr="00AE2416">
        <w:rPr>
          <w:b/>
          <w:i/>
          <w:sz w:val="28"/>
          <w:szCs w:val="28"/>
        </w:rPr>
        <w:t>Игро</w:t>
      </w:r>
      <w:r w:rsidR="00AE2416" w:rsidRPr="00AE2416">
        <w:rPr>
          <w:b/>
          <w:i/>
          <w:sz w:val="28"/>
          <w:szCs w:val="28"/>
        </w:rPr>
        <w:t xml:space="preserve">вые педагогические технологии: </w:t>
      </w:r>
    </w:p>
    <w:p w:rsidR="00AE2416" w:rsidRPr="00AE2416" w:rsidRDefault="00182C05" w:rsidP="0035351C">
      <w:pPr>
        <w:pStyle w:val="ac"/>
        <w:numPr>
          <w:ilvl w:val="0"/>
          <w:numId w:val="5"/>
        </w:numPr>
        <w:spacing w:line="276" w:lineRule="auto"/>
        <w:jc w:val="both"/>
        <w:rPr>
          <w:sz w:val="28"/>
          <w:szCs w:val="28"/>
        </w:rPr>
      </w:pPr>
      <w:r w:rsidRPr="00AE2416">
        <w:rPr>
          <w:sz w:val="28"/>
          <w:szCs w:val="28"/>
        </w:rPr>
        <w:t>техно</w:t>
      </w:r>
      <w:r w:rsidR="00AE2416" w:rsidRPr="00AE2416">
        <w:rPr>
          <w:sz w:val="28"/>
          <w:szCs w:val="28"/>
        </w:rPr>
        <w:t xml:space="preserve">логия «Блоки Дьенеша» </w:t>
      </w:r>
    </w:p>
    <w:p w:rsidR="00AE2416" w:rsidRPr="00AE2416" w:rsidRDefault="00AE2416" w:rsidP="0035351C">
      <w:pPr>
        <w:pStyle w:val="ac"/>
        <w:numPr>
          <w:ilvl w:val="0"/>
          <w:numId w:val="5"/>
        </w:numPr>
        <w:spacing w:line="276" w:lineRule="auto"/>
        <w:jc w:val="both"/>
        <w:rPr>
          <w:sz w:val="28"/>
          <w:szCs w:val="28"/>
        </w:rPr>
      </w:pPr>
      <w:r w:rsidRPr="00AE2416">
        <w:rPr>
          <w:sz w:val="28"/>
          <w:szCs w:val="28"/>
        </w:rPr>
        <w:t xml:space="preserve">технология «Палочки Кьюзинера» </w:t>
      </w:r>
    </w:p>
    <w:p w:rsidR="00182C05" w:rsidRPr="00AE2416" w:rsidRDefault="00182C05" w:rsidP="0035351C">
      <w:pPr>
        <w:pStyle w:val="ac"/>
        <w:numPr>
          <w:ilvl w:val="0"/>
          <w:numId w:val="5"/>
        </w:numPr>
        <w:spacing w:line="276" w:lineRule="auto"/>
        <w:jc w:val="both"/>
        <w:rPr>
          <w:sz w:val="28"/>
          <w:szCs w:val="28"/>
        </w:rPr>
      </w:pPr>
      <w:r w:rsidRPr="00AE2416">
        <w:rPr>
          <w:sz w:val="28"/>
          <w:szCs w:val="28"/>
        </w:rPr>
        <w:t xml:space="preserve">ЛЕГО – технологии </w:t>
      </w:r>
    </w:p>
    <w:p w:rsidR="00AE2416" w:rsidRDefault="00182C05" w:rsidP="0035351C">
      <w:pPr>
        <w:spacing w:line="276" w:lineRule="auto"/>
        <w:ind w:left="360"/>
        <w:jc w:val="both"/>
        <w:rPr>
          <w:sz w:val="28"/>
          <w:szCs w:val="28"/>
        </w:rPr>
      </w:pPr>
      <w:r w:rsidRPr="0043144E">
        <w:rPr>
          <w:sz w:val="28"/>
          <w:szCs w:val="28"/>
        </w:rPr>
        <w:t xml:space="preserve"> </w:t>
      </w:r>
      <w:r w:rsidRPr="00AE2416">
        <w:rPr>
          <w:b/>
          <w:i/>
          <w:sz w:val="28"/>
          <w:szCs w:val="28"/>
        </w:rPr>
        <w:t>Технологии обучения и развития:</w:t>
      </w:r>
      <w:r w:rsidR="00AE2416">
        <w:rPr>
          <w:sz w:val="28"/>
          <w:szCs w:val="28"/>
        </w:rPr>
        <w:t xml:space="preserve"> </w:t>
      </w:r>
    </w:p>
    <w:p w:rsidR="00AE2416"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основанная на ТРИЗ </w:t>
      </w:r>
    </w:p>
    <w:p w:rsidR="00182C05"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формирования основ безопасной жизнедеятельности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Согласно ФГОС </w:t>
      </w:r>
      <w:proofErr w:type="gramStart"/>
      <w:r w:rsidR="00182C05" w:rsidRPr="00182C05">
        <w:rPr>
          <w:sz w:val="28"/>
          <w:szCs w:val="28"/>
        </w:rPr>
        <w:t>ДО</w:t>
      </w:r>
      <w:proofErr w:type="gramEnd"/>
      <w:r w:rsidR="00182C05" w:rsidRPr="00182C05">
        <w:rPr>
          <w:sz w:val="28"/>
          <w:szCs w:val="28"/>
        </w:rPr>
        <w:t xml:space="preserve"> </w:t>
      </w:r>
      <w:proofErr w:type="gramStart"/>
      <w:r w:rsidR="00182C05" w:rsidRPr="00182C05">
        <w:rPr>
          <w:sz w:val="28"/>
          <w:szCs w:val="28"/>
        </w:rPr>
        <w:t>педагоги</w:t>
      </w:r>
      <w:proofErr w:type="gramEnd"/>
      <w:r w:rsidR="00182C05" w:rsidRPr="00182C05">
        <w:rPr>
          <w:sz w:val="28"/>
          <w:szCs w:val="28"/>
        </w:rPr>
        <w:t xml:space="preserve">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AE2416" w:rsidRDefault="00182C05" w:rsidP="0035351C">
      <w:pPr>
        <w:spacing w:line="276" w:lineRule="auto"/>
        <w:jc w:val="both"/>
        <w:rPr>
          <w:sz w:val="28"/>
          <w:szCs w:val="28"/>
        </w:rPr>
      </w:pPr>
      <w:r w:rsidRPr="00AE2416">
        <w:rPr>
          <w:b/>
          <w:i/>
          <w:sz w:val="28"/>
          <w:szCs w:val="28"/>
        </w:rPr>
        <w:t xml:space="preserve">1. В раннем возрасте (1 год </w:t>
      </w:r>
      <w:r w:rsidR="00793CDC">
        <w:rPr>
          <w:b/>
          <w:i/>
          <w:sz w:val="28"/>
          <w:szCs w:val="28"/>
        </w:rPr>
        <w:t>–</w:t>
      </w:r>
      <w:r w:rsidRPr="00AE2416">
        <w:rPr>
          <w:b/>
          <w:i/>
          <w:sz w:val="28"/>
          <w:szCs w:val="28"/>
        </w:rPr>
        <w:t xml:space="preserve"> 3 года):</w:t>
      </w:r>
      <w:r w:rsidRPr="00182C05">
        <w:rPr>
          <w:sz w:val="28"/>
          <w:szCs w:val="28"/>
        </w:rPr>
        <w:t xml:space="preserve">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предметная деятельность (орудийно-предметные действия </w:t>
      </w:r>
      <w:r w:rsidR="00793CDC">
        <w:rPr>
          <w:sz w:val="28"/>
          <w:szCs w:val="28"/>
        </w:rPr>
        <w:t>–</w:t>
      </w:r>
      <w:r w:rsidRPr="00AE2416">
        <w:rPr>
          <w:sz w:val="28"/>
          <w:szCs w:val="28"/>
        </w:rPr>
        <w:t xml:space="preserve"> ест ложкой, пьет из кружки и другое);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экспериментирование с материалами и веществами (песок, вода, тесто и другие);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ситуативно-деловое общение </w:t>
      </w:r>
      <w:proofErr w:type="gramStart"/>
      <w:r w:rsidRPr="00AE2416">
        <w:rPr>
          <w:sz w:val="28"/>
          <w:szCs w:val="28"/>
        </w:rPr>
        <w:t>со</w:t>
      </w:r>
      <w:proofErr w:type="gramEnd"/>
      <w:r w:rsidRPr="00AE2416">
        <w:rPr>
          <w:sz w:val="28"/>
          <w:szCs w:val="28"/>
        </w:rPr>
        <w:t xml:space="preserve"> взрослым и эмоционально-практическое со сверстниками под руководством взрослого;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двигательная деятельность (основные движения, общеразвивающие упражнения, простые подвижные игры);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игровая деятельность (отобразительная и сюжетно-отобразительная игра, игры с дидактическими игрушками);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речевая (понимание речи взрослого, слушание и понимание стихов, активная речь);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самообслуживание и элементарные тру действия (убирает игрушки, подметает веником, поливает цветы из лейки и другое); </w:t>
      </w:r>
    </w:p>
    <w:p w:rsidR="00182C05" w:rsidRPr="00AE2416" w:rsidRDefault="00182C05" w:rsidP="0035351C">
      <w:pPr>
        <w:pStyle w:val="ac"/>
        <w:numPr>
          <w:ilvl w:val="0"/>
          <w:numId w:val="7"/>
        </w:numPr>
        <w:spacing w:line="276" w:lineRule="auto"/>
        <w:jc w:val="both"/>
        <w:rPr>
          <w:sz w:val="28"/>
          <w:szCs w:val="28"/>
        </w:rPr>
      </w:pPr>
      <w:r w:rsidRPr="00AE2416">
        <w:rPr>
          <w:sz w:val="28"/>
          <w:szCs w:val="28"/>
        </w:rPr>
        <w:t>музыкальная деятельность (слушание музыки и исполнительство, музыкально</w:t>
      </w:r>
      <w:r w:rsidR="00AE2416" w:rsidRPr="00AE2416">
        <w:rPr>
          <w:sz w:val="28"/>
          <w:szCs w:val="28"/>
        </w:rPr>
        <w:t xml:space="preserve"> </w:t>
      </w:r>
      <w:r w:rsidR="00793CDC">
        <w:rPr>
          <w:sz w:val="28"/>
          <w:szCs w:val="28"/>
        </w:rPr>
        <w:t>–</w:t>
      </w:r>
      <w:r w:rsidR="00AE2416" w:rsidRPr="00AE2416">
        <w:rPr>
          <w:sz w:val="28"/>
          <w:szCs w:val="28"/>
        </w:rPr>
        <w:t xml:space="preserve"> </w:t>
      </w:r>
      <w:r w:rsidRPr="00AE2416">
        <w:rPr>
          <w:sz w:val="28"/>
          <w:szCs w:val="28"/>
        </w:rPr>
        <w:t xml:space="preserve">ритмические движения).   </w:t>
      </w:r>
    </w:p>
    <w:p w:rsidR="00AE2416" w:rsidRDefault="00182C05" w:rsidP="0035351C">
      <w:pPr>
        <w:spacing w:line="276" w:lineRule="auto"/>
        <w:jc w:val="both"/>
        <w:rPr>
          <w:sz w:val="28"/>
          <w:szCs w:val="28"/>
        </w:rPr>
      </w:pPr>
      <w:r w:rsidRPr="00AE2416">
        <w:rPr>
          <w:b/>
          <w:i/>
          <w:sz w:val="28"/>
          <w:szCs w:val="28"/>
        </w:rPr>
        <w:t xml:space="preserve">2.В дошкольном возрасте (3 года </w:t>
      </w:r>
      <w:r w:rsidR="00793CDC">
        <w:rPr>
          <w:b/>
          <w:i/>
          <w:sz w:val="28"/>
          <w:szCs w:val="28"/>
        </w:rPr>
        <w:t>–</w:t>
      </w:r>
      <w:r w:rsidRPr="00AE2416">
        <w:rPr>
          <w:b/>
          <w:i/>
          <w:sz w:val="28"/>
          <w:szCs w:val="28"/>
        </w:rPr>
        <w:t xml:space="preserve"> 8 лет):</w:t>
      </w:r>
      <w:r w:rsidR="00AE2416">
        <w:rPr>
          <w:sz w:val="28"/>
          <w:szCs w:val="28"/>
        </w:rPr>
        <w:t xml:space="preserve">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игровая деятельность (сюжетно-ролевая, театрализованная, режиссерская, строительноконструктивная, дидакт</w:t>
      </w:r>
      <w:r w:rsidR="00AE2416" w:rsidRPr="00AE2416">
        <w:rPr>
          <w:sz w:val="28"/>
          <w:szCs w:val="28"/>
        </w:rPr>
        <w:t xml:space="preserve">ическая, подвижная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общение </w:t>
      </w:r>
      <w:proofErr w:type="gramStart"/>
      <w:r w:rsidRPr="00AE2416">
        <w:rPr>
          <w:sz w:val="28"/>
          <w:szCs w:val="28"/>
        </w:rPr>
        <w:t>со</w:t>
      </w:r>
      <w:proofErr w:type="gramEnd"/>
      <w:r w:rsidRPr="00AE2416">
        <w:rPr>
          <w:sz w:val="28"/>
          <w:szCs w:val="28"/>
        </w:rPr>
        <w:t xml:space="preserve"> взрослым (ситуативно-деловое, внеситуативно-познавательное, внеситуативно-личностное) и сверстниками (ситуативно-дел</w:t>
      </w:r>
      <w:r w:rsidR="00AE2416" w:rsidRPr="00AE2416">
        <w:rPr>
          <w:sz w:val="28"/>
          <w:szCs w:val="28"/>
        </w:rPr>
        <w:t xml:space="preserve">овое, внеситуативно-деловое);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речевая деятельность (слушание речи взрослого и сверстников, активная диалогич</w:t>
      </w:r>
      <w:r w:rsidR="00AE2416" w:rsidRPr="00AE2416">
        <w:rPr>
          <w:sz w:val="28"/>
          <w:szCs w:val="28"/>
        </w:rPr>
        <w:t xml:space="preserve">еская и монологическая речь);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lastRenderedPageBreak/>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w:t>
      </w:r>
      <w:r w:rsidR="00AE2416" w:rsidRPr="00AE2416">
        <w:rPr>
          <w:sz w:val="28"/>
          <w:szCs w:val="28"/>
        </w:rPr>
        <w:t xml:space="preserve">ка;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элементарная трудовая деятельность (самообслуживание, хозяйственно </w:t>
      </w:r>
      <w:r w:rsidR="00793CDC">
        <w:rPr>
          <w:sz w:val="28"/>
          <w:szCs w:val="28"/>
        </w:rPr>
        <w:t>–</w:t>
      </w:r>
      <w:r w:rsidRPr="00AE2416">
        <w:rPr>
          <w:sz w:val="28"/>
          <w:szCs w:val="28"/>
        </w:rPr>
        <w:t xml:space="preserve"> бытовой труд, труд в природе, ручной т</w:t>
      </w:r>
      <w:r w:rsidR="00AE2416" w:rsidRPr="00AE2416">
        <w:rPr>
          <w:sz w:val="28"/>
          <w:szCs w:val="28"/>
        </w:rPr>
        <w:t xml:space="preserve">руд);  </w:t>
      </w:r>
    </w:p>
    <w:p w:rsidR="00182C05" w:rsidRPr="00AE2416" w:rsidRDefault="00182C05" w:rsidP="0035351C">
      <w:pPr>
        <w:pStyle w:val="ac"/>
        <w:numPr>
          <w:ilvl w:val="0"/>
          <w:numId w:val="8"/>
        </w:numPr>
        <w:spacing w:line="276" w:lineRule="auto"/>
        <w:jc w:val="both"/>
        <w:rPr>
          <w:sz w:val="28"/>
          <w:szCs w:val="28"/>
        </w:rPr>
      </w:pPr>
      <w:r w:rsidRPr="00AE2416">
        <w:rPr>
          <w:sz w:val="28"/>
          <w:szCs w:val="28"/>
        </w:rPr>
        <w:t>музыкальная деятельность (слушание и понимание музыкальных произведений, пение, музыкально-</w:t>
      </w:r>
      <w:proofErr w:type="gramStart"/>
      <w:r w:rsidRPr="00AE2416">
        <w:rPr>
          <w:sz w:val="28"/>
          <w:szCs w:val="28"/>
        </w:rPr>
        <w:t>ритмические движения</w:t>
      </w:r>
      <w:proofErr w:type="gramEnd"/>
      <w:r w:rsidRPr="00AE2416">
        <w:rPr>
          <w:sz w:val="28"/>
          <w:szCs w:val="28"/>
        </w:rPr>
        <w:t xml:space="preserve">, игра на детских музыкальных инструментах).   </w:t>
      </w:r>
    </w:p>
    <w:p w:rsidR="00AE2416" w:rsidRDefault="00182C05" w:rsidP="0035351C">
      <w:pPr>
        <w:spacing w:line="276" w:lineRule="auto"/>
        <w:jc w:val="both"/>
        <w:rPr>
          <w:sz w:val="28"/>
          <w:szCs w:val="28"/>
        </w:rPr>
      </w:pPr>
      <w:r w:rsidRPr="00182C05">
        <w:rPr>
          <w:sz w:val="28"/>
          <w:szCs w:val="28"/>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w:t>
      </w:r>
      <w:proofErr w:type="gramStart"/>
      <w:r w:rsidRPr="00AE2416">
        <w:rPr>
          <w:sz w:val="28"/>
          <w:szCs w:val="28"/>
        </w:rPr>
        <w:t xml:space="preserve">двигательной (оборудование для ходьбы, бега, ползания, лазанья, прыгания, занятий с мячом и другое);  </w:t>
      </w:r>
      <w:proofErr w:type="gramEnd"/>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предметной (образные и дидактические игрушки, реальные предметы и </w:t>
      </w:r>
      <w:proofErr w:type="gramStart"/>
      <w:r w:rsidRPr="00AE2416">
        <w:rPr>
          <w:sz w:val="28"/>
          <w:szCs w:val="28"/>
        </w:rPr>
        <w:t>другое</w:t>
      </w:r>
      <w:proofErr w:type="gramEnd"/>
      <w:r w:rsidRPr="00AE2416">
        <w:rPr>
          <w:sz w:val="28"/>
          <w:szCs w:val="28"/>
        </w:rPr>
        <w:t xml:space="preserve">);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игровой (игры, игрушки, игровое оборудование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коммуникативной (дидактический материал, предметы, игрушки, видеофильмы и </w:t>
      </w:r>
      <w:proofErr w:type="gramStart"/>
      <w:r w:rsidRPr="00AE2416">
        <w:rPr>
          <w:sz w:val="28"/>
          <w:szCs w:val="28"/>
        </w:rPr>
        <w:t>другое</w:t>
      </w:r>
      <w:proofErr w:type="gramEnd"/>
      <w:r w:rsidRPr="00AE2416">
        <w:rPr>
          <w:sz w:val="28"/>
          <w:szCs w:val="28"/>
        </w:rPr>
        <w:t xml:space="preserve">);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познавательно-исследовательской и экспериментирования (натуральные предметы и оборудование для </w:t>
      </w:r>
      <w:proofErr w:type="gramStart"/>
      <w:r w:rsidRPr="00AE2416">
        <w:rPr>
          <w:sz w:val="28"/>
          <w:szCs w:val="28"/>
        </w:rPr>
        <w:t>исследования</w:t>
      </w:r>
      <w:proofErr w:type="gramEnd"/>
      <w:r w:rsidRPr="00AE2416">
        <w:rPr>
          <w:sz w:val="28"/>
          <w:szCs w:val="28"/>
        </w:rPr>
        <w:t xml:space="preserve"> и образно-символический материал, в том числе макеты, плакаты, модели, схемы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чтения художественной литературы (книги для детского чтения, в том числе аудиокниги, иллюстративный материал);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трудовой (оборудование и инвентарь для всех видов труда);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продуктивной (оборудование и материалы для лепки, аппликации, рисования и конструирования);  </w:t>
      </w:r>
    </w:p>
    <w:p w:rsidR="00182C05" w:rsidRPr="00AE2416" w:rsidRDefault="00182C05" w:rsidP="0035351C">
      <w:pPr>
        <w:pStyle w:val="ac"/>
        <w:numPr>
          <w:ilvl w:val="0"/>
          <w:numId w:val="9"/>
        </w:numPr>
        <w:spacing w:line="276" w:lineRule="auto"/>
        <w:jc w:val="both"/>
        <w:rPr>
          <w:sz w:val="28"/>
          <w:szCs w:val="28"/>
        </w:rPr>
      </w:pPr>
      <w:r w:rsidRPr="00AE2416">
        <w:rPr>
          <w:sz w:val="28"/>
          <w:szCs w:val="28"/>
        </w:rPr>
        <w:t xml:space="preserve"> </w:t>
      </w:r>
      <w:proofErr w:type="gramStart"/>
      <w:r w:rsidRPr="00AE2416">
        <w:rPr>
          <w:sz w:val="28"/>
          <w:szCs w:val="28"/>
        </w:rPr>
        <w:t>музыкальной</w:t>
      </w:r>
      <w:proofErr w:type="gramEnd"/>
      <w:r w:rsidRPr="00AE2416">
        <w:rPr>
          <w:sz w:val="28"/>
          <w:szCs w:val="28"/>
        </w:rPr>
        <w:t xml:space="preserve"> (детские музыкальные инструменты, дидактический материал и другое).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AE2416" w:rsidRDefault="00AE2416" w:rsidP="0035351C">
      <w:pPr>
        <w:spacing w:line="276" w:lineRule="auto"/>
        <w:jc w:val="both"/>
        <w:rPr>
          <w:sz w:val="28"/>
          <w:szCs w:val="28"/>
        </w:rPr>
      </w:pPr>
      <w:r>
        <w:rPr>
          <w:sz w:val="28"/>
          <w:szCs w:val="28"/>
        </w:rPr>
        <w:t xml:space="preserve">     </w:t>
      </w:r>
      <w:proofErr w:type="gramStart"/>
      <w:r w:rsidR="00182C05" w:rsidRPr="00182C05">
        <w:rPr>
          <w:sz w:val="28"/>
          <w:szCs w:val="28"/>
        </w:rPr>
        <w:t>Важное значение</w:t>
      </w:r>
      <w:proofErr w:type="gramEnd"/>
      <w:r w:rsidR="00182C05" w:rsidRPr="00182C05">
        <w:rPr>
          <w:sz w:val="28"/>
          <w:szCs w:val="28"/>
        </w:rPr>
        <w:t xml:space="preserve"> имеет признание приоритетной субъективной позиции ребенка в образовательном процессе.  </w:t>
      </w:r>
    </w:p>
    <w:p w:rsidR="00AE2416" w:rsidRDefault="00AE2416" w:rsidP="0035351C">
      <w:pPr>
        <w:spacing w:line="276" w:lineRule="auto"/>
        <w:jc w:val="both"/>
        <w:rPr>
          <w:sz w:val="28"/>
          <w:szCs w:val="28"/>
        </w:rPr>
      </w:pPr>
      <w:r>
        <w:rPr>
          <w:sz w:val="28"/>
          <w:szCs w:val="28"/>
        </w:rPr>
        <w:lastRenderedPageBreak/>
        <w:t xml:space="preserve">    </w:t>
      </w:r>
      <w:proofErr w:type="gramStart"/>
      <w:r w:rsidR="00182C05" w:rsidRPr="00182C05">
        <w:rPr>
          <w:sz w:val="28"/>
          <w:szCs w:val="28"/>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182C05" w:rsidRPr="00182C05" w:rsidRDefault="00AE2416" w:rsidP="0035351C">
      <w:pPr>
        <w:spacing w:line="276" w:lineRule="auto"/>
        <w:jc w:val="both"/>
        <w:rPr>
          <w:sz w:val="28"/>
          <w:szCs w:val="28"/>
        </w:rPr>
      </w:pPr>
      <w:r>
        <w:rPr>
          <w:sz w:val="28"/>
          <w:szCs w:val="28"/>
        </w:rPr>
        <w:t xml:space="preserve">    Выбор педагогов МБДОУ детский сад «Солнышко»</w:t>
      </w:r>
      <w:r w:rsidR="00182C05" w:rsidRPr="00182C05">
        <w:rPr>
          <w:sz w:val="28"/>
          <w:szCs w:val="28"/>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82C05" w:rsidRPr="00182C05" w:rsidRDefault="00182C05" w:rsidP="0035351C">
      <w:pPr>
        <w:spacing w:line="276" w:lineRule="auto"/>
        <w:jc w:val="both"/>
        <w:rPr>
          <w:b/>
          <w:sz w:val="28"/>
          <w:szCs w:val="28"/>
        </w:rPr>
      </w:pPr>
      <w:r w:rsidRPr="00182C05">
        <w:rPr>
          <w:b/>
          <w:sz w:val="28"/>
          <w:szCs w:val="28"/>
        </w:rPr>
        <w:t xml:space="preserve">   </w:t>
      </w:r>
    </w:p>
    <w:p w:rsidR="000F1C00" w:rsidRDefault="000F1C00" w:rsidP="0035351C">
      <w:pPr>
        <w:spacing w:line="276" w:lineRule="auto"/>
        <w:jc w:val="both"/>
        <w:rPr>
          <w:b/>
          <w:sz w:val="28"/>
          <w:szCs w:val="28"/>
        </w:rPr>
      </w:pPr>
      <w:r w:rsidRPr="000F1C00">
        <w:rPr>
          <w:b/>
          <w:sz w:val="28"/>
          <w:szCs w:val="28"/>
        </w:rPr>
        <w:t xml:space="preserve"> </w:t>
      </w:r>
      <w:r w:rsidR="00E04C68">
        <w:rPr>
          <w:b/>
          <w:sz w:val="28"/>
          <w:szCs w:val="28"/>
        </w:rPr>
        <w:t xml:space="preserve"> 2.3. </w:t>
      </w:r>
      <w:r w:rsidRPr="000F1C00">
        <w:rPr>
          <w:b/>
          <w:sz w:val="28"/>
          <w:szCs w:val="28"/>
        </w:rPr>
        <w:t>Рабочая программа воспитания</w:t>
      </w:r>
      <w:proofErr w:type="gramStart"/>
      <w:r w:rsidRPr="000F1C00">
        <w:rPr>
          <w:b/>
          <w:sz w:val="28"/>
          <w:szCs w:val="28"/>
        </w:rPr>
        <w:t>.</w:t>
      </w:r>
      <w:proofErr w:type="gramEnd"/>
      <w:r w:rsidRPr="000F1C00">
        <w:rPr>
          <w:b/>
          <w:sz w:val="28"/>
          <w:szCs w:val="28"/>
        </w:rPr>
        <w:t xml:space="preserve"> </w:t>
      </w:r>
      <w:hyperlink r:id="rId9" w:anchor="программа" w:history="1">
        <w:proofErr w:type="gramStart"/>
        <w:r w:rsidR="002C630A" w:rsidRPr="00C06803">
          <w:rPr>
            <w:rStyle w:val="af5"/>
            <w:b/>
            <w:sz w:val="28"/>
            <w:szCs w:val="28"/>
          </w:rPr>
          <w:t>с</w:t>
        </w:r>
        <w:proofErr w:type="gramEnd"/>
        <w:r w:rsidR="002C630A" w:rsidRPr="00C06803">
          <w:rPr>
            <w:rStyle w:val="af5"/>
            <w:b/>
            <w:sz w:val="28"/>
            <w:szCs w:val="28"/>
          </w:rPr>
          <w:t>сылка</w:t>
        </w:r>
      </w:hyperlink>
    </w:p>
    <w:p w:rsidR="00530ED8" w:rsidRPr="005254D3" w:rsidRDefault="008C035B" w:rsidP="00530ED8">
      <w:pPr>
        <w:spacing w:line="276" w:lineRule="auto"/>
        <w:jc w:val="both"/>
        <w:rPr>
          <w:sz w:val="28"/>
          <w:szCs w:val="28"/>
        </w:rPr>
      </w:pPr>
      <w:r>
        <w:rPr>
          <w:b/>
          <w:sz w:val="28"/>
          <w:szCs w:val="28"/>
        </w:rPr>
        <w:t xml:space="preserve"> </w:t>
      </w:r>
      <w:r w:rsidR="00530ED8" w:rsidRPr="00530ED8">
        <w:rPr>
          <w:b/>
          <w:sz w:val="28"/>
          <w:szCs w:val="28"/>
        </w:rPr>
        <w:t xml:space="preserve"> </w:t>
      </w:r>
      <w:r w:rsidR="00530ED8">
        <w:rPr>
          <w:b/>
          <w:sz w:val="28"/>
          <w:szCs w:val="28"/>
        </w:rPr>
        <w:t>2.4.</w:t>
      </w:r>
      <w:r w:rsidR="00530ED8" w:rsidRPr="005254D3">
        <w:rPr>
          <w:b/>
          <w:sz w:val="28"/>
          <w:szCs w:val="28"/>
        </w:rPr>
        <w:t>Направления и задачи, содержание коррекционно – развивающей работы.</w:t>
      </w:r>
      <w:r w:rsidR="00530ED8" w:rsidRPr="005254D3">
        <w:rPr>
          <w:sz w:val="28"/>
          <w:szCs w:val="28"/>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530ED8" w:rsidRDefault="00530ED8" w:rsidP="00530ED8">
      <w:pPr>
        <w:spacing w:line="276" w:lineRule="auto"/>
        <w:jc w:val="both"/>
        <w:rPr>
          <w:sz w:val="28"/>
          <w:szCs w:val="28"/>
        </w:rPr>
      </w:pPr>
      <w:r w:rsidRPr="00D9409B">
        <w:rPr>
          <w:b/>
          <w:i/>
          <w:sz w:val="28"/>
          <w:szCs w:val="28"/>
        </w:rPr>
        <w:t xml:space="preserve">Задачи коррекционно – развивающей работы на уровне </w:t>
      </w:r>
      <w:proofErr w:type="gramStart"/>
      <w:r w:rsidRPr="00D9409B">
        <w:rPr>
          <w:b/>
          <w:i/>
          <w:sz w:val="28"/>
          <w:szCs w:val="28"/>
        </w:rPr>
        <w:t>ДО</w:t>
      </w:r>
      <w:proofErr w:type="gramEnd"/>
      <w:r w:rsidRPr="00D9409B">
        <w:rPr>
          <w:b/>
          <w:i/>
          <w:sz w:val="28"/>
          <w:szCs w:val="28"/>
        </w:rPr>
        <w:t>:</w:t>
      </w:r>
      <w:r w:rsidRPr="005254D3">
        <w:rPr>
          <w:sz w:val="28"/>
          <w:szCs w:val="28"/>
        </w:rPr>
        <w:t xml:space="preserve"> </w:t>
      </w:r>
    </w:p>
    <w:p w:rsidR="00530ED8" w:rsidRDefault="00530ED8" w:rsidP="00530ED8">
      <w:pPr>
        <w:spacing w:line="276" w:lineRule="auto"/>
        <w:jc w:val="both"/>
        <w:rPr>
          <w:sz w:val="28"/>
          <w:szCs w:val="28"/>
        </w:rPr>
      </w:pPr>
      <w:r>
        <w:rPr>
          <w:sz w:val="28"/>
          <w:szCs w:val="28"/>
        </w:rPr>
        <w:t>-</w:t>
      </w:r>
      <w:r w:rsidRPr="005254D3">
        <w:rPr>
          <w:sz w:val="28"/>
          <w:szCs w:val="28"/>
        </w:rPr>
        <w:t xml:space="preserve"> определение ООП </w:t>
      </w:r>
      <w:proofErr w:type="gramStart"/>
      <w:r w:rsidRPr="005254D3">
        <w:rPr>
          <w:sz w:val="28"/>
          <w:szCs w:val="28"/>
        </w:rPr>
        <w:t>обучающихся</w:t>
      </w:r>
      <w:proofErr w:type="gramEnd"/>
      <w:r w:rsidRPr="005254D3">
        <w:rPr>
          <w:sz w:val="28"/>
          <w:szCs w:val="28"/>
        </w:rPr>
        <w:t>, в том числе с трудностями освоения П</w:t>
      </w:r>
      <w:r>
        <w:rPr>
          <w:sz w:val="28"/>
          <w:szCs w:val="28"/>
        </w:rPr>
        <w:t xml:space="preserve">рограммы и социализации в ДОО; </w:t>
      </w:r>
    </w:p>
    <w:p w:rsidR="00530ED8" w:rsidRDefault="00530ED8" w:rsidP="00530ED8">
      <w:pPr>
        <w:spacing w:line="276" w:lineRule="auto"/>
        <w:jc w:val="both"/>
        <w:rPr>
          <w:sz w:val="28"/>
          <w:szCs w:val="28"/>
        </w:rPr>
      </w:pPr>
      <w:r>
        <w:rPr>
          <w:sz w:val="28"/>
          <w:szCs w:val="28"/>
        </w:rPr>
        <w:t>-</w:t>
      </w:r>
      <w:r w:rsidRPr="005254D3">
        <w:rPr>
          <w:sz w:val="28"/>
          <w:szCs w:val="28"/>
        </w:rPr>
        <w:t xml:space="preserve"> своевременное выявление </w:t>
      </w:r>
      <w:proofErr w:type="gramStart"/>
      <w:r w:rsidRPr="005254D3">
        <w:rPr>
          <w:sz w:val="28"/>
          <w:szCs w:val="28"/>
        </w:rPr>
        <w:t>обучающихся</w:t>
      </w:r>
      <w:proofErr w:type="gramEnd"/>
      <w:r w:rsidRPr="005254D3">
        <w:rPr>
          <w:sz w:val="28"/>
          <w:szCs w:val="28"/>
        </w:rPr>
        <w:t xml:space="preserve"> с трудностями социальной адаптации, обусловленными различными причинами; </w:t>
      </w:r>
    </w:p>
    <w:p w:rsidR="00530ED8" w:rsidRDefault="00530ED8" w:rsidP="00530ED8">
      <w:pPr>
        <w:spacing w:line="276" w:lineRule="auto"/>
        <w:jc w:val="both"/>
        <w:rPr>
          <w:sz w:val="28"/>
          <w:szCs w:val="28"/>
        </w:rPr>
      </w:pPr>
      <w:proofErr w:type="gramStart"/>
      <w:r>
        <w:rPr>
          <w:sz w:val="28"/>
          <w:szCs w:val="28"/>
        </w:rPr>
        <w:t>-</w:t>
      </w:r>
      <w:r w:rsidRPr="005254D3">
        <w:rPr>
          <w:sz w:val="28"/>
          <w:szCs w:val="28"/>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Pr>
          <w:sz w:val="28"/>
          <w:szCs w:val="28"/>
        </w:rPr>
        <w:t>–</w:t>
      </w:r>
      <w:r w:rsidRPr="005254D3">
        <w:rPr>
          <w:sz w:val="28"/>
          <w:szCs w:val="28"/>
        </w:rPr>
        <w:t xml:space="preserve"> ППК); </w:t>
      </w:r>
      <w:proofErr w:type="gramEnd"/>
    </w:p>
    <w:p w:rsidR="00530ED8" w:rsidRDefault="00530ED8" w:rsidP="00530ED8">
      <w:pPr>
        <w:spacing w:line="276" w:lineRule="auto"/>
        <w:jc w:val="both"/>
        <w:rPr>
          <w:sz w:val="28"/>
          <w:szCs w:val="28"/>
        </w:rPr>
      </w:pPr>
      <w:r>
        <w:rPr>
          <w:sz w:val="28"/>
          <w:szCs w:val="28"/>
        </w:rPr>
        <w:t>-</w:t>
      </w:r>
      <w:r w:rsidRPr="005254D3">
        <w:rPr>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w:t>
      </w:r>
      <w:r>
        <w:rPr>
          <w:sz w:val="28"/>
          <w:szCs w:val="28"/>
        </w:rPr>
        <w:t xml:space="preserve">детей дошкольного возраста; </w:t>
      </w:r>
    </w:p>
    <w:p w:rsidR="00530ED8" w:rsidRDefault="00530ED8" w:rsidP="00530ED8">
      <w:pPr>
        <w:spacing w:line="276" w:lineRule="auto"/>
        <w:jc w:val="both"/>
        <w:rPr>
          <w:sz w:val="28"/>
          <w:szCs w:val="28"/>
        </w:rPr>
      </w:pPr>
      <w:r>
        <w:rPr>
          <w:sz w:val="28"/>
          <w:szCs w:val="28"/>
        </w:rPr>
        <w:lastRenderedPageBreak/>
        <w:t>-</w:t>
      </w:r>
      <w:r w:rsidRPr="005254D3">
        <w:rPr>
          <w:sz w:val="28"/>
          <w:szCs w:val="28"/>
        </w:rPr>
        <w:t xml:space="preserve"> содействие поиску и отбору одаренных обучающ</w:t>
      </w:r>
      <w:r>
        <w:rPr>
          <w:sz w:val="28"/>
          <w:szCs w:val="28"/>
        </w:rPr>
        <w:t xml:space="preserve">ихся, их творческому развитию; </w:t>
      </w:r>
    </w:p>
    <w:p w:rsidR="00530ED8" w:rsidRDefault="00530ED8" w:rsidP="00530ED8">
      <w:pPr>
        <w:spacing w:line="276" w:lineRule="auto"/>
        <w:jc w:val="both"/>
        <w:rPr>
          <w:sz w:val="28"/>
          <w:szCs w:val="28"/>
        </w:rPr>
      </w:pPr>
      <w:r>
        <w:rPr>
          <w:sz w:val="28"/>
          <w:szCs w:val="28"/>
        </w:rPr>
        <w:t>-</w:t>
      </w:r>
      <w:r w:rsidRPr="005254D3">
        <w:rPr>
          <w:sz w:val="28"/>
          <w:szCs w:val="28"/>
        </w:rPr>
        <w:t xml:space="preserve"> выявление детей с проблемами развития эмоционал</w:t>
      </w:r>
      <w:r>
        <w:rPr>
          <w:sz w:val="28"/>
          <w:szCs w:val="28"/>
        </w:rPr>
        <w:t xml:space="preserve">ьной и интеллектуальной сферы; </w:t>
      </w:r>
    </w:p>
    <w:p w:rsidR="00530ED8" w:rsidRDefault="00530ED8" w:rsidP="00530ED8">
      <w:pPr>
        <w:spacing w:line="276" w:lineRule="auto"/>
        <w:jc w:val="both"/>
        <w:rPr>
          <w:sz w:val="28"/>
          <w:szCs w:val="28"/>
        </w:rPr>
      </w:pPr>
      <w:r w:rsidRPr="005254D3">
        <w:rPr>
          <w:sz w:val="28"/>
          <w:szCs w:val="28"/>
        </w:rPr>
        <w:t xml:space="preserve"> </w:t>
      </w:r>
      <w:r>
        <w:rPr>
          <w:sz w:val="28"/>
          <w:szCs w:val="28"/>
        </w:rPr>
        <w:t xml:space="preserve">- </w:t>
      </w:r>
      <w:r w:rsidRPr="005254D3">
        <w:rPr>
          <w:sz w:val="28"/>
          <w:szCs w:val="28"/>
        </w:rPr>
        <w:t>реализация комплекса индивидуально ориентированных мер по ослаблению,</w:t>
      </w:r>
      <w:r>
        <w:rPr>
          <w:sz w:val="28"/>
          <w:szCs w:val="28"/>
        </w:rPr>
        <w:t xml:space="preserve"> </w:t>
      </w:r>
      <w:r w:rsidRPr="005254D3">
        <w:rPr>
          <w:sz w:val="28"/>
          <w:szCs w:val="28"/>
        </w:rPr>
        <w:t xml:space="preserve"> снижению или устранению отклонений в развитии и проблем поведения. </w:t>
      </w:r>
    </w:p>
    <w:p w:rsidR="00530ED8" w:rsidRDefault="00530ED8" w:rsidP="00530ED8">
      <w:pPr>
        <w:spacing w:line="276" w:lineRule="auto"/>
        <w:jc w:val="both"/>
        <w:rPr>
          <w:sz w:val="28"/>
          <w:szCs w:val="28"/>
        </w:rPr>
      </w:pPr>
      <w:r>
        <w:rPr>
          <w:sz w:val="28"/>
          <w:szCs w:val="28"/>
        </w:rPr>
        <w:t xml:space="preserve">   </w:t>
      </w:r>
      <w:r w:rsidRPr="005254D3">
        <w:rPr>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530ED8" w:rsidRPr="000540E4" w:rsidRDefault="00530ED8" w:rsidP="00530ED8">
      <w:pPr>
        <w:spacing w:line="276" w:lineRule="auto"/>
        <w:jc w:val="both"/>
        <w:rPr>
          <w:b/>
          <w:i/>
          <w:sz w:val="28"/>
          <w:szCs w:val="28"/>
        </w:rPr>
      </w:pPr>
      <w:r w:rsidRPr="000540E4">
        <w:rPr>
          <w:b/>
          <w:i/>
          <w:sz w:val="28"/>
          <w:szCs w:val="28"/>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530ED8" w:rsidRPr="000540E4" w:rsidRDefault="00530ED8" w:rsidP="00530ED8">
      <w:pPr>
        <w:spacing w:line="276" w:lineRule="auto"/>
        <w:jc w:val="both"/>
        <w:rPr>
          <w:b/>
          <w:i/>
          <w:sz w:val="28"/>
          <w:szCs w:val="28"/>
        </w:rPr>
      </w:pP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В соответствии с Законом Российской федерации «Об образовании» и ФГОС </w:t>
      </w:r>
      <w:proofErr w:type="gramStart"/>
      <w:r w:rsidRPr="000540E4">
        <w:rPr>
          <w:sz w:val="28"/>
          <w:szCs w:val="28"/>
        </w:rPr>
        <w:t>ДО</w:t>
      </w:r>
      <w:proofErr w:type="gramEnd"/>
      <w:r w:rsidRPr="000540E4">
        <w:rPr>
          <w:sz w:val="28"/>
          <w:szCs w:val="28"/>
        </w:rPr>
        <w:t xml:space="preserve">, </w:t>
      </w:r>
      <w:proofErr w:type="gramStart"/>
      <w:r w:rsidRPr="000540E4">
        <w:rPr>
          <w:sz w:val="28"/>
          <w:szCs w:val="28"/>
        </w:rPr>
        <w:t>квалификационная</w:t>
      </w:r>
      <w:proofErr w:type="gramEnd"/>
      <w:r w:rsidRPr="000540E4">
        <w:rPr>
          <w:sz w:val="28"/>
          <w:szCs w:val="28"/>
        </w:rPr>
        <w:t xml:space="preserve"> коррекция недостатков в физическом и (или) психическом развитии детей с ОВЗ может осуществляться в форме инклюзивного образования.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w:t>
      </w:r>
      <w:r>
        <w:rPr>
          <w:sz w:val="28"/>
          <w:szCs w:val="28"/>
        </w:rPr>
        <w:t>мероприятий. Для них разрабатываются</w:t>
      </w:r>
      <w:r w:rsidRPr="000540E4">
        <w:rPr>
          <w:sz w:val="28"/>
          <w:szCs w:val="28"/>
        </w:rPr>
        <w:t xml:space="preserve"> индивидуальные маршруты развития.  </w:t>
      </w:r>
    </w:p>
    <w:p w:rsidR="00530ED8" w:rsidRPr="000540E4" w:rsidRDefault="00530ED8" w:rsidP="00530ED8">
      <w:pPr>
        <w:spacing w:line="276" w:lineRule="auto"/>
        <w:jc w:val="both"/>
        <w:rPr>
          <w:sz w:val="28"/>
          <w:szCs w:val="28"/>
        </w:rPr>
      </w:pPr>
      <w:r>
        <w:rPr>
          <w:sz w:val="28"/>
          <w:szCs w:val="28"/>
        </w:rPr>
        <w:t xml:space="preserve">   </w:t>
      </w:r>
      <w:r w:rsidRPr="000540E4">
        <w:rPr>
          <w:sz w:val="28"/>
          <w:szCs w:val="28"/>
        </w:rPr>
        <w:t xml:space="preserve">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Pr="008C035B">
        <w:rPr>
          <w:color w:val="000000" w:themeColor="text1"/>
          <w:sz w:val="28"/>
          <w:szCs w:val="28"/>
        </w:rPr>
        <w:t xml:space="preserve">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 </w:t>
      </w:r>
      <w:proofErr w:type="gramStart"/>
      <w:r w:rsidRPr="008C035B">
        <w:rPr>
          <w:color w:val="000000" w:themeColor="text1"/>
          <w:sz w:val="28"/>
          <w:szCs w:val="28"/>
        </w:rPr>
        <w:t>–о</w:t>
      </w:r>
      <w:proofErr w:type="gramEnd"/>
      <w:r w:rsidRPr="008C035B">
        <w:rPr>
          <w:color w:val="000000" w:themeColor="text1"/>
          <w:sz w:val="28"/>
          <w:szCs w:val="28"/>
        </w:rPr>
        <w:t>бразовательного процесса, при осуществлении преемственности в работе и соблюдении единства требований, предъявляемых детям.</w:t>
      </w:r>
      <w:r w:rsidRPr="000540E4">
        <w:rPr>
          <w:sz w:val="28"/>
          <w:szCs w:val="28"/>
        </w:rPr>
        <w:t xml:space="preserve">    </w:t>
      </w:r>
    </w:p>
    <w:p w:rsidR="00530ED8" w:rsidRDefault="00530ED8" w:rsidP="00530ED8">
      <w:pPr>
        <w:spacing w:line="276" w:lineRule="auto"/>
        <w:jc w:val="both"/>
        <w:rPr>
          <w:sz w:val="28"/>
          <w:szCs w:val="28"/>
        </w:rPr>
      </w:pPr>
      <w:r>
        <w:rPr>
          <w:sz w:val="28"/>
          <w:szCs w:val="28"/>
        </w:rPr>
        <w:t xml:space="preserve">    Педагог-психолог является организатором</w:t>
      </w:r>
      <w:r w:rsidRPr="000540E4">
        <w:rPr>
          <w:sz w:val="28"/>
          <w:szCs w:val="28"/>
        </w:rPr>
        <w:t xml:space="preserve"> и коо</w:t>
      </w:r>
      <w:r>
        <w:rPr>
          <w:sz w:val="28"/>
          <w:szCs w:val="28"/>
        </w:rPr>
        <w:t>рдинатором</w:t>
      </w:r>
      <w:r w:rsidRPr="000540E4">
        <w:rPr>
          <w:sz w:val="28"/>
          <w:szCs w:val="28"/>
        </w:rPr>
        <w:t xml:space="preserve"> коррекционно-развивающей работы.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Для полноценного обучения и воспитания детей с ОВЗ в ДОО имеется кабинет </w:t>
      </w:r>
      <w:r>
        <w:rPr>
          <w:sz w:val="28"/>
          <w:szCs w:val="28"/>
        </w:rPr>
        <w:t>музыкальный, спортивный зал, кабинет психолога. В</w:t>
      </w:r>
      <w:r w:rsidRPr="000540E4">
        <w:rPr>
          <w:sz w:val="28"/>
          <w:szCs w:val="28"/>
        </w:rPr>
        <w:t xml:space="preserve"> ДОО орг</w:t>
      </w:r>
      <w:r>
        <w:rPr>
          <w:sz w:val="28"/>
          <w:szCs w:val="28"/>
        </w:rPr>
        <w:t>анизована работа педагога -  психолога</w:t>
      </w:r>
      <w:r w:rsidRPr="000540E4">
        <w:rPr>
          <w:sz w:val="28"/>
          <w:szCs w:val="28"/>
        </w:rPr>
        <w:t xml:space="preserve"> для оказания коррекционной помощи для</w:t>
      </w:r>
      <w:r>
        <w:rPr>
          <w:sz w:val="28"/>
          <w:szCs w:val="28"/>
        </w:rPr>
        <w:t xml:space="preserve"> детей 2-7 лет.</w:t>
      </w:r>
      <w:r w:rsidRPr="000540E4">
        <w:rPr>
          <w:sz w:val="28"/>
          <w:szCs w:val="28"/>
        </w:rPr>
        <w:t xml:space="preserve"> Организация работы </w:t>
      </w:r>
      <w:r>
        <w:rPr>
          <w:sz w:val="28"/>
          <w:szCs w:val="28"/>
        </w:rPr>
        <w:t xml:space="preserve">строится по следующей схеме: </w:t>
      </w:r>
    </w:p>
    <w:p w:rsidR="00530ED8" w:rsidRDefault="00530ED8" w:rsidP="00530ED8">
      <w:pPr>
        <w:spacing w:line="276" w:lineRule="auto"/>
        <w:jc w:val="both"/>
        <w:rPr>
          <w:sz w:val="28"/>
          <w:szCs w:val="28"/>
        </w:rPr>
      </w:pPr>
      <w:r w:rsidRPr="000540E4">
        <w:rPr>
          <w:sz w:val="28"/>
          <w:szCs w:val="28"/>
        </w:rPr>
        <w:t xml:space="preserve"> 1-е две недели сентября – обследование детей общеобразовательных групп ДОО с 2 д</w:t>
      </w:r>
      <w:r>
        <w:rPr>
          <w:sz w:val="28"/>
          <w:szCs w:val="28"/>
        </w:rPr>
        <w:t>о 7 лет</w:t>
      </w:r>
      <w:r w:rsidRPr="000540E4">
        <w:rPr>
          <w:sz w:val="28"/>
          <w:szCs w:val="28"/>
        </w:rPr>
        <w:t xml:space="preserve">, оформление документации. </w:t>
      </w:r>
    </w:p>
    <w:p w:rsidR="00530ED8" w:rsidRDefault="00530ED8" w:rsidP="00530ED8">
      <w:pPr>
        <w:spacing w:line="276" w:lineRule="auto"/>
        <w:jc w:val="both"/>
        <w:rPr>
          <w:sz w:val="28"/>
          <w:szCs w:val="28"/>
        </w:rPr>
      </w:pPr>
      <w:r>
        <w:rPr>
          <w:sz w:val="28"/>
          <w:szCs w:val="28"/>
        </w:rPr>
        <w:t xml:space="preserve">1-ая неделя февраля </w:t>
      </w:r>
      <w:r w:rsidRPr="000540E4">
        <w:rPr>
          <w:sz w:val="28"/>
          <w:szCs w:val="28"/>
        </w:rPr>
        <w:t xml:space="preserve">– каникулы.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 последние две недели мая – итоговое обследование детей. </w:t>
      </w:r>
    </w:p>
    <w:p w:rsidR="00530ED8" w:rsidRDefault="00530ED8" w:rsidP="00530ED8">
      <w:pPr>
        <w:spacing w:line="276" w:lineRule="auto"/>
        <w:jc w:val="both"/>
        <w:rPr>
          <w:sz w:val="28"/>
          <w:szCs w:val="28"/>
        </w:rPr>
      </w:pPr>
      <w:r w:rsidRPr="000540E4">
        <w:rPr>
          <w:sz w:val="28"/>
          <w:szCs w:val="28"/>
        </w:rPr>
        <w:lastRenderedPageBreak/>
        <w:t>Форма организации образовательной деятельности:</w:t>
      </w:r>
    </w:p>
    <w:p w:rsidR="00530ED8" w:rsidRDefault="00530ED8" w:rsidP="00530ED8">
      <w:pPr>
        <w:spacing w:line="276" w:lineRule="auto"/>
        <w:jc w:val="both"/>
        <w:rPr>
          <w:sz w:val="28"/>
          <w:szCs w:val="28"/>
        </w:rPr>
      </w:pPr>
      <w:r w:rsidRPr="000540E4">
        <w:rPr>
          <w:sz w:val="28"/>
          <w:szCs w:val="28"/>
        </w:rPr>
        <w:t xml:space="preserve"> • подгрупповая;  </w:t>
      </w:r>
    </w:p>
    <w:p w:rsidR="00530ED8" w:rsidRDefault="00530ED8" w:rsidP="00530ED8">
      <w:pPr>
        <w:spacing w:line="276" w:lineRule="auto"/>
        <w:jc w:val="both"/>
        <w:rPr>
          <w:sz w:val="28"/>
          <w:szCs w:val="28"/>
        </w:rPr>
      </w:pPr>
      <w:r w:rsidRPr="000540E4">
        <w:rPr>
          <w:sz w:val="28"/>
          <w:szCs w:val="28"/>
        </w:rPr>
        <w:t xml:space="preserve">• индивидуальная. </w:t>
      </w:r>
    </w:p>
    <w:p w:rsidR="00530ED8" w:rsidRDefault="00530ED8" w:rsidP="00530ED8">
      <w:pPr>
        <w:spacing w:line="276" w:lineRule="auto"/>
        <w:jc w:val="both"/>
        <w:rPr>
          <w:sz w:val="28"/>
          <w:szCs w:val="28"/>
        </w:rPr>
      </w:pPr>
      <w:r>
        <w:rPr>
          <w:sz w:val="28"/>
          <w:szCs w:val="28"/>
        </w:rPr>
        <w:t xml:space="preserve">    </w:t>
      </w:r>
      <w:r w:rsidRPr="0094529C">
        <w:rPr>
          <w:b/>
          <w:sz w:val="28"/>
          <w:szCs w:val="28"/>
        </w:rPr>
        <w:t>2.4.1.2. Механизмы адаптации Программы для детей с ОВЗ.</w:t>
      </w:r>
      <w:r w:rsidRPr="000540E4">
        <w:rPr>
          <w:sz w:val="28"/>
          <w:szCs w:val="28"/>
        </w:rPr>
        <w:t xml:space="preserve"> Образовательная деятельность </w:t>
      </w:r>
      <w:r>
        <w:rPr>
          <w:sz w:val="28"/>
          <w:szCs w:val="28"/>
        </w:rPr>
        <w:t>воспитателей и специалистов строи</w:t>
      </w:r>
      <w:r w:rsidRPr="000540E4">
        <w:rPr>
          <w:sz w:val="28"/>
          <w:szCs w:val="28"/>
        </w:rPr>
        <w:t xml:space="preserve">тся с учётом возрастных, речевых и индивидуальных особенностей детей, а так же решаемых в процессе обучения и воспитания коррекционных задач. </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530ED8" w:rsidRDefault="00530ED8" w:rsidP="00530ED8">
      <w:pPr>
        <w:spacing w:line="276" w:lineRule="auto"/>
        <w:jc w:val="both"/>
        <w:rPr>
          <w:sz w:val="28"/>
          <w:szCs w:val="28"/>
        </w:rPr>
      </w:pPr>
      <w:r>
        <w:rPr>
          <w:sz w:val="28"/>
          <w:szCs w:val="28"/>
        </w:rPr>
        <w:t xml:space="preserve"> Воспитатели проводя</w:t>
      </w:r>
      <w:r w:rsidRPr="000540E4">
        <w:rPr>
          <w:sz w:val="28"/>
          <w:szCs w:val="28"/>
        </w:rPr>
        <w:t>т занятия по развитию всех компонентов речи и навыков грамматического конструирования связанной диалогической и монологической речи.</w:t>
      </w:r>
    </w:p>
    <w:p w:rsidR="00530ED8" w:rsidRDefault="00530ED8" w:rsidP="00530ED8">
      <w:pPr>
        <w:spacing w:line="276" w:lineRule="auto"/>
        <w:jc w:val="both"/>
        <w:rPr>
          <w:sz w:val="28"/>
          <w:szCs w:val="28"/>
        </w:rPr>
      </w:pPr>
      <w:r>
        <w:rPr>
          <w:sz w:val="28"/>
          <w:szCs w:val="28"/>
        </w:rPr>
        <w:t xml:space="preserve">   </w:t>
      </w:r>
      <w:r w:rsidRPr="000540E4">
        <w:rPr>
          <w:sz w:val="28"/>
          <w:szCs w:val="28"/>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530ED8" w:rsidRDefault="00530ED8" w:rsidP="00530ED8">
      <w:pPr>
        <w:spacing w:line="276" w:lineRule="auto"/>
        <w:jc w:val="both"/>
        <w:rPr>
          <w:sz w:val="28"/>
          <w:szCs w:val="28"/>
        </w:rPr>
      </w:pPr>
      <w:r>
        <w:rPr>
          <w:sz w:val="28"/>
          <w:szCs w:val="28"/>
        </w:rPr>
        <w:t xml:space="preserve">   С детьми</w:t>
      </w:r>
      <w:r w:rsidRPr="000540E4">
        <w:rPr>
          <w:sz w:val="28"/>
          <w:szCs w:val="28"/>
        </w:rPr>
        <w:t xml:space="preserve"> проводятся: </w:t>
      </w:r>
    </w:p>
    <w:p w:rsidR="00530ED8" w:rsidRDefault="00530ED8" w:rsidP="00530ED8">
      <w:pPr>
        <w:spacing w:line="276" w:lineRule="auto"/>
        <w:jc w:val="both"/>
        <w:rPr>
          <w:sz w:val="28"/>
          <w:szCs w:val="28"/>
        </w:rPr>
      </w:pPr>
      <w:r w:rsidRPr="000540E4">
        <w:rPr>
          <w:sz w:val="28"/>
          <w:szCs w:val="28"/>
        </w:rPr>
        <w:t>• воспитателями группы индивидуальные занятия и игры (ежедневно);</w:t>
      </w:r>
    </w:p>
    <w:p w:rsidR="00530ED8" w:rsidRPr="000540E4" w:rsidRDefault="00530ED8" w:rsidP="00530ED8">
      <w:pPr>
        <w:spacing w:line="276" w:lineRule="auto"/>
        <w:jc w:val="both"/>
        <w:rPr>
          <w:sz w:val="28"/>
          <w:szCs w:val="28"/>
        </w:rPr>
      </w:pPr>
      <w:r w:rsidRPr="000540E4">
        <w:rPr>
          <w:sz w:val="28"/>
          <w:szCs w:val="28"/>
        </w:rPr>
        <w:t xml:space="preserve"> • педагогом – психологом индивидуальные занятия (по результатам обследования);  </w:t>
      </w:r>
    </w:p>
    <w:p w:rsidR="00530ED8" w:rsidRDefault="00530ED8" w:rsidP="00530ED8">
      <w:pPr>
        <w:spacing w:line="276" w:lineRule="auto"/>
        <w:jc w:val="both"/>
        <w:rPr>
          <w:sz w:val="28"/>
          <w:szCs w:val="28"/>
        </w:rPr>
      </w:pPr>
      <w:r w:rsidRPr="000540E4">
        <w:rPr>
          <w:sz w:val="28"/>
          <w:szCs w:val="28"/>
        </w:rPr>
        <w:t xml:space="preserve">• музыкальным руководителем, инструктором по физической культуре индивидуальная работа в ходе ОД с группой. </w:t>
      </w:r>
    </w:p>
    <w:p w:rsidR="00530ED8" w:rsidRDefault="00530ED8" w:rsidP="00530ED8">
      <w:pPr>
        <w:spacing w:line="276" w:lineRule="auto"/>
        <w:jc w:val="both"/>
        <w:rPr>
          <w:sz w:val="28"/>
          <w:szCs w:val="28"/>
        </w:rPr>
      </w:pPr>
      <w:r w:rsidRPr="00802ED3">
        <w:rPr>
          <w:b/>
          <w:sz w:val="28"/>
          <w:szCs w:val="28"/>
        </w:rPr>
        <w:t>2.4.1.3.Использование специальных образовательных программ и методов, специальных методических пособий и дидактических материалов.</w:t>
      </w:r>
      <w:r w:rsidRPr="000540E4">
        <w:rPr>
          <w:sz w:val="28"/>
          <w:szCs w:val="28"/>
        </w:rPr>
        <w:t xml:space="preserve"> Образовательные</w:t>
      </w:r>
      <w:r>
        <w:rPr>
          <w:sz w:val="28"/>
          <w:szCs w:val="28"/>
        </w:rPr>
        <w:t xml:space="preserve"> </w:t>
      </w:r>
      <w:r w:rsidRPr="00802ED3">
        <w:rPr>
          <w:sz w:val="28"/>
          <w:szCs w:val="28"/>
        </w:rPr>
        <w:t xml:space="preserve"> программы, технологии и методические пособия: </w:t>
      </w:r>
    </w:p>
    <w:p w:rsidR="00530ED8" w:rsidRDefault="00530ED8" w:rsidP="00530ED8">
      <w:pPr>
        <w:spacing w:line="276" w:lineRule="auto"/>
        <w:jc w:val="both"/>
        <w:rPr>
          <w:sz w:val="28"/>
          <w:szCs w:val="28"/>
        </w:rPr>
      </w:pPr>
      <w:r w:rsidRPr="00802ED3">
        <w:rPr>
          <w:sz w:val="28"/>
          <w:szCs w:val="28"/>
        </w:rPr>
        <w:t xml:space="preserve">Филичева Т.Б., Чиркина Г.В. «Программа обучения и воспитания детей с фонетико-фонематическим недоразвитием», М., 1993  </w:t>
      </w:r>
    </w:p>
    <w:p w:rsidR="00530ED8" w:rsidRDefault="00530ED8" w:rsidP="00530ED8">
      <w:pPr>
        <w:spacing w:line="276" w:lineRule="auto"/>
        <w:jc w:val="both"/>
        <w:rPr>
          <w:sz w:val="28"/>
          <w:szCs w:val="28"/>
        </w:rPr>
      </w:pPr>
      <w:r w:rsidRPr="00802ED3">
        <w:rPr>
          <w:sz w:val="28"/>
          <w:szCs w:val="28"/>
        </w:rPr>
        <w:t xml:space="preserve">Нищева Н.В. «Система коррекционной работы в логопедической группе для детей с общим недоразвитием речи», </w:t>
      </w:r>
      <w:proofErr w:type="gramStart"/>
      <w:r w:rsidRPr="00802ED3">
        <w:rPr>
          <w:sz w:val="28"/>
          <w:szCs w:val="28"/>
        </w:rPr>
        <w:t>С-П</w:t>
      </w:r>
      <w:proofErr w:type="gramEnd"/>
      <w:r w:rsidRPr="00802ED3">
        <w:rPr>
          <w:sz w:val="28"/>
          <w:szCs w:val="28"/>
        </w:rPr>
        <w:t xml:space="preserve">., «Детство-пресс», 2005 </w:t>
      </w:r>
    </w:p>
    <w:p w:rsidR="00530ED8" w:rsidRDefault="00530ED8" w:rsidP="00530ED8">
      <w:pPr>
        <w:spacing w:line="276" w:lineRule="auto"/>
        <w:jc w:val="both"/>
        <w:rPr>
          <w:sz w:val="28"/>
          <w:szCs w:val="28"/>
        </w:rPr>
      </w:pPr>
      <w:r w:rsidRPr="00802ED3">
        <w:rPr>
          <w:sz w:val="28"/>
          <w:szCs w:val="28"/>
        </w:rPr>
        <w:t xml:space="preserve"> Парамонова Л.Г. «Стихи для развития речи, </w:t>
      </w:r>
      <w:proofErr w:type="gramStart"/>
      <w:r w:rsidRPr="00802ED3">
        <w:rPr>
          <w:sz w:val="28"/>
          <w:szCs w:val="28"/>
        </w:rPr>
        <w:t>С-П</w:t>
      </w:r>
      <w:proofErr w:type="gramEnd"/>
      <w:r w:rsidRPr="00802ED3">
        <w:rPr>
          <w:sz w:val="28"/>
          <w:szCs w:val="28"/>
        </w:rPr>
        <w:t>.</w:t>
      </w:r>
      <w:r>
        <w:rPr>
          <w:sz w:val="28"/>
          <w:szCs w:val="28"/>
        </w:rPr>
        <w:t xml:space="preserve">, «Дельта», «Аквариум», 1998г. </w:t>
      </w:r>
      <w:r w:rsidRPr="00802ED3">
        <w:rPr>
          <w:sz w:val="28"/>
          <w:szCs w:val="28"/>
        </w:rPr>
        <w:t xml:space="preserve"> Смирнова Л.И. «Занятия с детьми с общим недоразвитием речи» М. «Мозаика- синтез», 2002г. </w:t>
      </w:r>
    </w:p>
    <w:p w:rsidR="00530ED8" w:rsidRDefault="00530ED8" w:rsidP="00530ED8">
      <w:pPr>
        <w:spacing w:line="276" w:lineRule="auto"/>
        <w:jc w:val="both"/>
        <w:rPr>
          <w:sz w:val="28"/>
          <w:szCs w:val="28"/>
        </w:rPr>
      </w:pPr>
      <w:r w:rsidRPr="00802ED3">
        <w:rPr>
          <w:sz w:val="28"/>
          <w:szCs w:val="28"/>
        </w:rPr>
        <w:lastRenderedPageBreak/>
        <w:t xml:space="preserve"> Филичева Т.Б., Чевелева Н.А. «Логопедическая работа в детском саду». М., «Просвещение», 1987г. </w:t>
      </w:r>
    </w:p>
    <w:p w:rsidR="00530ED8" w:rsidRDefault="00530ED8" w:rsidP="00530ED8">
      <w:pPr>
        <w:spacing w:line="276" w:lineRule="auto"/>
        <w:jc w:val="both"/>
        <w:rPr>
          <w:sz w:val="28"/>
          <w:szCs w:val="28"/>
        </w:rPr>
      </w:pPr>
      <w:r>
        <w:rPr>
          <w:sz w:val="28"/>
          <w:szCs w:val="28"/>
        </w:rPr>
        <w:t xml:space="preserve"> </w:t>
      </w:r>
      <w:r w:rsidRPr="00802ED3">
        <w:rPr>
          <w:sz w:val="28"/>
          <w:szCs w:val="28"/>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530ED8" w:rsidRDefault="00530ED8" w:rsidP="00530ED8">
      <w:pPr>
        <w:spacing w:line="276" w:lineRule="auto"/>
        <w:jc w:val="both"/>
        <w:rPr>
          <w:sz w:val="28"/>
          <w:szCs w:val="28"/>
        </w:rPr>
      </w:pPr>
      <w:r w:rsidRPr="00802ED3">
        <w:rPr>
          <w:sz w:val="28"/>
          <w:szCs w:val="28"/>
        </w:rPr>
        <w:t xml:space="preserve"> Лопухина И. С. «Логопедия» (550 занимательных упражнений для развития речи) М., «Аквариум», 1995г. </w:t>
      </w:r>
    </w:p>
    <w:p w:rsidR="00530ED8" w:rsidRDefault="00530ED8" w:rsidP="00530ED8">
      <w:pPr>
        <w:spacing w:line="276" w:lineRule="auto"/>
        <w:jc w:val="both"/>
        <w:rPr>
          <w:sz w:val="28"/>
          <w:szCs w:val="28"/>
        </w:rPr>
      </w:pPr>
      <w:r w:rsidRPr="00802ED3">
        <w:rPr>
          <w:sz w:val="28"/>
          <w:szCs w:val="28"/>
        </w:rPr>
        <w:t xml:space="preserve"> Матюгин И.Ю. Чакаберия Е.И., Рыбникова И.К., Слоненко Т.Б., Мазина Т.Н. «Как развивать память», М., «Сталкер», 1997г. </w:t>
      </w:r>
    </w:p>
    <w:p w:rsidR="00530ED8" w:rsidRDefault="00530ED8" w:rsidP="00530ED8">
      <w:pPr>
        <w:spacing w:line="276" w:lineRule="auto"/>
        <w:jc w:val="both"/>
        <w:rPr>
          <w:sz w:val="28"/>
          <w:szCs w:val="28"/>
        </w:rPr>
      </w:pPr>
      <w:r w:rsidRPr="00802ED3">
        <w:rPr>
          <w:sz w:val="28"/>
          <w:szCs w:val="28"/>
        </w:rPr>
        <w:t xml:space="preserve"> Медведева И.В., Моторина Т.Г. «Логоигры» СПб</w:t>
      </w:r>
      <w:proofErr w:type="gramStart"/>
      <w:r w:rsidRPr="00802ED3">
        <w:rPr>
          <w:sz w:val="28"/>
          <w:szCs w:val="28"/>
        </w:rPr>
        <w:t xml:space="preserve">.: </w:t>
      </w:r>
      <w:proofErr w:type="gramEnd"/>
      <w:r w:rsidRPr="00802ED3">
        <w:rPr>
          <w:sz w:val="28"/>
          <w:szCs w:val="28"/>
        </w:rPr>
        <w:t xml:space="preserve">КАРО, 2003г. </w:t>
      </w:r>
    </w:p>
    <w:p w:rsidR="00530ED8" w:rsidRDefault="00530ED8" w:rsidP="00530ED8">
      <w:pPr>
        <w:spacing w:line="276" w:lineRule="auto"/>
        <w:jc w:val="both"/>
        <w:rPr>
          <w:sz w:val="28"/>
          <w:szCs w:val="28"/>
        </w:rPr>
      </w:pPr>
      <w:r w:rsidRPr="00802ED3">
        <w:rPr>
          <w:sz w:val="28"/>
          <w:szCs w:val="28"/>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530ED8" w:rsidRPr="00802ED3" w:rsidRDefault="00530ED8" w:rsidP="00530ED8">
      <w:pPr>
        <w:spacing w:line="276" w:lineRule="auto"/>
        <w:jc w:val="both"/>
        <w:rPr>
          <w:sz w:val="28"/>
          <w:szCs w:val="28"/>
        </w:rPr>
      </w:pPr>
      <w:r w:rsidRPr="00802ED3">
        <w:rPr>
          <w:sz w:val="28"/>
          <w:szCs w:val="28"/>
        </w:rPr>
        <w:t xml:space="preserve"> Интеллектуально-развивающие занятия со старшими дошкольниками/ авт</w:t>
      </w:r>
      <w:proofErr w:type="gramStart"/>
      <w:r w:rsidRPr="00802ED3">
        <w:rPr>
          <w:sz w:val="28"/>
          <w:szCs w:val="28"/>
        </w:rPr>
        <w:t>.с</w:t>
      </w:r>
      <w:proofErr w:type="gramEnd"/>
      <w:r w:rsidRPr="00802ED3">
        <w:rPr>
          <w:sz w:val="28"/>
          <w:szCs w:val="28"/>
        </w:rPr>
        <w:t xml:space="preserve">ост. М.Р. Григорьева.- Волгоград: Учитель, 2009.-136с   </w:t>
      </w:r>
    </w:p>
    <w:p w:rsidR="00530ED8" w:rsidRDefault="00530ED8" w:rsidP="00530ED8">
      <w:pPr>
        <w:spacing w:line="276" w:lineRule="auto"/>
        <w:jc w:val="both"/>
        <w:rPr>
          <w:sz w:val="28"/>
          <w:szCs w:val="28"/>
        </w:rPr>
      </w:pPr>
      <w:r w:rsidRPr="00802ED3">
        <w:rPr>
          <w:sz w:val="28"/>
          <w:szCs w:val="28"/>
        </w:rPr>
        <w:t xml:space="preserve"> Подготовка старших дошкольников к обучению в школе в игровой деятельности: монография/ А.В. Долгополова; Федер. Агенство по образованию.- Самара: Издательство «Самарский университет», 2007.128</w:t>
      </w:r>
      <w:proofErr w:type="gramStart"/>
      <w:r w:rsidRPr="00802ED3">
        <w:rPr>
          <w:sz w:val="28"/>
          <w:szCs w:val="28"/>
        </w:rPr>
        <w:t>с</w:t>
      </w:r>
      <w:proofErr w:type="gramEnd"/>
      <w:r w:rsidRPr="00802ED3">
        <w:rPr>
          <w:sz w:val="28"/>
          <w:szCs w:val="28"/>
        </w:rPr>
        <w:t xml:space="preserve">. </w:t>
      </w:r>
    </w:p>
    <w:p w:rsidR="00530ED8" w:rsidRDefault="00530ED8" w:rsidP="00530ED8">
      <w:pPr>
        <w:spacing w:line="276" w:lineRule="auto"/>
        <w:jc w:val="both"/>
        <w:rPr>
          <w:sz w:val="28"/>
          <w:szCs w:val="28"/>
        </w:rPr>
      </w:pPr>
      <w:r w:rsidRPr="00CB096C">
        <w:rPr>
          <w:b/>
          <w:sz w:val="28"/>
          <w:szCs w:val="28"/>
        </w:rPr>
        <w:t>2.4.1.4. Проведение групповых и индивидуальных коррекционных  занятий.</w:t>
      </w:r>
      <w:r w:rsidRPr="00802ED3">
        <w:rPr>
          <w:sz w:val="28"/>
          <w:szCs w:val="28"/>
        </w:rPr>
        <w:t xml:space="preserve"> </w:t>
      </w:r>
      <w:r>
        <w:rPr>
          <w:sz w:val="28"/>
          <w:szCs w:val="28"/>
        </w:rPr>
        <w:t xml:space="preserve">Обучение по </w:t>
      </w:r>
      <w:r w:rsidRPr="00802ED3">
        <w:rPr>
          <w:sz w:val="28"/>
          <w:szCs w:val="28"/>
        </w:rPr>
        <w:t xml:space="preserve">АОП </w:t>
      </w:r>
      <w:proofErr w:type="gramStart"/>
      <w:r w:rsidRPr="00802ED3">
        <w:rPr>
          <w:sz w:val="28"/>
          <w:szCs w:val="28"/>
        </w:rPr>
        <w:t>ДО</w:t>
      </w:r>
      <w:proofErr w:type="gramEnd"/>
      <w:r w:rsidRPr="00802ED3">
        <w:rPr>
          <w:sz w:val="28"/>
          <w:szCs w:val="28"/>
        </w:rPr>
        <w:t xml:space="preserve"> </w:t>
      </w:r>
      <w:r>
        <w:rPr>
          <w:sz w:val="28"/>
          <w:szCs w:val="28"/>
        </w:rPr>
        <w:t xml:space="preserve">не проводитс </w:t>
      </w:r>
      <w:proofErr w:type="gramStart"/>
      <w:r>
        <w:rPr>
          <w:sz w:val="28"/>
          <w:szCs w:val="28"/>
        </w:rPr>
        <w:t>в</w:t>
      </w:r>
      <w:proofErr w:type="gramEnd"/>
      <w:r>
        <w:rPr>
          <w:sz w:val="28"/>
          <w:szCs w:val="28"/>
        </w:rPr>
        <w:t xml:space="preserve"> связи с отсутствием в ДОУ обучающихся с ОВЗ и детей-инвалидов.</w:t>
      </w:r>
      <w:r w:rsidRPr="00802ED3">
        <w:rPr>
          <w:sz w:val="28"/>
          <w:szCs w:val="28"/>
        </w:rPr>
        <w:t xml:space="preserve"> </w:t>
      </w:r>
      <w:r>
        <w:rPr>
          <w:sz w:val="28"/>
          <w:szCs w:val="28"/>
        </w:rPr>
        <w:t>При возникновении необходимости р</w:t>
      </w:r>
      <w:r w:rsidRPr="00802ED3">
        <w:rPr>
          <w:sz w:val="28"/>
          <w:szCs w:val="28"/>
        </w:rPr>
        <w:t xml:space="preserve">еализация КРР с согласно нозологическим группам </w:t>
      </w:r>
      <w:proofErr w:type="gramStart"/>
      <w:r>
        <w:rPr>
          <w:sz w:val="28"/>
          <w:szCs w:val="28"/>
        </w:rPr>
        <w:t>будет</w:t>
      </w:r>
      <w:proofErr w:type="gramEnd"/>
      <w:r>
        <w:rPr>
          <w:sz w:val="28"/>
          <w:szCs w:val="28"/>
        </w:rPr>
        <w:t xml:space="preserve"> </w:t>
      </w:r>
      <w:r w:rsidRPr="00802ED3">
        <w:rPr>
          <w:sz w:val="28"/>
          <w:szCs w:val="28"/>
        </w:rPr>
        <w:t>осущест</w:t>
      </w:r>
      <w:r>
        <w:rPr>
          <w:sz w:val="28"/>
          <w:szCs w:val="28"/>
        </w:rPr>
        <w:t>вляется в соответствии с АОП ДО.</w:t>
      </w:r>
      <w:r w:rsidRPr="00802ED3">
        <w:rPr>
          <w:sz w:val="28"/>
          <w:szCs w:val="28"/>
        </w:rPr>
        <w:t xml:space="preserve"> </w:t>
      </w:r>
    </w:p>
    <w:p w:rsidR="00530ED8" w:rsidRDefault="00530ED8" w:rsidP="00530ED8">
      <w:pPr>
        <w:spacing w:line="276" w:lineRule="auto"/>
        <w:jc w:val="both"/>
        <w:rPr>
          <w:sz w:val="28"/>
          <w:szCs w:val="28"/>
        </w:rPr>
      </w:pPr>
      <w:r w:rsidRPr="00CB096C">
        <w:rPr>
          <w:b/>
          <w:sz w:val="28"/>
          <w:szCs w:val="28"/>
        </w:rPr>
        <w:t>2.4.2. Описание образовательной деятельности по психолого</w:t>
      </w:r>
      <w:r>
        <w:rPr>
          <w:b/>
          <w:sz w:val="28"/>
          <w:szCs w:val="28"/>
        </w:rPr>
        <w:t xml:space="preserve"> </w:t>
      </w:r>
      <w:proofErr w:type="gramStart"/>
      <w:r>
        <w:rPr>
          <w:b/>
          <w:sz w:val="28"/>
          <w:szCs w:val="28"/>
        </w:rPr>
        <w:t>–</w:t>
      </w:r>
      <w:r w:rsidRPr="00CB096C">
        <w:rPr>
          <w:b/>
          <w:sz w:val="28"/>
          <w:szCs w:val="28"/>
        </w:rPr>
        <w:t>п</w:t>
      </w:r>
      <w:proofErr w:type="gramEnd"/>
      <w:r w:rsidRPr="00CB096C">
        <w:rPr>
          <w:b/>
          <w:sz w:val="28"/>
          <w:szCs w:val="28"/>
        </w:rPr>
        <w:t xml:space="preserve">едагогическому сопровождению детей различных категорий целевых групп обучающихся в соответствии с ФОП. </w:t>
      </w:r>
      <w:r w:rsidRPr="00802ED3">
        <w:rPr>
          <w:sz w:val="28"/>
          <w:szCs w:val="28"/>
        </w:rPr>
        <w:t xml:space="preserve"> </w:t>
      </w:r>
    </w:p>
    <w:p w:rsidR="00530ED8" w:rsidRDefault="00530ED8" w:rsidP="00530ED8">
      <w:pPr>
        <w:spacing w:line="276" w:lineRule="auto"/>
        <w:jc w:val="both"/>
        <w:rPr>
          <w:sz w:val="28"/>
          <w:szCs w:val="28"/>
        </w:rPr>
      </w:pPr>
      <w:r>
        <w:rPr>
          <w:sz w:val="28"/>
          <w:szCs w:val="28"/>
        </w:rPr>
        <w:t xml:space="preserve">   </w:t>
      </w:r>
      <w:r w:rsidRPr="00802ED3">
        <w:rPr>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530ED8" w:rsidRDefault="00530ED8" w:rsidP="00530ED8">
      <w:pPr>
        <w:spacing w:line="276" w:lineRule="auto"/>
        <w:jc w:val="both"/>
        <w:rPr>
          <w:sz w:val="28"/>
          <w:szCs w:val="28"/>
        </w:rPr>
      </w:pPr>
      <w:r w:rsidRPr="00802ED3">
        <w:rPr>
          <w:sz w:val="28"/>
          <w:szCs w:val="28"/>
        </w:rPr>
        <w:t xml:space="preserve">1)  нормотипичные дети с нормативным кризисом развития; </w:t>
      </w:r>
    </w:p>
    <w:p w:rsidR="00530ED8" w:rsidRDefault="00530ED8" w:rsidP="00530ED8">
      <w:pPr>
        <w:spacing w:line="276" w:lineRule="auto"/>
        <w:jc w:val="both"/>
        <w:rPr>
          <w:sz w:val="28"/>
          <w:szCs w:val="28"/>
        </w:rPr>
      </w:pPr>
      <w:r w:rsidRPr="00802ED3">
        <w:rPr>
          <w:sz w:val="28"/>
          <w:szCs w:val="28"/>
        </w:rPr>
        <w:t xml:space="preserve">2)  обучающиеся с ООП: </w:t>
      </w:r>
    </w:p>
    <w:p w:rsidR="00530ED8" w:rsidRDefault="00530ED8" w:rsidP="00530ED8">
      <w:pPr>
        <w:spacing w:line="276" w:lineRule="auto"/>
        <w:jc w:val="both"/>
        <w:rPr>
          <w:sz w:val="28"/>
          <w:szCs w:val="28"/>
        </w:rPr>
      </w:pPr>
      <w:r>
        <w:rPr>
          <w:sz w:val="28"/>
          <w:szCs w:val="28"/>
        </w:rPr>
        <w:t>-</w:t>
      </w:r>
      <w:r w:rsidRPr="00802ED3">
        <w:rPr>
          <w:sz w:val="28"/>
          <w:szCs w:val="28"/>
        </w:rPr>
        <w:t xml:space="preserve"> с ОВЗ и (или) инвалидностью, получившие статус в порядке, установленном законодательством Российской Федерации; </w:t>
      </w:r>
    </w:p>
    <w:p w:rsidR="00530ED8" w:rsidRDefault="00530ED8" w:rsidP="00530ED8">
      <w:pPr>
        <w:spacing w:line="276" w:lineRule="auto"/>
        <w:jc w:val="both"/>
        <w:rPr>
          <w:sz w:val="28"/>
          <w:szCs w:val="28"/>
        </w:rPr>
      </w:pPr>
      <w:r>
        <w:rPr>
          <w:sz w:val="28"/>
          <w:szCs w:val="28"/>
        </w:rPr>
        <w:t>-</w:t>
      </w:r>
      <w:r w:rsidRPr="00802ED3">
        <w:rPr>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530ED8" w:rsidRDefault="00530ED8" w:rsidP="00530ED8">
      <w:pPr>
        <w:spacing w:line="276" w:lineRule="auto"/>
        <w:jc w:val="both"/>
        <w:rPr>
          <w:sz w:val="28"/>
          <w:szCs w:val="28"/>
        </w:rPr>
      </w:pPr>
      <w:r>
        <w:rPr>
          <w:sz w:val="28"/>
          <w:szCs w:val="28"/>
        </w:rPr>
        <w:t>-</w:t>
      </w:r>
      <w:r w:rsidRPr="00802ED3">
        <w:rPr>
          <w:sz w:val="28"/>
          <w:szCs w:val="28"/>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530ED8" w:rsidRDefault="00530ED8" w:rsidP="00530ED8">
      <w:pPr>
        <w:spacing w:line="276" w:lineRule="auto"/>
        <w:jc w:val="both"/>
        <w:rPr>
          <w:sz w:val="28"/>
          <w:szCs w:val="28"/>
        </w:rPr>
      </w:pPr>
      <w:r>
        <w:rPr>
          <w:sz w:val="28"/>
          <w:szCs w:val="28"/>
        </w:rPr>
        <w:lastRenderedPageBreak/>
        <w:t>-</w:t>
      </w:r>
      <w:r w:rsidRPr="00802ED3">
        <w:rPr>
          <w:sz w:val="28"/>
          <w:szCs w:val="28"/>
        </w:rPr>
        <w:t xml:space="preserve"> обучающиеся, испытывающие трудности в освоении образовательных программ, развитии, социальной адаптации; </w:t>
      </w:r>
    </w:p>
    <w:p w:rsidR="00530ED8" w:rsidRDefault="00530ED8" w:rsidP="00530ED8">
      <w:pPr>
        <w:spacing w:line="276" w:lineRule="auto"/>
        <w:jc w:val="both"/>
        <w:rPr>
          <w:sz w:val="28"/>
          <w:szCs w:val="28"/>
        </w:rPr>
      </w:pPr>
      <w:r>
        <w:rPr>
          <w:sz w:val="28"/>
          <w:szCs w:val="28"/>
        </w:rPr>
        <w:t>-</w:t>
      </w:r>
      <w:r w:rsidRPr="00802ED3">
        <w:rPr>
          <w:sz w:val="28"/>
          <w:szCs w:val="28"/>
        </w:rPr>
        <w:t xml:space="preserve"> одаренные обучающиеся; </w:t>
      </w:r>
    </w:p>
    <w:p w:rsidR="00530ED8" w:rsidRDefault="00530ED8" w:rsidP="00530ED8">
      <w:pPr>
        <w:spacing w:line="276" w:lineRule="auto"/>
        <w:jc w:val="both"/>
        <w:rPr>
          <w:sz w:val="28"/>
          <w:szCs w:val="28"/>
        </w:rPr>
      </w:pPr>
      <w:r w:rsidRPr="00802ED3">
        <w:rPr>
          <w:sz w:val="28"/>
          <w:szCs w:val="28"/>
        </w:rPr>
        <w:t xml:space="preserve">3)  дети и (или) семьи, находящиеся в трудной жизненной ситуации, признанные таковыми в нормативно установленном порядке; </w:t>
      </w:r>
    </w:p>
    <w:p w:rsidR="00530ED8" w:rsidRDefault="00530ED8" w:rsidP="00530ED8">
      <w:pPr>
        <w:spacing w:line="276" w:lineRule="auto"/>
        <w:jc w:val="both"/>
        <w:rPr>
          <w:sz w:val="28"/>
          <w:szCs w:val="28"/>
        </w:rPr>
      </w:pPr>
      <w:r w:rsidRPr="00802ED3">
        <w:rPr>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530ED8" w:rsidRDefault="00530ED8" w:rsidP="00530ED8">
      <w:pPr>
        <w:spacing w:line="276" w:lineRule="auto"/>
        <w:jc w:val="both"/>
        <w:rPr>
          <w:sz w:val="28"/>
          <w:szCs w:val="28"/>
        </w:rPr>
      </w:pPr>
      <w:r w:rsidRPr="00802ED3">
        <w:rPr>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530ED8" w:rsidRDefault="00530ED8" w:rsidP="00530ED8">
      <w:pPr>
        <w:spacing w:line="276" w:lineRule="auto"/>
        <w:jc w:val="both"/>
        <w:rPr>
          <w:sz w:val="28"/>
          <w:szCs w:val="28"/>
        </w:rPr>
      </w:pPr>
      <w:r>
        <w:rPr>
          <w:sz w:val="28"/>
          <w:szCs w:val="28"/>
        </w:rPr>
        <w:t xml:space="preserve">   </w:t>
      </w:r>
      <w:proofErr w:type="gramStart"/>
      <w:r w:rsidRPr="00802ED3">
        <w:rPr>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roofErr w:type="gramEnd"/>
    </w:p>
    <w:p w:rsidR="00530ED8" w:rsidRDefault="00530ED8" w:rsidP="00530ED8">
      <w:pPr>
        <w:spacing w:line="276" w:lineRule="auto"/>
        <w:jc w:val="both"/>
        <w:rPr>
          <w:sz w:val="28"/>
          <w:szCs w:val="28"/>
        </w:rPr>
      </w:pPr>
      <w:r>
        <w:rPr>
          <w:sz w:val="28"/>
          <w:szCs w:val="28"/>
        </w:rPr>
        <w:t xml:space="preserve">                                                   </w:t>
      </w:r>
      <w:r w:rsidRPr="00802ED3">
        <w:rPr>
          <w:sz w:val="28"/>
          <w:szCs w:val="28"/>
        </w:rPr>
        <w:t>Содержание КРР.</w:t>
      </w:r>
    </w:p>
    <w:tbl>
      <w:tblPr>
        <w:tblStyle w:val="af8"/>
        <w:tblW w:w="0" w:type="auto"/>
        <w:tblLook w:val="04A0"/>
      </w:tblPr>
      <w:tblGrid>
        <w:gridCol w:w="4998"/>
        <w:gridCol w:w="4999"/>
      </w:tblGrid>
      <w:tr w:rsidR="00530ED8" w:rsidTr="008C035B">
        <w:tc>
          <w:tcPr>
            <w:tcW w:w="4998" w:type="dxa"/>
          </w:tcPr>
          <w:p w:rsidR="00530ED8" w:rsidRPr="005E0C4B" w:rsidRDefault="00530ED8" w:rsidP="008C035B">
            <w:pPr>
              <w:spacing w:line="276" w:lineRule="auto"/>
              <w:jc w:val="both"/>
              <w:rPr>
                <w:b/>
                <w:i/>
                <w:sz w:val="28"/>
                <w:szCs w:val="28"/>
              </w:rPr>
            </w:pPr>
            <w:r w:rsidRPr="005E0C4B">
              <w:rPr>
                <w:b/>
                <w:i/>
                <w:sz w:val="28"/>
                <w:szCs w:val="28"/>
              </w:rPr>
              <w:t>Вид работы</w:t>
            </w:r>
          </w:p>
        </w:tc>
        <w:tc>
          <w:tcPr>
            <w:tcW w:w="4999" w:type="dxa"/>
          </w:tcPr>
          <w:p w:rsidR="00530ED8" w:rsidRPr="005E0C4B" w:rsidRDefault="00530ED8" w:rsidP="008C035B">
            <w:pPr>
              <w:spacing w:line="276" w:lineRule="auto"/>
              <w:jc w:val="both"/>
              <w:rPr>
                <w:b/>
                <w:i/>
                <w:sz w:val="28"/>
                <w:szCs w:val="28"/>
              </w:rPr>
            </w:pPr>
            <w:r w:rsidRPr="005E0C4B">
              <w:rPr>
                <w:b/>
                <w:i/>
                <w:sz w:val="28"/>
                <w:szCs w:val="28"/>
              </w:rPr>
              <w:t>Содержание работы</w:t>
            </w:r>
          </w:p>
        </w:tc>
      </w:tr>
      <w:tr w:rsidR="00530ED8" w:rsidTr="008C035B">
        <w:tc>
          <w:tcPr>
            <w:tcW w:w="4998" w:type="dxa"/>
          </w:tcPr>
          <w:p w:rsidR="00530ED8" w:rsidRDefault="00530ED8" w:rsidP="008C035B">
            <w:pPr>
              <w:spacing w:line="276" w:lineRule="auto"/>
              <w:jc w:val="both"/>
              <w:rPr>
                <w:sz w:val="28"/>
                <w:szCs w:val="28"/>
              </w:rPr>
            </w:pPr>
            <w:r w:rsidRPr="00802ED3">
              <w:rPr>
                <w:sz w:val="28"/>
                <w:szCs w:val="28"/>
              </w:rPr>
              <w:t>Диагностическая</w:t>
            </w:r>
          </w:p>
        </w:tc>
        <w:tc>
          <w:tcPr>
            <w:tcW w:w="4999" w:type="dxa"/>
          </w:tcPr>
          <w:p w:rsidR="00530ED8" w:rsidRDefault="00530ED8" w:rsidP="008C035B">
            <w:pPr>
              <w:spacing w:line="276" w:lineRule="auto"/>
              <w:jc w:val="both"/>
              <w:rPr>
                <w:sz w:val="28"/>
                <w:szCs w:val="28"/>
              </w:rPr>
            </w:pPr>
            <w:r w:rsidRPr="00802ED3">
              <w:rPr>
                <w:sz w:val="28"/>
                <w:szCs w:val="28"/>
              </w:rPr>
              <w:t>- своевременное выявление детей, нуждающихся в психолого</w:t>
            </w:r>
            <w:r>
              <w:rPr>
                <w:sz w:val="28"/>
                <w:szCs w:val="28"/>
              </w:rPr>
              <w:t xml:space="preserve"> </w:t>
            </w:r>
            <w:proofErr w:type="gramStart"/>
            <w:r>
              <w:rPr>
                <w:sz w:val="28"/>
                <w:szCs w:val="28"/>
              </w:rPr>
              <w:t>–</w:t>
            </w:r>
            <w:r w:rsidRPr="00802ED3">
              <w:rPr>
                <w:sz w:val="28"/>
                <w:szCs w:val="28"/>
              </w:rPr>
              <w:t>п</w:t>
            </w:r>
            <w:proofErr w:type="gramEnd"/>
            <w:r w:rsidRPr="00802ED3">
              <w:rPr>
                <w:sz w:val="28"/>
                <w:szCs w:val="28"/>
              </w:rPr>
              <w:t>едагогическом</w:t>
            </w:r>
            <w:r>
              <w:rPr>
                <w:sz w:val="28"/>
                <w:szCs w:val="28"/>
              </w:rPr>
              <w:t xml:space="preserve"> </w:t>
            </w:r>
            <w:r w:rsidRPr="005E0C4B">
              <w:rPr>
                <w:sz w:val="28"/>
                <w:szCs w:val="28"/>
              </w:rPr>
              <w:t xml:space="preserve"> сопровождении;</w:t>
            </w:r>
          </w:p>
          <w:p w:rsidR="00530ED8" w:rsidRDefault="00530ED8" w:rsidP="008C035B">
            <w:pPr>
              <w:spacing w:line="276" w:lineRule="auto"/>
              <w:jc w:val="both"/>
              <w:rPr>
                <w:sz w:val="28"/>
                <w:szCs w:val="28"/>
              </w:rPr>
            </w:pPr>
            <w:r w:rsidRPr="005E0C4B">
              <w:rPr>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530ED8" w:rsidRDefault="00530ED8" w:rsidP="008C035B">
            <w:pPr>
              <w:spacing w:line="276" w:lineRule="auto"/>
              <w:jc w:val="both"/>
              <w:rPr>
                <w:sz w:val="28"/>
                <w:szCs w:val="28"/>
              </w:rPr>
            </w:pPr>
            <w:r w:rsidRPr="005E0C4B">
              <w:rPr>
                <w:sz w:val="28"/>
                <w:szCs w:val="28"/>
              </w:rPr>
              <w:t xml:space="preserve"> </w:t>
            </w:r>
            <w:proofErr w:type="gramStart"/>
            <w:r w:rsidRPr="005E0C4B">
              <w:rPr>
                <w:sz w:val="28"/>
                <w:szCs w:val="28"/>
              </w:rPr>
              <w:t xml:space="preserve">- комплексный сбор сведений об обучающемся на основании диагностической информации от специалистов разного профиля; </w:t>
            </w:r>
            <w:proofErr w:type="gramEnd"/>
          </w:p>
          <w:p w:rsidR="00530ED8" w:rsidRDefault="00530ED8" w:rsidP="008C035B">
            <w:pPr>
              <w:spacing w:line="276" w:lineRule="auto"/>
              <w:jc w:val="both"/>
              <w:rPr>
                <w:sz w:val="28"/>
                <w:szCs w:val="28"/>
              </w:rPr>
            </w:pPr>
            <w:r w:rsidRPr="005E0C4B">
              <w:rPr>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30ED8" w:rsidRDefault="00530ED8" w:rsidP="008C035B">
            <w:pPr>
              <w:spacing w:line="276" w:lineRule="auto"/>
              <w:jc w:val="both"/>
              <w:rPr>
                <w:sz w:val="28"/>
                <w:szCs w:val="28"/>
              </w:rPr>
            </w:pPr>
            <w:r w:rsidRPr="005E0C4B">
              <w:rPr>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w:t>
            </w:r>
            <w:r w:rsidRPr="005E0C4B">
              <w:rPr>
                <w:sz w:val="28"/>
                <w:szCs w:val="28"/>
              </w:rPr>
              <w:lastRenderedPageBreak/>
              <w:t xml:space="preserve">сверстниками и взрослыми; </w:t>
            </w:r>
          </w:p>
          <w:p w:rsidR="00530ED8" w:rsidRDefault="00530ED8" w:rsidP="008C035B">
            <w:pPr>
              <w:spacing w:line="276" w:lineRule="auto"/>
              <w:jc w:val="both"/>
              <w:rPr>
                <w:sz w:val="28"/>
                <w:szCs w:val="28"/>
              </w:rPr>
            </w:pPr>
            <w:r w:rsidRPr="005E0C4B">
              <w:rPr>
                <w:sz w:val="28"/>
                <w:szCs w:val="28"/>
              </w:rPr>
              <w:t>- изучение развития эмоционально-волевой сферы и личностных особенностей обучающихся;</w:t>
            </w:r>
          </w:p>
          <w:p w:rsidR="00530ED8" w:rsidRDefault="00530ED8" w:rsidP="008C035B">
            <w:pPr>
              <w:spacing w:line="276" w:lineRule="auto"/>
              <w:jc w:val="both"/>
              <w:rPr>
                <w:sz w:val="28"/>
                <w:szCs w:val="28"/>
              </w:rPr>
            </w:pPr>
            <w:r w:rsidRPr="005E0C4B">
              <w:rPr>
                <w:sz w:val="28"/>
                <w:szCs w:val="28"/>
              </w:rPr>
              <w:t xml:space="preserve"> - изучение индивидуальных образовательных и социально</w:t>
            </w:r>
            <w:r>
              <w:rPr>
                <w:sz w:val="28"/>
                <w:szCs w:val="28"/>
              </w:rPr>
              <w:t xml:space="preserve"> – </w:t>
            </w:r>
            <w:r w:rsidRPr="005E0C4B">
              <w:rPr>
                <w:sz w:val="28"/>
                <w:szCs w:val="28"/>
              </w:rPr>
              <w:t>коммуникативных потребностей обучающихся;</w:t>
            </w:r>
          </w:p>
          <w:p w:rsidR="00530ED8" w:rsidRDefault="00530ED8" w:rsidP="008C035B">
            <w:pPr>
              <w:spacing w:line="276" w:lineRule="auto"/>
              <w:jc w:val="both"/>
              <w:rPr>
                <w:sz w:val="28"/>
                <w:szCs w:val="28"/>
              </w:rPr>
            </w:pPr>
            <w:r w:rsidRPr="005E0C4B">
              <w:rPr>
                <w:sz w:val="28"/>
                <w:szCs w:val="28"/>
              </w:rPr>
              <w:t xml:space="preserve"> - изучение социальной ситуации развития и условий семейного воспитания ребёнка; </w:t>
            </w:r>
          </w:p>
          <w:p w:rsidR="00530ED8" w:rsidRDefault="00530ED8" w:rsidP="008C035B">
            <w:pPr>
              <w:spacing w:line="276" w:lineRule="auto"/>
              <w:jc w:val="both"/>
              <w:rPr>
                <w:sz w:val="28"/>
                <w:szCs w:val="28"/>
              </w:rPr>
            </w:pPr>
            <w:r w:rsidRPr="005E0C4B">
              <w:rPr>
                <w:sz w:val="28"/>
                <w:szCs w:val="28"/>
              </w:rPr>
              <w:t xml:space="preserve">- изучение уровня адаптации и адаптивных возможностей обучающегося; </w:t>
            </w:r>
          </w:p>
          <w:p w:rsidR="00530ED8" w:rsidRDefault="00530ED8" w:rsidP="008C035B">
            <w:pPr>
              <w:spacing w:line="276" w:lineRule="auto"/>
              <w:jc w:val="both"/>
              <w:rPr>
                <w:sz w:val="28"/>
                <w:szCs w:val="28"/>
              </w:rPr>
            </w:pPr>
            <w:r w:rsidRPr="005E0C4B">
              <w:rPr>
                <w:sz w:val="28"/>
                <w:szCs w:val="28"/>
              </w:rPr>
              <w:t xml:space="preserve">изучение направленности детской одаренности; </w:t>
            </w:r>
          </w:p>
          <w:p w:rsidR="00530ED8" w:rsidRDefault="00530ED8" w:rsidP="008C035B">
            <w:pPr>
              <w:spacing w:line="276" w:lineRule="auto"/>
              <w:jc w:val="both"/>
              <w:rPr>
                <w:sz w:val="28"/>
                <w:szCs w:val="28"/>
              </w:rPr>
            </w:pPr>
            <w:r w:rsidRPr="005E0C4B">
              <w:rPr>
                <w:sz w:val="28"/>
                <w:szCs w:val="28"/>
              </w:rPr>
              <w:t xml:space="preserve">- изучение, констатацию в развитии ребёнка его интересов и склонностей, одаренности; </w:t>
            </w:r>
          </w:p>
          <w:p w:rsidR="00530ED8" w:rsidRDefault="00530ED8" w:rsidP="008C035B">
            <w:pPr>
              <w:spacing w:line="276" w:lineRule="auto"/>
              <w:jc w:val="both"/>
              <w:rPr>
                <w:sz w:val="28"/>
                <w:szCs w:val="28"/>
              </w:rPr>
            </w:pPr>
            <w:r w:rsidRPr="005E0C4B">
              <w:rPr>
                <w:sz w:val="28"/>
                <w:szCs w:val="28"/>
              </w:rPr>
              <w:t>- мониторинг развития детей и предупреждение возникновения психолого</w:t>
            </w:r>
            <w:r>
              <w:rPr>
                <w:sz w:val="28"/>
                <w:szCs w:val="28"/>
              </w:rPr>
              <w:t xml:space="preserve"> </w:t>
            </w:r>
            <w:r w:rsidRPr="005E0C4B">
              <w:rPr>
                <w:sz w:val="28"/>
                <w:szCs w:val="28"/>
              </w:rPr>
              <w:t>­ педагогических проблем в их развитии;</w:t>
            </w:r>
          </w:p>
          <w:p w:rsidR="00530ED8" w:rsidRDefault="00530ED8" w:rsidP="008C035B">
            <w:pPr>
              <w:spacing w:line="276" w:lineRule="auto"/>
              <w:jc w:val="both"/>
              <w:rPr>
                <w:sz w:val="28"/>
                <w:szCs w:val="28"/>
              </w:rPr>
            </w:pPr>
            <w:r w:rsidRPr="005E0C4B">
              <w:rPr>
                <w:sz w:val="28"/>
                <w:szCs w:val="28"/>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530ED8" w:rsidRDefault="00530ED8" w:rsidP="008C035B">
            <w:pPr>
              <w:spacing w:line="276" w:lineRule="auto"/>
              <w:jc w:val="both"/>
              <w:rPr>
                <w:sz w:val="28"/>
                <w:szCs w:val="28"/>
              </w:rPr>
            </w:pPr>
            <w:r w:rsidRPr="005E0C4B">
              <w:rPr>
                <w:sz w:val="28"/>
                <w:szCs w:val="28"/>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530ED8" w:rsidTr="008C035B">
        <w:tc>
          <w:tcPr>
            <w:tcW w:w="4998" w:type="dxa"/>
          </w:tcPr>
          <w:p w:rsidR="00530ED8" w:rsidRDefault="00530ED8" w:rsidP="008C035B">
            <w:pPr>
              <w:spacing w:line="276" w:lineRule="auto"/>
              <w:jc w:val="both"/>
              <w:rPr>
                <w:sz w:val="28"/>
                <w:szCs w:val="28"/>
              </w:rPr>
            </w:pPr>
            <w:r>
              <w:rPr>
                <w:sz w:val="28"/>
                <w:szCs w:val="28"/>
              </w:rPr>
              <w:lastRenderedPageBreak/>
              <w:t>КРР</w:t>
            </w:r>
          </w:p>
        </w:tc>
        <w:tc>
          <w:tcPr>
            <w:tcW w:w="4999" w:type="dxa"/>
          </w:tcPr>
          <w:p w:rsidR="00530ED8" w:rsidRDefault="00530ED8" w:rsidP="008C035B">
            <w:pPr>
              <w:spacing w:line="276" w:lineRule="auto"/>
              <w:jc w:val="both"/>
              <w:rPr>
                <w:sz w:val="28"/>
                <w:szCs w:val="28"/>
              </w:rPr>
            </w:pPr>
            <w:r w:rsidRPr="005E0C4B">
              <w:rPr>
                <w:sz w:val="28"/>
                <w:szCs w:val="28"/>
              </w:rPr>
              <w:t>- выбор оптимальных для развития обучающегося коррекционно</w:t>
            </w:r>
            <w:r>
              <w:rPr>
                <w:sz w:val="28"/>
                <w:szCs w:val="28"/>
              </w:rPr>
              <w:t xml:space="preserve"> – </w:t>
            </w:r>
            <w:r w:rsidRPr="005E0C4B">
              <w:rPr>
                <w:sz w:val="28"/>
                <w:szCs w:val="28"/>
              </w:rPr>
              <w:t>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30ED8" w:rsidRDefault="00530ED8" w:rsidP="008C035B">
            <w:pPr>
              <w:spacing w:line="276" w:lineRule="auto"/>
              <w:jc w:val="both"/>
              <w:rPr>
                <w:sz w:val="28"/>
                <w:szCs w:val="28"/>
              </w:rPr>
            </w:pPr>
            <w:r w:rsidRPr="005E0C4B">
              <w:rPr>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530ED8" w:rsidRDefault="00530ED8" w:rsidP="008C035B">
            <w:pPr>
              <w:spacing w:line="276" w:lineRule="auto"/>
              <w:jc w:val="both"/>
              <w:rPr>
                <w:sz w:val="28"/>
                <w:szCs w:val="28"/>
              </w:rPr>
            </w:pPr>
            <w:r w:rsidRPr="005E0C4B">
              <w:rPr>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530ED8" w:rsidRDefault="00530ED8" w:rsidP="008C035B">
            <w:pPr>
              <w:spacing w:line="276" w:lineRule="auto"/>
              <w:jc w:val="both"/>
              <w:rPr>
                <w:sz w:val="28"/>
                <w:szCs w:val="28"/>
              </w:rPr>
            </w:pPr>
            <w:r w:rsidRPr="005E0C4B">
              <w:rPr>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30ED8" w:rsidRDefault="00530ED8" w:rsidP="008C035B">
            <w:pPr>
              <w:spacing w:line="276" w:lineRule="auto"/>
              <w:jc w:val="both"/>
              <w:rPr>
                <w:sz w:val="28"/>
                <w:szCs w:val="28"/>
              </w:rPr>
            </w:pPr>
            <w:r w:rsidRPr="005E0C4B">
              <w:rPr>
                <w:sz w:val="28"/>
                <w:szCs w:val="28"/>
              </w:rPr>
              <w:t xml:space="preserve"> - коррекцию и развитие психомоторной сферы, координации и регуляции движений;</w:t>
            </w:r>
          </w:p>
          <w:p w:rsidR="00530ED8" w:rsidRDefault="00530ED8" w:rsidP="008C035B">
            <w:pPr>
              <w:spacing w:line="276" w:lineRule="auto"/>
              <w:jc w:val="both"/>
              <w:rPr>
                <w:sz w:val="28"/>
                <w:szCs w:val="28"/>
              </w:rPr>
            </w:pPr>
            <w:r w:rsidRPr="005E0C4B">
              <w:rPr>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530ED8" w:rsidRDefault="00530ED8" w:rsidP="008C035B">
            <w:pPr>
              <w:spacing w:line="276" w:lineRule="auto"/>
              <w:jc w:val="both"/>
              <w:rPr>
                <w:sz w:val="28"/>
                <w:szCs w:val="28"/>
              </w:rPr>
            </w:pPr>
            <w:r>
              <w:rPr>
                <w:sz w:val="28"/>
                <w:szCs w:val="28"/>
              </w:rPr>
              <w:t xml:space="preserve">- создание насыщенной </w:t>
            </w:r>
            <w:proofErr w:type="gramStart"/>
            <w:r>
              <w:rPr>
                <w:sz w:val="28"/>
                <w:szCs w:val="28"/>
              </w:rPr>
              <w:t>P</w:t>
            </w:r>
            <w:proofErr w:type="gramEnd"/>
            <w:r>
              <w:rPr>
                <w:sz w:val="28"/>
                <w:szCs w:val="28"/>
              </w:rPr>
              <w:t>ПП</w:t>
            </w:r>
            <w:r w:rsidRPr="005E0C4B">
              <w:rPr>
                <w:sz w:val="28"/>
                <w:szCs w:val="28"/>
              </w:rPr>
              <w:t xml:space="preserve">C для разных видов деятельности; </w:t>
            </w:r>
          </w:p>
          <w:p w:rsidR="00530ED8" w:rsidRDefault="00530ED8" w:rsidP="008C035B">
            <w:pPr>
              <w:spacing w:line="276" w:lineRule="auto"/>
              <w:jc w:val="both"/>
              <w:rPr>
                <w:sz w:val="28"/>
                <w:szCs w:val="28"/>
              </w:rPr>
            </w:pPr>
            <w:r w:rsidRPr="005E0C4B">
              <w:rPr>
                <w:sz w:val="28"/>
                <w:szCs w:val="28"/>
              </w:rPr>
              <w:t xml:space="preserve">- формирование инклюзивной образовательной среды, в том числе обеспечивающей включение детей </w:t>
            </w:r>
            <w:r w:rsidRPr="005E0C4B">
              <w:rPr>
                <w:sz w:val="28"/>
                <w:szCs w:val="28"/>
              </w:rPr>
              <w:lastRenderedPageBreak/>
              <w:t>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30ED8" w:rsidRDefault="00530ED8" w:rsidP="008C035B">
            <w:pPr>
              <w:spacing w:line="276" w:lineRule="auto"/>
              <w:jc w:val="both"/>
              <w:rPr>
                <w:sz w:val="28"/>
                <w:szCs w:val="28"/>
              </w:rPr>
            </w:pPr>
            <w:r w:rsidRPr="00777B13">
              <w:rPr>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530ED8" w:rsidRDefault="00530ED8" w:rsidP="008C035B">
            <w:pPr>
              <w:spacing w:line="276" w:lineRule="auto"/>
              <w:jc w:val="both"/>
              <w:rPr>
                <w:sz w:val="28"/>
                <w:szCs w:val="28"/>
              </w:rPr>
            </w:pPr>
            <w:r w:rsidRPr="00777B13">
              <w:rPr>
                <w:sz w:val="28"/>
                <w:szCs w:val="28"/>
              </w:rPr>
              <w:t xml:space="preserve">- преодоление педагогической запущенности в работе с </w:t>
            </w:r>
            <w:proofErr w:type="gramStart"/>
            <w:r w:rsidRPr="00777B13">
              <w:rPr>
                <w:sz w:val="28"/>
                <w:szCs w:val="28"/>
              </w:rPr>
              <w:t>обучающимся</w:t>
            </w:r>
            <w:proofErr w:type="gramEnd"/>
            <w:r w:rsidRPr="00777B13">
              <w:rPr>
                <w:sz w:val="28"/>
                <w:szCs w:val="28"/>
              </w:rPr>
              <w:t>, стремление устранить неадекватные методы воспитания в семье во взаимодействии родителей (законных представителей) с детьми;</w:t>
            </w:r>
          </w:p>
          <w:p w:rsidR="00530ED8" w:rsidRDefault="00530ED8" w:rsidP="008C035B">
            <w:pPr>
              <w:spacing w:line="276" w:lineRule="auto"/>
              <w:jc w:val="both"/>
              <w:rPr>
                <w:sz w:val="28"/>
                <w:szCs w:val="28"/>
              </w:rPr>
            </w:pPr>
            <w:r w:rsidRPr="00777B13">
              <w:rPr>
                <w:sz w:val="28"/>
                <w:szCs w:val="28"/>
              </w:rPr>
              <w:t xml:space="preserve"> - помощь в устранении психотравмирующих ситуаций в жизни ребёнка. </w:t>
            </w:r>
          </w:p>
        </w:tc>
      </w:tr>
      <w:tr w:rsidR="00530ED8" w:rsidTr="008C035B">
        <w:tc>
          <w:tcPr>
            <w:tcW w:w="4998" w:type="dxa"/>
          </w:tcPr>
          <w:p w:rsidR="00530ED8" w:rsidRDefault="00530ED8" w:rsidP="008C035B">
            <w:pPr>
              <w:spacing w:line="276" w:lineRule="auto"/>
              <w:jc w:val="both"/>
              <w:rPr>
                <w:sz w:val="28"/>
                <w:szCs w:val="28"/>
              </w:rPr>
            </w:pPr>
            <w:r w:rsidRPr="00777B13">
              <w:rPr>
                <w:sz w:val="28"/>
                <w:szCs w:val="28"/>
              </w:rPr>
              <w:lastRenderedPageBreak/>
              <w:t>Консультативная</w:t>
            </w:r>
          </w:p>
        </w:tc>
        <w:tc>
          <w:tcPr>
            <w:tcW w:w="4999" w:type="dxa"/>
          </w:tcPr>
          <w:p w:rsidR="00530ED8" w:rsidRDefault="00530ED8" w:rsidP="008C035B">
            <w:pPr>
              <w:spacing w:line="276" w:lineRule="auto"/>
              <w:jc w:val="both"/>
              <w:rPr>
                <w:sz w:val="28"/>
                <w:szCs w:val="28"/>
              </w:rPr>
            </w:pPr>
            <w:proofErr w:type="gramStart"/>
            <w:r w:rsidRPr="00777B13">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roofErr w:type="gramEnd"/>
          </w:p>
          <w:p w:rsidR="00530ED8" w:rsidRDefault="00530ED8" w:rsidP="008C035B">
            <w:pPr>
              <w:spacing w:line="276" w:lineRule="auto"/>
              <w:jc w:val="both"/>
              <w:rPr>
                <w:sz w:val="28"/>
                <w:szCs w:val="28"/>
              </w:rPr>
            </w:pPr>
            <w:r w:rsidRPr="00777B13">
              <w:rPr>
                <w:sz w:val="28"/>
                <w:szCs w:val="28"/>
              </w:rPr>
              <w:t xml:space="preserve">- консультирование специалистами педагогов по выбору индивидуально ориентированных методов и приемов работы с </w:t>
            </w:r>
            <w:proofErr w:type="gramStart"/>
            <w:r w:rsidRPr="00777B13">
              <w:rPr>
                <w:sz w:val="28"/>
                <w:szCs w:val="28"/>
              </w:rPr>
              <w:t>обучающимся</w:t>
            </w:r>
            <w:proofErr w:type="gramEnd"/>
            <w:r w:rsidRPr="00777B13">
              <w:rPr>
                <w:sz w:val="28"/>
                <w:szCs w:val="28"/>
              </w:rPr>
              <w:t xml:space="preserve">; </w:t>
            </w:r>
          </w:p>
          <w:p w:rsidR="00530ED8" w:rsidRDefault="00530ED8" w:rsidP="008C035B">
            <w:pPr>
              <w:spacing w:line="276" w:lineRule="auto"/>
              <w:jc w:val="both"/>
              <w:rPr>
                <w:sz w:val="28"/>
                <w:szCs w:val="28"/>
              </w:rPr>
            </w:pPr>
            <w:r w:rsidRPr="00777B13">
              <w:rPr>
                <w:sz w:val="28"/>
                <w:szCs w:val="28"/>
              </w:rPr>
              <w:t>- консультативную помощь семье в вопросах выбора оптимальной стратегии воспитания и приемов КРР с ребёнком.</w:t>
            </w:r>
          </w:p>
        </w:tc>
      </w:tr>
      <w:tr w:rsidR="00530ED8" w:rsidTr="008C035B">
        <w:tc>
          <w:tcPr>
            <w:tcW w:w="4998" w:type="dxa"/>
          </w:tcPr>
          <w:p w:rsidR="00530ED8" w:rsidRDefault="00530ED8" w:rsidP="008C035B">
            <w:pPr>
              <w:spacing w:line="276" w:lineRule="auto"/>
              <w:jc w:val="both"/>
              <w:rPr>
                <w:sz w:val="28"/>
                <w:szCs w:val="28"/>
              </w:rPr>
            </w:pPr>
            <w:r w:rsidRPr="00777B13">
              <w:rPr>
                <w:sz w:val="28"/>
                <w:szCs w:val="28"/>
              </w:rPr>
              <w:t>Информационно</w:t>
            </w:r>
            <w:r>
              <w:rPr>
                <w:sz w:val="28"/>
                <w:szCs w:val="28"/>
              </w:rPr>
              <w:t xml:space="preserve"> – </w:t>
            </w:r>
            <w:r w:rsidRPr="00777B13">
              <w:rPr>
                <w:sz w:val="28"/>
                <w:szCs w:val="28"/>
              </w:rPr>
              <w:t>просветительская</w:t>
            </w:r>
          </w:p>
        </w:tc>
        <w:tc>
          <w:tcPr>
            <w:tcW w:w="4999" w:type="dxa"/>
          </w:tcPr>
          <w:p w:rsidR="00530ED8" w:rsidRDefault="00530ED8" w:rsidP="008C035B">
            <w:pPr>
              <w:spacing w:line="276" w:lineRule="auto"/>
              <w:jc w:val="both"/>
              <w:rPr>
                <w:sz w:val="28"/>
                <w:szCs w:val="28"/>
              </w:rPr>
            </w:pPr>
            <w:proofErr w:type="gramStart"/>
            <w:r w:rsidRPr="00777B13">
              <w:rPr>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w:t>
            </w:r>
            <w:r w:rsidRPr="00777B13">
              <w:rPr>
                <w:sz w:val="28"/>
                <w:szCs w:val="28"/>
              </w:rPr>
              <w:lastRenderedPageBreak/>
              <w:t xml:space="preserve">отношений </w:t>
            </w:r>
            <w:r>
              <w:rPr>
                <w:sz w:val="28"/>
                <w:szCs w:val="28"/>
              </w:rPr>
              <w:t>–</w:t>
            </w:r>
            <w:r w:rsidRPr="00777B13">
              <w:rPr>
                <w:sz w:val="28"/>
                <w:szCs w:val="28"/>
              </w:rPr>
              <w:t xml:space="preserve"> обучающимся (в доступной для дошкольного возраста форме), их родителям (законным представителям), педагогам </w:t>
            </w:r>
            <w:r>
              <w:rPr>
                <w:sz w:val="28"/>
                <w:szCs w:val="28"/>
              </w:rPr>
              <w:t>–</w:t>
            </w:r>
            <w:r w:rsidRPr="00777B13">
              <w:rPr>
                <w:sz w:val="28"/>
                <w:szCs w:val="28"/>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roofErr w:type="gramEnd"/>
          </w:p>
          <w:p w:rsidR="00530ED8" w:rsidRDefault="00530ED8" w:rsidP="008C035B">
            <w:pPr>
              <w:spacing w:line="276" w:lineRule="auto"/>
              <w:jc w:val="both"/>
              <w:rPr>
                <w:sz w:val="28"/>
                <w:szCs w:val="28"/>
              </w:rPr>
            </w:pPr>
            <w:r w:rsidRPr="00777B13">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530ED8" w:rsidRDefault="00530ED8" w:rsidP="00530ED8">
      <w:pPr>
        <w:spacing w:line="276" w:lineRule="auto"/>
        <w:jc w:val="both"/>
        <w:rPr>
          <w:sz w:val="28"/>
          <w:szCs w:val="28"/>
        </w:rPr>
      </w:pPr>
    </w:p>
    <w:p w:rsidR="00530ED8" w:rsidRDefault="00530ED8" w:rsidP="00530ED8">
      <w:pPr>
        <w:spacing w:line="276" w:lineRule="auto"/>
        <w:jc w:val="both"/>
        <w:rPr>
          <w:sz w:val="28"/>
          <w:szCs w:val="28"/>
        </w:rPr>
      </w:pPr>
    </w:p>
    <w:p w:rsidR="00530ED8" w:rsidRDefault="00530ED8" w:rsidP="00530ED8">
      <w:pPr>
        <w:spacing w:line="276" w:lineRule="auto"/>
        <w:jc w:val="both"/>
        <w:rPr>
          <w:sz w:val="28"/>
          <w:szCs w:val="28"/>
        </w:rPr>
      </w:pPr>
      <w:r>
        <w:rPr>
          <w:sz w:val="28"/>
          <w:szCs w:val="28"/>
        </w:rPr>
        <w:t xml:space="preserve">                                              Направленность КРР</w:t>
      </w:r>
    </w:p>
    <w:p w:rsidR="00530ED8" w:rsidRDefault="00530ED8" w:rsidP="00530ED8">
      <w:pPr>
        <w:spacing w:line="276" w:lineRule="auto"/>
        <w:jc w:val="both"/>
        <w:rPr>
          <w:sz w:val="28"/>
          <w:szCs w:val="28"/>
        </w:rPr>
      </w:pPr>
    </w:p>
    <w:tbl>
      <w:tblPr>
        <w:tblStyle w:val="af8"/>
        <w:tblW w:w="0" w:type="auto"/>
        <w:tblLook w:val="04A0"/>
      </w:tblPr>
      <w:tblGrid>
        <w:gridCol w:w="4998"/>
        <w:gridCol w:w="4999"/>
      </w:tblGrid>
      <w:tr w:rsidR="00530ED8" w:rsidTr="008C035B">
        <w:tc>
          <w:tcPr>
            <w:tcW w:w="4998" w:type="dxa"/>
          </w:tcPr>
          <w:p w:rsidR="00530ED8" w:rsidRDefault="00530ED8" w:rsidP="008C035B">
            <w:pPr>
              <w:spacing w:line="276" w:lineRule="auto"/>
              <w:jc w:val="both"/>
              <w:rPr>
                <w:sz w:val="28"/>
                <w:szCs w:val="28"/>
              </w:rPr>
            </w:pPr>
            <w:r>
              <w:rPr>
                <w:sz w:val="28"/>
                <w:szCs w:val="28"/>
              </w:rPr>
              <w:t>Целевые группы</w:t>
            </w:r>
          </w:p>
        </w:tc>
        <w:tc>
          <w:tcPr>
            <w:tcW w:w="4999" w:type="dxa"/>
          </w:tcPr>
          <w:p w:rsidR="00530ED8" w:rsidRDefault="00530ED8" w:rsidP="008C035B">
            <w:pPr>
              <w:spacing w:line="276" w:lineRule="auto"/>
              <w:jc w:val="both"/>
              <w:rPr>
                <w:sz w:val="28"/>
                <w:szCs w:val="28"/>
              </w:rPr>
            </w:pPr>
            <w:r>
              <w:rPr>
                <w:sz w:val="28"/>
                <w:szCs w:val="28"/>
              </w:rPr>
              <w:t>Направленность КРР</w:t>
            </w:r>
          </w:p>
        </w:tc>
      </w:tr>
      <w:tr w:rsidR="00530ED8" w:rsidTr="008C035B">
        <w:tc>
          <w:tcPr>
            <w:tcW w:w="4998" w:type="dxa"/>
          </w:tcPr>
          <w:p w:rsidR="00530ED8" w:rsidRPr="00777B13" w:rsidRDefault="00530ED8" w:rsidP="008C035B">
            <w:pPr>
              <w:spacing w:line="276" w:lineRule="auto"/>
              <w:jc w:val="both"/>
              <w:rPr>
                <w:sz w:val="28"/>
                <w:szCs w:val="28"/>
              </w:rPr>
            </w:pPr>
            <w:r w:rsidRPr="00777B13">
              <w:rPr>
                <w:sz w:val="28"/>
                <w:szCs w:val="28"/>
              </w:rPr>
              <w:t xml:space="preserve">Дети, </w:t>
            </w:r>
            <w:r>
              <w:rPr>
                <w:sz w:val="28"/>
                <w:szCs w:val="28"/>
              </w:rPr>
              <w:t>находящи</w:t>
            </w:r>
            <w:r w:rsidRPr="00777B13">
              <w:rPr>
                <w:sz w:val="28"/>
                <w:szCs w:val="28"/>
              </w:rPr>
              <w:t xml:space="preserve">еся под диспансерным наблюдением, в том числе часто болеющие дети </w:t>
            </w:r>
          </w:p>
          <w:p w:rsidR="00530ED8" w:rsidRDefault="00530ED8" w:rsidP="008C035B">
            <w:pPr>
              <w:spacing w:line="276" w:lineRule="auto"/>
              <w:jc w:val="both"/>
              <w:rPr>
                <w:sz w:val="28"/>
                <w:szCs w:val="28"/>
              </w:rPr>
            </w:pPr>
          </w:p>
        </w:tc>
        <w:tc>
          <w:tcPr>
            <w:tcW w:w="4999" w:type="dxa"/>
          </w:tcPr>
          <w:p w:rsidR="00530ED8" w:rsidRDefault="00530ED8" w:rsidP="008C035B">
            <w:pPr>
              <w:spacing w:line="276" w:lineRule="auto"/>
              <w:jc w:val="both"/>
              <w:rPr>
                <w:sz w:val="28"/>
                <w:szCs w:val="28"/>
              </w:rPr>
            </w:pPr>
            <w:r w:rsidRPr="00777B13">
              <w:rPr>
                <w:sz w:val="28"/>
                <w:szCs w:val="28"/>
              </w:rPr>
              <w:t xml:space="preserve">- коррекция (развитие) коммуникативной, личностной, эмоционально-волевой сфер, познавательных процессов; </w:t>
            </w:r>
          </w:p>
          <w:p w:rsidR="00530ED8" w:rsidRDefault="00530ED8" w:rsidP="008C035B">
            <w:pPr>
              <w:spacing w:line="276" w:lineRule="auto"/>
              <w:jc w:val="both"/>
              <w:rPr>
                <w:sz w:val="28"/>
                <w:szCs w:val="28"/>
              </w:rPr>
            </w:pPr>
            <w:r w:rsidRPr="00777B13">
              <w:rPr>
                <w:sz w:val="28"/>
                <w:szCs w:val="28"/>
              </w:rPr>
              <w:t>- снижение тревожности;</w:t>
            </w:r>
          </w:p>
          <w:p w:rsidR="00530ED8" w:rsidRDefault="00530ED8" w:rsidP="008C035B">
            <w:pPr>
              <w:spacing w:line="276" w:lineRule="auto"/>
              <w:jc w:val="both"/>
              <w:rPr>
                <w:sz w:val="28"/>
                <w:szCs w:val="28"/>
              </w:rPr>
            </w:pPr>
            <w:r w:rsidRPr="00777B13">
              <w:rPr>
                <w:sz w:val="28"/>
                <w:szCs w:val="28"/>
              </w:rPr>
              <w:t xml:space="preserve"> - помощь в разрешении поведенческих проблем; </w:t>
            </w:r>
          </w:p>
          <w:p w:rsidR="00530ED8" w:rsidRDefault="00530ED8" w:rsidP="008C035B">
            <w:pPr>
              <w:spacing w:line="276" w:lineRule="auto"/>
              <w:jc w:val="both"/>
              <w:rPr>
                <w:sz w:val="28"/>
                <w:szCs w:val="28"/>
              </w:rPr>
            </w:pPr>
            <w:r w:rsidRPr="00777B13">
              <w:rPr>
                <w:sz w:val="28"/>
                <w:szCs w:val="28"/>
              </w:rPr>
              <w:t xml:space="preserve">- создание условий для успешной социализации, оптимизация межличностного взаимодействия </w:t>
            </w:r>
            <w:proofErr w:type="gramStart"/>
            <w:r w:rsidRPr="00777B13">
              <w:rPr>
                <w:sz w:val="28"/>
                <w:szCs w:val="28"/>
              </w:rPr>
              <w:t>со</w:t>
            </w:r>
            <w:proofErr w:type="gramEnd"/>
            <w:r w:rsidRPr="00777B13">
              <w:rPr>
                <w:sz w:val="28"/>
                <w:szCs w:val="28"/>
              </w:rPr>
              <w:t xml:space="preserve"> взрослыми и сверстниками.</w:t>
            </w:r>
          </w:p>
        </w:tc>
      </w:tr>
      <w:tr w:rsidR="00530ED8" w:rsidTr="008C035B">
        <w:tc>
          <w:tcPr>
            <w:tcW w:w="4998" w:type="dxa"/>
          </w:tcPr>
          <w:p w:rsidR="00530ED8" w:rsidRDefault="00530ED8" w:rsidP="008C035B">
            <w:pPr>
              <w:spacing w:line="276" w:lineRule="auto"/>
              <w:jc w:val="both"/>
              <w:rPr>
                <w:sz w:val="28"/>
                <w:szCs w:val="28"/>
              </w:rPr>
            </w:pPr>
            <w:r w:rsidRPr="00777B13">
              <w:rPr>
                <w:sz w:val="28"/>
                <w:szCs w:val="28"/>
              </w:rPr>
              <w:t>Одаренные дети</w:t>
            </w:r>
          </w:p>
        </w:tc>
        <w:tc>
          <w:tcPr>
            <w:tcW w:w="4999" w:type="dxa"/>
          </w:tcPr>
          <w:p w:rsidR="00530ED8" w:rsidRDefault="00530ED8" w:rsidP="008C035B">
            <w:pPr>
              <w:spacing w:line="276" w:lineRule="auto"/>
              <w:jc w:val="both"/>
              <w:rPr>
                <w:sz w:val="28"/>
                <w:szCs w:val="28"/>
              </w:rPr>
            </w:pPr>
            <w:r w:rsidRPr="00777B13">
              <w:rPr>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530ED8" w:rsidRDefault="00530ED8" w:rsidP="008C035B">
            <w:pPr>
              <w:spacing w:line="276" w:lineRule="auto"/>
              <w:jc w:val="both"/>
              <w:rPr>
                <w:sz w:val="28"/>
                <w:szCs w:val="28"/>
              </w:rPr>
            </w:pPr>
            <w:r w:rsidRPr="00777B13">
              <w:rPr>
                <w:sz w:val="28"/>
                <w:szCs w:val="28"/>
              </w:rPr>
              <w:lastRenderedPageBreak/>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530ED8" w:rsidRDefault="00530ED8" w:rsidP="008C035B">
            <w:pPr>
              <w:spacing w:line="276" w:lineRule="auto"/>
              <w:jc w:val="both"/>
              <w:rPr>
                <w:sz w:val="28"/>
                <w:szCs w:val="28"/>
              </w:rPr>
            </w:pPr>
            <w:r w:rsidRPr="00777B13">
              <w:rPr>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w:t>
            </w:r>
            <w:r>
              <w:rPr>
                <w:sz w:val="28"/>
                <w:szCs w:val="28"/>
              </w:rPr>
              <w:t xml:space="preserve"> </w:t>
            </w:r>
            <w:r w:rsidRPr="0078435C">
              <w:rPr>
                <w:sz w:val="28"/>
                <w:szCs w:val="28"/>
              </w:rPr>
              <w:t>индивидуальности;</w:t>
            </w:r>
          </w:p>
          <w:p w:rsidR="00530ED8" w:rsidRDefault="00530ED8" w:rsidP="008C035B">
            <w:pPr>
              <w:spacing w:line="276" w:lineRule="auto"/>
              <w:jc w:val="both"/>
              <w:rPr>
                <w:sz w:val="28"/>
                <w:szCs w:val="28"/>
              </w:rPr>
            </w:pPr>
            <w:r w:rsidRPr="0078435C">
              <w:rPr>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530ED8" w:rsidRDefault="00530ED8" w:rsidP="008C035B">
            <w:pPr>
              <w:spacing w:line="276" w:lineRule="auto"/>
              <w:jc w:val="both"/>
              <w:rPr>
                <w:sz w:val="28"/>
                <w:szCs w:val="28"/>
              </w:rPr>
            </w:pPr>
            <w:r w:rsidRPr="0078435C">
              <w:rPr>
                <w:sz w:val="28"/>
                <w:szCs w:val="28"/>
              </w:rPr>
              <w:t>- формирование коммуникативных навыков и развитие эмоциональной устойчивости;</w:t>
            </w:r>
          </w:p>
          <w:p w:rsidR="00530ED8" w:rsidRPr="0078435C" w:rsidRDefault="00530ED8" w:rsidP="008C035B">
            <w:pPr>
              <w:spacing w:line="276" w:lineRule="auto"/>
              <w:jc w:val="both"/>
              <w:rPr>
                <w:sz w:val="28"/>
                <w:szCs w:val="28"/>
              </w:rPr>
            </w:pPr>
            <w:r w:rsidRPr="0078435C">
              <w:rPr>
                <w:sz w:val="28"/>
                <w:szCs w:val="28"/>
              </w:rPr>
              <w:t xml:space="preserve"> - организация предметно-развивающей, обогащённой образовательной среды в условиях ДОО, </w:t>
            </w:r>
            <w:proofErr w:type="gramStart"/>
            <w:r w:rsidRPr="0078435C">
              <w:rPr>
                <w:sz w:val="28"/>
                <w:szCs w:val="28"/>
              </w:rPr>
              <w:t>благоприятную</w:t>
            </w:r>
            <w:proofErr w:type="gramEnd"/>
            <w:r w:rsidRPr="0078435C">
              <w:rPr>
                <w:sz w:val="28"/>
                <w:szCs w:val="28"/>
              </w:rPr>
              <w:t xml:space="preserve"> для развития различных видов способностей и одаренности. </w:t>
            </w:r>
          </w:p>
          <w:p w:rsidR="00530ED8" w:rsidRDefault="00530ED8" w:rsidP="008C035B">
            <w:pPr>
              <w:spacing w:line="276" w:lineRule="auto"/>
              <w:jc w:val="both"/>
              <w:rPr>
                <w:sz w:val="28"/>
                <w:szCs w:val="28"/>
              </w:rPr>
            </w:pPr>
          </w:p>
        </w:tc>
      </w:tr>
      <w:tr w:rsidR="00530ED8" w:rsidTr="008C035B">
        <w:tc>
          <w:tcPr>
            <w:tcW w:w="4998" w:type="dxa"/>
          </w:tcPr>
          <w:p w:rsidR="00530ED8" w:rsidRDefault="00530ED8" w:rsidP="008C035B">
            <w:pPr>
              <w:spacing w:line="276" w:lineRule="auto"/>
              <w:jc w:val="both"/>
              <w:rPr>
                <w:sz w:val="28"/>
                <w:szCs w:val="28"/>
              </w:rPr>
            </w:pPr>
            <w:r w:rsidRPr="0078435C">
              <w:rPr>
                <w:sz w:val="28"/>
                <w:szCs w:val="28"/>
              </w:rPr>
              <w:lastRenderedPageBreak/>
              <w:t>Билингвальные</w:t>
            </w:r>
            <w:r>
              <w:rPr>
                <w:sz w:val="28"/>
                <w:szCs w:val="28"/>
              </w:rPr>
              <w:t xml:space="preserve"> </w:t>
            </w:r>
            <w:r w:rsidRPr="0078435C">
              <w:rPr>
                <w:sz w:val="28"/>
                <w:szCs w:val="28"/>
              </w:rPr>
              <w:t>обучающиеся, дети мигрантов, испытывающие трудности с пониманием государственного языка Российской Федерации</w:t>
            </w:r>
          </w:p>
        </w:tc>
        <w:tc>
          <w:tcPr>
            <w:tcW w:w="4999" w:type="dxa"/>
          </w:tcPr>
          <w:p w:rsidR="00530ED8" w:rsidRDefault="00530ED8" w:rsidP="008C035B">
            <w:pPr>
              <w:spacing w:line="276" w:lineRule="auto"/>
              <w:jc w:val="both"/>
              <w:rPr>
                <w:sz w:val="28"/>
                <w:szCs w:val="28"/>
              </w:rPr>
            </w:pPr>
            <w:r w:rsidRPr="00B16D42">
              <w:rPr>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530ED8" w:rsidRDefault="00530ED8" w:rsidP="008C035B">
            <w:pPr>
              <w:spacing w:line="276" w:lineRule="auto"/>
              <w:jc w:val="both"/>
              <w:rPr>
                <w:sz w:val="28"/>
                <w:szCs w:val="28"/>
              </w:rPr>
            </w:pPr>
            <w:r w:rsidRPr="00B16D42">
              <w:rPr>
                <w:sz w:val="28"/>
                <w:szCs w:val="28"/>
              </w:rPr>
              <w:t xml:space="preserve"> - формирование уверенного поведения и социальной успешности;</w:t>
            </w:r>
          </w:p>
          <w:p w:rsidR="00530ED8" w:rsidRDefault="00530ED8" w:rsidP="008C035B">
            <w:pPr>
              <w:spacing w:line="276" w:lineRule="auto"/>
              <w:jc w:val="both"/>
              <w:rPr>
                <w:sz w:val="28"/>
                <w:szCs w:val="28"/>
              </w:rPr>
            </w:pPr>
            <w:r w:rsidRPr="00B16D42">
              <w:rPr>
                <w:sz w:val="28"/>
                <w:szCs w:val="28"/>
              </w:rPr>
              <w:t xml:space="preserve"> - коррекцию деструктивных эмоциональных состояний, возникающих вследствие попадания в </w:t>
            </w:r>
            <w:r w:rsidRPr="00B16D42">
              <w:rPr>
                <w:sz w:val="28"/>
                <w:szCs w:val="28"/>
              </w:rPr>
              <w:lastRenderedPageBreak/>
              <w:t xml:space="preserve">новую языковую и культурную среду (тревога неуверенность, агрессия); </w:t>
            </w:r>
          </w:p>
          <w:p w:rsidR="00530ED8" w:rsidRDefault="00530ED8" w:rsidP="008C035B">
            <w:pPr>
              <w:spacing w:line="276" w:lineRule="auto"/>
              <w:jc w:val="both"/>
              <w:rPr>
                <w:sz w:val="28"/>
                <w:szCs w:val="28"/>
              </w:rPr>
            </w:pPr>
            <w:r w:rsidRPr="00B16D42">
              <w:rPr>
                <w:sz w:val="28"/>
                <w:szCs w:val="28"/>
              </w:rPr>
              <w:t xml:space="preserve">- создание атмосферы доброжелательности, заботы и уважения по отношению к ребёнку. </w:t>
            </w:r>
          </w:p>
        </w:tc>
      </w:tr>
      <w:tr w:rsidR="00530ED8" w:rsidTr="008C035B">
        <w:tc>
          <w:tcPr>
            <w:tcW w:w="4998" w:type="dxa"/>
          </w:tcPr>
          <w:p w:rsidR="00530ED8" w:rsidRPr="00B16D42" w:rsidRDefault="00530ED8" w:rsidP="008C035B">
            <w:pPr>
              <w:spacing w:line="276" w:lineRule="auto"/>
              <w:jc w:val="both"/>
              <w:rPr>
                <w:sz w:val="28"/>
                <w:szCs w:val="28"/>
              </w:rPr>
            </w:pPr>
            <w:r w:rsidRPr="00B16D42">
              <w:rPr>
                <w:sz w:val="28"/>
                <w:szCs w:val="28"/>
              </w:rPr>
              <w:lastRenderedPageBreak/>
              <w:t xml:space="preserve">Обучающиеся, имеющие девиации развития и поведения </w:t>
            </w:r>
          </w:p>
          <w:p w:rsidR="00530ED8" w:rsidRDefault="00530ED8" w:rsidP="008C035B">
            <w:pPr>
              <w:spacing w:line="276" w:lineRule="auto"/>
              <w:jc w:val="both"/>
              <w:rPr>
                <w:sz w:val="28"/>
                <w:szCs w:val="28"/>
              </w:rPr>
            </w:pPr>
          </w:p>
        </w:tc>
        <w:tc>
          <w:tcPr>
            <w:tcW w:w="4999" w:type="dxa"/>
          </w:tcPr>
          <w:p w:rsidR="00530ED8" w:rsidRDefault="00530ED8" w:rsidP="008C035B">
            <w:pPr>
              <w:spacing w:line="276" w:lineRule="auto"/>
              <w:jc w:val="both"/>
              <w:rPr>
                <w:sz w:val="28"/>
                <w:szCs w:val="28"/>
              </w:rPr>
            </w:pPr>
            <w:r w:rsidRPr="00B16D42">
              <w:rPr>
                <w:sz w:val="28"/>
                <w:szCs w:val="28"/>
              </w:rPr>
              <w:t>- коррекция (развитие) социально-коммуникативной, личностной, эмоционально-волевой сферы;</w:t>
            </w:r>
          </w:p>
          <w:p w:rsidR="00530ED8" w:rsidRDefault="00530ED8" w:rsidP="008C035B">
            <w:pPr>
              <w:spacing w:line="276" w:lineRule="auto"/>
              <w:jc w:val="both"/>
              <w:rPr>
                <w:sz w:val="28"/>
                <w:szCs w:val="28"/>
              </w:rPr>
            </w:pPr>
            <w:r w:rsidRPr="00B16D42">
              <w:rPr>
                <w:sz w:val="28"/>
                <w:szCs w:val="28"/>
              </w:rPr>
              <w:t xml:space="preserve"> - помощь в решении поведенческих проблем;</w:t>
            </w:r>
          </w:p>
          <w:p w:rsidR="00530ED8" w:rsidRDefault="00530ED8" w:rsidP="008C035B">
            <w:pPr>
              <w:spacing w:line="276" w:lineRule="auto"/>
              <w:jc w:val="both"/>
              <w:rPr>
                <w:sz w:val="28"/>
                <w:szCs w:val="28"/>
              </w:rPr>
            </w:pPr>
            <w:r w:rsidRPr="00B16D42">
              <w:rPr>
                <w:sz w:val="28"/>
                <w:szCs w:val="28"/>
              </w:rPr>
              <w:t xml:space="preserve"> - формирование адекватных, социально-приемлемых способов поведения; развитие рефлексивных способностей;</w:t>
            </w:r>
          </w:p>
          <w:p w:rsidR="00530ED8" w:rsidRDefault="00530ED8" w:rsidP="008C035B">
            <w:pPr>
              <w:spacing w:line="276" w:lineRule="auto"/>
              <w:jc w:val="both"/>
              <w:rPr>
                <w:sz w:val="28"/>
                <w:szCs w:val="28"/>
              </w:rPr>
            </w:pPr>
            <w:r w:rsidRPr="00B16D42">
              <w:rPr>
                <w:sz w:val="28"/>
                <w:szCs w:val="28"/>
              </w:rPr>
              <w:t xml:space="preserve"> - совершенствование способов саморегуляции.</w:t>
            </w:r>
          </w:p>
        </w:tc>
      </w:tr>
    </w:tbl>
    <w:p w:rsidR="00530ED8" w:rsidRDefault="00530ED8" w:rsidP="00530ED8">
      <w:pPr>
        <w:spacing w:line="276" w:lineRule="auto"/>
        <w:jc w:val="both"/>
        <w:rPr>
          <w:sz w:val="28"/>
          <w:szCs w:val="28"/>
        </w:rPr>
      </w:pPr>
    </w:p>
    <w:p w:rsidR="00917C3A" w:rsidRDefault="00917C3A" w:rsidP="0035351C">
      <w:pPr>
        <w:spacing w:line="276" w:lineRule="auto"/>
        <w:jc w:val="both"/>
        <w:rPr>
          <w:sz w:val="28"/>
          <w:szCs w:val="28"/>
        </w:rPr>
      </w:pPr>
      <w:r w:rsidRPr="00917C3A">
        <w:rPr>
          <w:b/>
          <w:sz w:val="28"/>
          <w:szCs w:val="28"/>
        </w:rPr>
        <w:t>Задачи воспитания в образовательных областях.</w:t>
      </w:r>
      <w:r w:rsidRPr="00917C3A">
        <w:rPr>
          <w:sz w:val="28"/>
          <w:szCs w:val="28"/>
        </w:rPr>
        <w:t xml:space="preserve"> </w:t>
      </w:r>
    </w:p>
    <w:p w:rsidR="00131547" w:rsidRDefault="00917C3A" w:rsidP="0035351C">
      <w:pPr>
        <w:spacing w:line="276" w:lineRule="auto"/>
        <w:jc w:val="both"/>
        <w:rPr>
          <w:sz w:val="28"/>
          <w:szCs w:val="28"/>
        </w:rPr>
      </w:pPr>
      <w:r>
        <w:rPr>
          <w:sz w:val="28"/>
          <w:szCs w:val="28"/>
        </w:rPr>
        <w:t xml:space="preserve">    </w:t>
      </w:r>
      <w:r w:rsidRPr="00917C3A">
        <w:rPr>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w:t>
      </w:r>
    </w:p>
    <w:p w:rsidR="00131547" w:rsidRDefault="00131547" w:rsidP="0035351C">
      <w:pPr>
        <w:spacing w:line="276" w:lineRule="auto"/>
        <w:jc w:val="both"/>
        <w:rPr>
          <w:sz w:val="28"/>
          <w:szCs w:val="28"/>
        </w:rPr>
      </w:pPr>
      <w:r>
        <w:rPr>
          <w:sz w:val="28"/>
          <w:szCs w:val="28"/>
        </w:rPr>
        <w:t xml:space="preserve">   </w:t>
      </w:r>
      <w:r w:rsidR="00917C3A" w:rsidRPr="00917C3A">
        <w:rPr>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00917C3A" w:rsidRPr="00917C3A">
        <w:rPr>
          <w:sz w:val="28"/>
          <w:szCs w:val="28"/>
        </w:rPr>
        <w:t>ДО</w:t>
      </w:r>
      <w:proofErr w:type="gramEnd"/>
      <w:r w:rsidR="00917C3A" w:rsidRPr="00917C3A">
        <w:rPr>
          <w:sz w:val="28"/>
          <w:szCs w:val="28"/>
        </w:rPr>
        <w:t xml:space="preserve">: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131547" w:rsidRDefault="00917C3A" w:rsidP="0035351C">
      <w:pPr>
        <w:spacing w:line="276" w:lineRule="auto"/>
        <w:jc w:val="both"/>
        <w:rPr>
          <w:sz w:val="28"/>
          <w:szCs w:val="28"/>
        </w:rPr>
      </w:pPr>
      <w:r w:rsidRPr="00917C3A">
        <w:rPr>
          <w:sz w:val="28"/>
          <w:szCs w:val="28"/>
        </w:rPr>
        <w:t xml:space="preserve"> </w:t>
      </w:r>
      <w:r w:rsidR="00131547">
        <w:rPr>
          <w:sz w:val="28"/>
          <w:szCs w:val="28"/>
        </w:rPr>
        <w:t>-</w:t>
      </w:r>
      <w:r w:rsidRPr="00917C3A">
        <w:rPr>
          <w:sz w:val="28"/>
          <w:szCs w:val="28"/>
        </w:rPr>
        <w:t xml:space="preserve"> Образовательная область «Познавательное развитие» соотносится с познавательным и патриотическим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«Речевое развитие» соотносится с социальным и эстетическим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«Художественно-эстетическое развитие» соотносится с эстетическим направлением воспитания; </w:t>
      </w:r>
    </w:p>
    <w:p w:rsidR="00917C3A"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131547" w:rsidRDefault="00131547" w:rsidP="0035351C">
      <w:pPr>
        <w:spacing w:line="276" w:lineRule="auto"/>
        <w:jc w:val="both"/>
        <w:rPr>
          <w:sz w:val="28"/>
          <w:szCs w:val="28"/>
        </w:rPr>
      </w:pPr>
    </w:p>
    <w:tbl>
      <w:tblPr>
        <w:tblStyle w:val="af8"/>
        <w:tblW w:w="0" w:type="auto"/>
        <w:tblLook w:val="04A0"/>
      </w:tblPr>
      <w:tblGrid>
        <w:gridCol w:w="4998"/>
        <w:gridCol w:w="4999"/>
      </w:tblGrid>
      <w:tr w:rsidR="00131547" w:rsidTr="00131547">
        <w:tc>
          <w:tcPr>
            <w:tcW w:w="4998" w:type="dxa"/>
          </w:tcPr>
          <w:p w:rsidR="00131547" w:rsidRDefault="00131547" w:rsidP="0035351C">
            <w:pPr>
              <w:spacing w:line="276" w:lineRule="auto"/>
              <w:jc w:val="both"/>
              <w:rPr>
                <w:sz w:val="28"/>
                <w:szCs w:val="28"/>
              </w:rPr>
            </w:pPr>
            <w:r>
              <w:rPr>
                <w:sz w:val="28"/>
                <w:szCs w:val="28"/>
              </w:rPr>
              <w:t xml:space="preserve">         Образовательные области</w:t>
            </w:r>
          </w:p>
        </w:tc>
        <w:tc>
          <w:tcPr>
            <w:tcW w:w="4999" w:type="dxa"/>
          </w:tcPr>
          <w:p w:rsidR="00131547" w:rsidRDefault="00131547" w:rsidP="0035351C">
            <w:pPr>
              <w:spacing w:line="276" w:lineRule="auto"/>
              <w:jc w:val="both"/>
              <w:rPr>
                <w:sz w:val="28"/>
                <w:szCs w:val="28"/>
              </w:rPr>
            </w:pPr>
            <w:r>
              <w:rPr>
                <w:sz w:val="28"/>
                <w:szCs w:val="28"/>
              </w:rPr>
              <w:t xml:space="preserve">           Задачи воспитания</w:t>
            </w:r>
          </w:p>
        </w:tc>
      </w:tr>
      <w:tr w:rsidR="00131547" w:rsidTr="00131547">
        <w:tc>
          <w:tcPr>
            <w:tcW w:w="4998" w:type="dxa"/>
          </w:tcPr>
          <w:p w:rsidR="00131547" w:rsidRPr="00131547" w:rsidRDefault="00131547" w:rsidP="0035351C">
            <w:pPr>
              <w:spacing w:line="276" w:lineRule="auto"/>
              <w:jc w:val="both"/>
              <w:rPr>
                <w:sz w:val="28"/>
                <w:szCs w:val="28"/>
              </w:rPr>
            </w:pPr>
            <w:r w:rsidRPr="00131547">
              <w:rPr>
                <w:sz w:val="28"/>
                <w:szCs w:val="28"/>
              </w:rPr>
              <w:t>Социально</w:t>
            </w:r>
            <w:r>
              <w:rPr>
                <w:sz w:val="28"/>
                <w:szCs w:val="28"/>
              </w:rPr>
              <w:t xml:space="preserve"> </w:t>
            </w:r>
            <w:r w:rsidR="00793CDC">
              <w:rPr>
                <w:sz w:val="28"/>
                <w:szCs w:val="28"/>
              </w:rPr>
              <w:t>–</w:t>
            </w:r>
            <w:r w:rsidRPr="00131547">
              <w:rPr>
                <w:sz w:val="28"/>
                <w:szCs w:val="28"/>
              </w:rPr>
              <w:t xml:space="preserve"> коммуникативное развитие </w:t>
            </w:r>
          </w:p>
          <w:p w:rsidR="00131547" w:rsidRDefault="00131547" w:rsidP="0035351C">
            <w:pPr>
              <w:spacing w:line="276" w:lineRule="auto"/>
              <w:jc w:val="both"/>
              <w:rPr>
                <w:sz w:val="28"/>
                <w:szCs w:val="28"/>
              </w:rPr>
            </w:pP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направленно на приобщение детей </w:t>
            </w:r>
          </w:p>
          <w:p w:rsidR="00131547" w:rsidRDefault="00131547" w:rsidP="0035351C">
            <w:pPr>
              <w:spacing w:line="276" w:lineRule="auto"/>
              <w:jc w:val="both"/>
              <w:rPr>
                <w:sz w:val="28"/>
                <w:szCs w:val="28"/>
              </w:rPr>
            </w:pPr>
            <w:r>
              <w:rPr>
                <w:sz w:val="28"/>
                <w:szCs w:val="28"/>
              </w:rPr>
              <w:t xml:space="preserve"> </w:t>
            </w:r>
            <w:proofErr w:type="gramStart"/>
            <w:r w:rsidRPr="00131547">
              <w:rPr>
                <w:sz w:val="28"/>
                <w:szCs w:val="28"/>
              </w:rPr>
              <w:t xml:space="preserve">к ценностям «Родина», «Природа», «Семья», «Человек», «Жизнь», </w:t>
            </w:r>
            <w:r w:rsidRPr="00131547">
              <w:rPr>
                <w:sz w:val="28"/>
                <w:szCs w:val="28"/>
              </w:rPr>
              <w:lastRenderedPageBreak/>
              <w:t xml:space="preserve">«Милосердие», «Добро», «Дружба», «Сотрудничество», «Труд».  </w:t>
            </w:r>
            <w:proofErr w:type="gramEnd"/>
          </w:p>
          <w:p w:rsidR="00131547" w:rsidRDefault="00131547" w:rsidP="0035351C">
            <w:pPr>
              <w:spacing w:line="276" w:lineRule="auto"/>
              <w:jc w:val="both"/>
              <w:rPr>
                <w:sz w:val="28"/>
                <w:szCs w:val="28"/>
              </w:rPr>
            </w:pPr>
            <w:r w:rsidRPr="00131547">
              <w:rPr>
                <w:sz w:val="28"/>
                <w:szCs w:val="28"/>
              </w:rPr>
              <w:t xml:space="preserve">Это предполагает решение задач нескольких направлений воспитания: </w:t>
            </w:r>
          </w:p>
          <w:p w:rsidR="00131547" w:rsidRDefault="00131547" w:rsidP="0035351C">
            <w:pPr>
              <w:spacing w:line="276" w:lineRule="auto"/>
              <w:jc w:val="both"/>
              <w:rPr>
                <w:sz w:val="28"/>
                <w:szCs w:val="28"/>
              </w:rPr>
            </w:pPr>
            <w:r w:rsidRPr="00131547">
              <w:rPr>
                <w:sz w:val="28"/>
                <w:szCs w:val="28"/>
              </w:rPr>
              <w:t xml:space="preserve">- воспитание любви к своей семье, своему населенному пункту, родному краю, своей стране;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131547" w:rsidRDefault="00131547" w:rsidP="0035351C">
            <w:pPr>
              <w:spacing w:line="276" w:lineRule="auto"/>
              <w:jc w:val="both"/>
              <w:rPr>
                <w:sz w:val="28"/>
                <w:szCs w:val="28"/>
              </w:rPr>
            </w:pPr>
            <w:r w:rsidRPr="00131547">
              <w:rPr>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131547" w:rsidRDefault="00131547" w:rsidP="0035351C">
            <w:pPr>
              <w:spacing w:line="276" w:lineRule="auto"/>
              <w:jc w:val="both"/>
              <w:rPr>
                <w:sz w:val="28"/>
                <w:szCs w:val="28"/>
              </w:rPr>
            </w:pPr>
            <w:r w:rsidRPr="00131547">
              <w:rPr>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31547" w:rsidRDefault="00131547" w:rsidP="0035351C">
            <w:pPr>
              <w:spacing w:line="276" w:lineRule="auto"/>
              <w:jc w:val="both"/>
              <w:rPr>
                <w:sz w:val="28"/>
                <w:szCs w:val="28"/>
              </w:rPr>
            </w:pPr>
            <w:r w:rsidRPr="00131547">
              <w:rPr>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w:t>
            </w:r>
          </w:p>
          <w:p w:rsidR="00131547" w:rsidRDefault="00131547" w:rsidP="0035351C">
            <w:pPr>
              <w:spacing w:line="276" w:lineRule="auto"/>
              <w:jc w:val="both"/>
              <w:rPr>
                <w:sz w:val="28"/>
                <w:szCs w:val="28"/>
              </w:rPr>
            </w:pPr>
            <w:r w:rsidRPr="00131547">
              <w:rPr>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31547" w:rsidRDefault="00131547" w:rsidP="0035351C">
            <w:pPr>
              <w:spacing w:line="276" w:lineRule="auto"/>
              <w:jc w:val="both"/>
              <w:rPr>
                <w:sz w:val="28"/>
                <w:szCs w:val="28"/>
              </w:rPr>
            </w:pPr>
            <w:r w:rsidRPr="00131547">
              <w:rPr>
                <w:sz w:val="28"/>
                <w:szCs w:val="28"/>
              </w:rPr>
              <w:t>- формирование способности бережно и уважительно относиться к результатам своего труда и труда других людей.</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lastRenderedPageBreak/>
              <w:t>Познавательное развитие</w:t>
            </w:r>
          </w:p>
        </w:tc>
        <w:tc>
          <w:tcPr>
            <w:tcW w:w="4999" w:type="dxa"/>
          </w:tcPr>
          <w:p w:rsid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к ценностям «Человек», «Семья», «Познание», «Родина» и «Природа», что  предполагает:  </w:t>
            </w:r>
          </w:p>
          <w:p w:rsidR="00131547" w:rsidRDefault="00131547" w:rsidP="0035351C">
            <w:pPr>
              <w:spacing w:line="276" w:lineRule="auto"/>
              <w:jc w:val="both"/>
              <w:rPr>
                <w:sz w:val="28"/>
                <w:szCs w:val="28"/>
              </w:rPr>
            </w:pPr>
            <w:r w:rsidRPr="00131547">
              <w:rPr>
                <w:sz w:val="28"/>
                <w:szCs w:val="28"/>
              </w:rPr>
              <w:t xml:space="preserve">- воспитание отношения к знанию как ценности, понимание значения образования для человека, общества, страны; </w:t>
            </w:r>
          </w:p>
          <w:p w:rsidR="00131547" w:rsidRDefault="00131547" w:rsidP="0035351C">
            <w:pPr>
              <w:spacing w:line="276" w:lineRule="auto"/>
              <w:jc w:val="both"/>
              <w:rPr>
                <w:sz w:val="28"/>
                <w:szCs w:val="28"/>
              </w:rPr>
            </w:pPr>
            <w:r w:rsidRPr="00131547">
              <w:rPr>
                <w:sz w:val="28"/>
                <w:szCs w:val="28"/>
              </w:rPr>
              <w:t xml:space="preserve">- приобщение к отечественным традициям праздникам, к  истории и достижениям родной страны, к культурному наследию народов России; </w:t>
            </w:r>
          </w:p>
          <w:p w:rsidR="00131547" w:rsidRDefault="00131547" w:rsidP="0035351C">
            <w:pPr>
              <w:spacing w:line="276" w:lineRule="auto"/>
              <w:jc w:val="both"/>
              <w:rPr>
                <w:sz w:val="28"/>
                <w:szCs w:val="28"/>
              </w:rPr>
            </w:pPr>
            <w:r w:rsidRPr="00131547">
              <w:rPr>
                <w:sz w:val="28"/>
                <w:szCs w:val="28"/>
              </w:rPr>
              <w:t xml:space="preserve">- воспитание   уважения   к людям </w:t>
            </w:r>
          </w:p>
          <w:p w:rsidR="00131547" w:rsidRDefault="00131547" w:rsidP="0035351C">
            <w:pPr>
              <w:spacing w:line="276" w:lineRule="auto"/>
              <w:jc w:val="both"/>
              <w:rPr>
                <w:sz w:val="28"/>
                <w:szCs w:val="28"/>
              </w:rPr>
            </w:pPr>
            <w:r w:rsidRPr="00131547">
              <w:rPr>
                <w:sz w:val="28"/>
                <w:szCs w:val="28"/>
              </w:rPr>
              <w:t xml:space="preserve"> - представителям разных народов России независимо от их этнической принадлежности;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государственным символам страны (флагу, гербу, гимну); </w:t>
            </w:r>
          </w:p>
          <w:p w:rsidR="00131547" w:rsidRDefault="00131547" w:rsidP="0035351C">
            <w:pPr>
              <w:spacing w:line="276" w:lineRule="auto"/>
              <w:jc w:val="both"/>
              <w:rPr>
                <w:sz w:val="28"/>
                <w:szCs w:val="28"/>
              </w:rPr>
            </w:pPr>
            <w:r w:rsidRPr="00131547">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Речевое развитие</w:t>
            </w:r>
          </w:p>
        </w:tc>
        <w:tc>
          <w:tcPr>
            <w:tcW w:w="4999" w:type="dxa"/>
          </w:tcPr>
          <w:p w:rsidR="00131547"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«Культура», «Красота», что предполагает:</w:t>
            </w:r>
          </w:p>
          <w:p w:rsidR="00131547" w:rsidRDefault="00131547" w:rsidP="0035351C">
            <w:pPr>
              <w:spacing w:line="276" w:lineRule="auto"/>
              <w:jc w:val="both"/>
              <w:rPr>
                <w:sz w:val="28"/>
                <w:szCs w:val="28"/>
              </w:rPr>
            </w:pPr>
            <w:r w:rsidRPr="00131547">
              <w:rPr>
                <w:sz w:val="28"/>
                <w:szCs w:val="28"/>
              </w:rPr>
              <w:t xml:space="preserve"> - владение формами речевого этикета, отражающими принятые в обществе правила и нормы культурного поведения; </w:t>
            </w:r>
          </w:p>
          <w:p w:rsidR="00131547" w:rsidRDefault="00131547" w:rsidP="0035351C">
            <w:pPr>
              <w:spacing w:line="276" w:lineRule="auto"/>
              <w:jc w:val="both"/>
              <w:rPr>
                <w:sz w:val="28"/>
                <w:szCs w:val="28"/>
              </w:rPr>
            </w:pPr>
            <w:r w:rsidRPr="00131547">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lastRenderedPageBreak/>
              <w:t>Художественно</w:t>
            </w:r>
            <w:r>
              <w:rPr>
                <w:sz w:val="28"/>
                <w:szCs w:val="28"/>
              </w:rPr>
              <w:t xml:space="preserve"> </w:t>
            </w:r>
            <w:r w:rsidR="00793CDC">
              <w:rPr>
                <w:sz w:val="28"/>
                <w:szCs w:val="28"/>
              </w:rPr>
              <w:t>–</w:t>
            </w:r>
            <w:r w:rsidRPr="00131547">
              <w:rPr>
                <w:sz w:val="28"/>
                <w:szCs w:val="28"/>
              </w:rPr>
              <w:t xml:space="preserve"> эстетическое развитие</w:t>
            </w: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w:t>
            </w:r>
          </w:p>
          <w:p w:rsidR="00131547" w:rsidRDefault="00131547" w:rsidP="0035351C">
            <w:pPr>
              <w:spacing w:line="276" w:lineRule="auto"/>
              <w:jc w:val="both"/>
              <w:rPr>
                <w:sz w:val="28"/>
                <w:szCs w:val="28"/>
              </w:rPr>
            </w:pPr>
            <w:r w:rsidRPr="00131547">
              <w:rPr>
                <w:sz w:val="28"/>
                <w:szCs w:val="28"/>
              </w:rPr>
              <w:t>к ценностям «Красота», «Культура», «Человек», «Природа», что предполагает:</w:t>
            </w:r>
          </w:p>
          <w:p w:rsidR="00131547" w:rsidRDefault="00131547" w:rsidP="0035351C">
            <w:pPr>
              <w:spacing w:line="276" w:lineRule="auto"/>
              <w:jc w:val="both"/>
              <w:rPr>
                <w:sz w:val="28"/>
                <w:szCs w:val="28"/>
              </w:rPr>
            </w:pPr>
            <w:r w:rsidRPr="00131547">
              <w:rPr>
                <w:sz w:val="28"/>
                <w:szCs w:val="28"/>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131547" w:rsidRDefault="00131547" w:rsidP="0035351C">
            <w:pPr>
              <w:spacing w:line="276" w:lineRule="auto"/>
              <w:jc w:val="both"/>
              <w:rPr>
                <w:sz w:val="28"/>
                <w:szCs w:val="28"/>
              </w:rPr>
            </w:pPr>
            <w:r w:rsidRPr="00131547">
              <w:rPr>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131547" w:rsidRDefault="00131547" w:rsidP="0035351C">
            <w:pPr>
              <w:spacing w:line="276" w:lineRule="auto"/>
              <w:jc w:val="both"/>
              <w:rPr>
                <w:sz w:val="28"/>
                <w:szCs w:val="28"/>
              </w:rPr>
            </w:pPr>
            <w:r w:rsidRPr="00131547">
              <w:rPr>
                <w:sz w:val="28"/>
                <w:szCs w:val="28"/>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131547" w:rsidRDefault="00131547" w:rsidP="0035351C">
            <w:pPr>
              <w:spacing w:line="276" w:lineRule="auto"/>
              <w:jc w:val="both"/>
              <w:rPr>
                <w:sz w:val="28"/>
                <w:szCs w:val="28"/>
              </w:rPr>
            </w:pPr>
            <w:r w:rsidRPr="0013154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131547" w:rsidRDefault="00131547" w:rsidP="0035351C">
            <w:pPr>
              <w:spacing w:line="276" w:lineRule="auto"/>
              <w:jc w:val="both"/>
              <w:rPr>
                <w:sz w:val="28"/>
                <w:szCs w:val="28"/>
              </w:rPr>
            </w:pPr>
            <w:r w:rsidRPr="00131547">
              <w:rPr>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Физическое развитие</w:t>
            </w:r>
          </w:p>
        </w:tc>
        <w:tc>
          <w:tcPr>
            <w:tcW w:w="4999" w:type="dxa"/>
          </w:tcPr>
          <w:p w:rsidR="00A43F92"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к ценностям </w:t>
            </w:r>
            <w:r w:rsidRPr="00131547">
              <w:rPr>
                <w:sz w:val="28"/>
                <w:szCs w:val="28"/>
              </w:rPr>
              <w:lastRenderedPageBreak/>
              <w:t>«Жизнь», «Здоровье», что предполагает:</w:t>
            </w:r>
          </w:p>
          <w:p w:rsidR="00A43F92" w:rsidRDefault="00131547" w:rsidP="0035351C">
            <w:pPr>
              <w:spacing w:line="276" w:lineRule="auto"/>
              <w:jc w:val="both"/>
              <w:rPr>
                <w:sz w:val="28"/>
                <w:szCs w:val="28"/>
              </w:rPr>
            </w:pPr>
            <w:r w:rsidRPr="00131547">
              <w:rPr>
                <w:sz w:val="28"/>
                <w:szCs w:val="28"/>
              </w:rPr>
              <w:t xml:space="preserve"> - формирование у ребёнка возрастосообразных представлений о жизни, здоровье и физической культуре;</w:t>
            </w:r>
          </w:p>
          <w:p w:rsidR="00A43F92" w:rsidRDefault="00131547" w:rsidP="0035351C">
            <w:pPr>
              <w:spacing w:line="276" w:lineRule="auto"/>
              <w:jc w:val="both"/>
              <w:rPr>
                <w:sz w:val="28"/>
                <w:szCs w:val="28"/>
              </w:rPr>
            </w:pPr>
            <w:r w:rsidRPr="00131547">
              <w:rPr>
                <w:sz w:val="28"/>
                <w:szCs w:val="28"/>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131547" w:rsidRDefault="00131547" w:rsidP="0035351C">
            <w:pPr>
              <w:spacing w:line="276" w:lineRule="auto"/>
              <w:jc w:val="both"/>
              <w:rPr>
                <w:sz w:val="28"/>
                <w:szCs w:val="28"/>
              </w:rPr>
            </w:pPr>
            <w:r w:rsidRPr="00131547">
              <w:rPr>
                <w:sz w:val="28"/>
                <w:szCs w:val="28"/>
              </w:rPr>
              <w:t>- воспитание активности, самостоятельности, уверенности, нравственных и волевых качеств.</w:t>
            </w:r>
          </w:p>
        </w:tc>
      </w:tr>
    </w:tbl>
    <w:p w:rsidR="00131547" w:rsidRDefault="00131547" w:rsidP="0035351C">
      <w:pPr>
        <w:spacing w:line="276" w:lineRule="auto"/>
        <w:jc w:val="both"/>
        <w:rPr>
          <w:sz w:val="28"/>
          <w:szCs w:val="28"/>
        </w:rPr>
      </w:pPr>
    </w:p>
    <w:p w:rsidR="008D544E" w:rsidRDefault="008D544E" w:rsidP="0035351C">
      <w:pPr>
        <w:spacing w:line="276" w:lineRule="auto"/>
        <w:jc w:val="both"/>
        <w:rPr>
          <w:sz w:val="28"/>
          <w:szCs w:val="28"/>
        </w:rPr>
      </w:pPr>
    </w:p>
    <w:p w:rsidR="008D544E" w:rsidRDefault="008D544E" w:rsidP="0035351C">
      <w:pPr>
        <w:spacing w:line="276" w:lineRule="auto"/>
        <w:jc w:val="both"/>
        <w:rPr>
          <w:b/>
          <w:sz w:val="28"/>
          <w:szCs w:val="28"/>
        </w:rPr>
      </w:pPr>
      <w:r w:rsidRPr="008D544E">
        <w:rPr>
          <w:b/>
          <w:sz w:val="28"/>
          <w:szCs w:val="28"/>
        </w:rPr>
        <w:t xml:space="preserve">2.5. Формы совместной деятельности в образовательной организации. </w:t>
      </w:r>
    </w:p>
    <w:p w:rsidR="008D544E" w:rsidRDefault="008D544E" w:rsidP="0035351C">
      <w:pPr>
        <w:spacing w:line="276" w:lineRule="auto"/>
        <w:jc w:val="both"/>
        <w:rPr>
          <w:sz w:val="28"/>
          <w:szCs w:val="28"/>
        </w:rPr>
      </w:pPr>
      <w:r w:rsidRPr="008D544E">
        <w:rPr>
          <w:b/>
          <w:sz w:val="28"/>
          <w:szCs w:val="28"/>
        </w:rPr>
        <w:t>2.5.1. Работа с родителями (законными представителями).</w:t>
      </w:r>
      <w:r w:rsidRPr="008D544E">
        <w:rPr>
          <w:sz w:val="28"/>
          <w:szCs w:val="28"/>
        </w:rPr>
        <w:t xml:space="preserve">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8D544E">
        <w:rPr>
          <w:sz w:val="28"/>
          <w:szCs w:val="28"/>
        </w:rPr>
        <w:t>ДО</w:t>
      </w:r>
      <w:proofErr w:type="gramEnd"/>
      <w:r w:rsidRPr="008D544E">
        <w:rPr>
          <w:sz w:val="28"/>
          <w:szCs w:val="28"/>
        </w:rPr>
        <w:t xml:space="preserve">  </w:t>
      </w:r>
      <w:proofErr w:type="gramStart"/>
      <w:r w:rsidRPr="008D544E">
        <w:rPr>
          <w:sz w:val="28"/>
          <w:szCs w:val="28"/>
        </w:rPr>
        <w:t>сотрудничество</w:t>
      </w:r>
      <w:proofErr w:type="gramEnd"/>
      <w:r w:rsidRPr="008D544E">
        <w:rPr>
          <w:sz w:val="28"/>
          <w:szCs w:val="28"/>
        </w:rPr>
        <w:t xml:space="preserve"> с родителями является одним из основных принципов дошкольного образования.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8D544E" w:rsidRPr="008D544E" w:rsidRDefault="008D544E" w:rsidP="0035351C">
      <w:pPr>
        <w:spacing w:line="276" w:lineRule="auto"/>
        <w:jc w:val="both"/>
        <w:rPr>
          <w:sz w:val="28"/>
          <w:szCs w:val="28"/>
        </w:rPr>
      </w:pPr>
      <w:r>
        <w:rPr>
          <w:sz w:val="28"/>
          <w:szCs w:val="28"/>
        </w:rPr>
        <w:t xml:space="preserve">              </w:t>
      </w:r>
      <w:r w:rsidRPr="008D544E">
        <w:rPr>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w:t>
      </w:r>
      <w:r w:rsidR="00793CDC">
        <w:rPr>
          <w:sz w:val="28"/>
          <w:szCs w:val="28"/>
        </w:rPr>
        <w:t>–</w:t>
      </w:r>
      <w:r>
        <w:rPr>
          <w:sz w:val="28"/>
          <w:szCs w:val="28"/>
        </w:rPr>
        <w:t xml:space="preserve"> </w:t>
      </w:r>
      <w:r w:rsidRPr="008D544E">
        <w:rPr>
          <w:sz w:val="28"/>
          <w:szCs w:val="28"/>
        </w:rPr>
        <w:t xml:space="preserve">окружения ДОО. </w:t>
      </w:r>
    </w:p>
    <w:p w:rsidR="008D544E" w:rsidRDefault="008D544E" w:rsidP="0035351C">
      <w:pPr>
        <w:spacing w:line="276" w:lineRule="auto"/>
        <w:jc w:val="both"/>
        <w:rPr>
          <w:sz w:val="28"/>
          <w:szCs w:val="28"/>
        </w:rPr>
      </w:pPr>
      <w:r w:rsidRPr="008D544E">
        <w:rPr>
          <w:b/>
          <w:i/>
          <w:sz w:val="28"/>
          <w:szCs w:val="28"/>
        </w:rPr>
        <w:t>Цель взаимодействия:</w:t>
      </w:r>
      <w:r w:rsidRPr="008D544E">
        <w:rPr>
          <w:sz w:val="28"/>
          <w:szCs w:val="28"/>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8D544E">
        <w:rPr>
          <w:b/>
          <w:i/>
          <w:sz w:val="28"/>
          <w:szCs w:val="28"/>
        </w:rPr>
        <w:t>Задачи:</w:t>
      </w:r>
      <w:r w:rsidRPr="008D544E">
        <w:rPr>
          <w:sz w:val="28"/>
          <w:szCs w:val="28"/>
        </w:rPr>
        <w:t xml:space="preserve">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 xml:space="preserve">повысить компетентность родителей в вопросах развития личностных качеств детей дошкольного возраста; </w:t>
      </w:r>
    </w:p>
    <w:p w:rsidR="008D544E" w:rsidRDefault="008D544E" w:rsidP="0035351C">
      <w:pPr>
        <w:spacing w:line="276" w:lineRule="auto"/>
        <w:jc w:val="both"/>
        <w:rPr>
          <w:sz w:val="28"/>
          <w:szCs w:val="28"/>
        </w:rPr>
      </w:pPr>
      <w:r w:rsidRPr="008D544E">
        <w:rPr>
          <w:sz w:val="28"/>
          <w:szCs w:val="28"/>
        </w:rPr>
        <w:lastRenderedPageBreak/>
        <w:t xml:space="preserve"> </w:t>
      </w:r>
      <w:r>
        <w:rPr>
          <w:sz w:val="28"/>
          <w:szCs w:val="28"/>
        </w:rPr>
        <w:t xml:space="preserve">- </w:t>
      </w:r>
      <w:r w:rsidRPr="008D544E">
        <w:rPr>
          <w:sz w:val="28"/>
          <w:szCs w:val="28"/>
        </w:rPr>
        <w:t>оказать психолого-педагогической поддержку р</w:t>
      </w:r>
      <w:r>
        <w:rPr>
          <w:sz w:val="28"/>
          <w:szCs w:val="28"/>
        </w:rPr>
        <w:t xml:space="preserve">одителям в воспитании ребенка; </w:t>
      </w:r>
      <w:r w:rsidRPr="008D544E">
        <w:rPr>
          <w:sz w:val="28"/>
          <w:szCs w:val="28"/>
        </w:rPr>
        <w:t xml:space="preserve"> объединить усилия педагогов и семьи по воспитанию дошкольников посредством совместных мероприятий.</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w:t>
      </w:r>
      <w:proofErr w:type="gramStart"/>
      <w:r w:rsidRPr="008D544E">
        <w:rPr>
          <w:sz w:val="28"/>
          <w:szCs w:val="28"/>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roofErr w:type="gramEnd"/>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 каждой возрастной группе воспитателями ежегодно составляется План работы с родителями и вносится в рабочую программу воспитателя. </w:t>
      </w:r>
    </w:p>
    <w:p w:rsidR="008D544E" w:rsidRDefault="008D544E" w:rsidP="0035351C">
      <w:pPr>
        <w:spacing w:line="276" w:lineRule="auto"/>
        <w:jc w:val="both"/>
        <w:rPr>
          <w:sz w:val="28"/>
          <w:szCs w:val="28"/>
        </w:rPr>
      </w:pPr>
      <w:r>
        <w:rPr>
          <w:sz w:val="28"/>
          <w:szCs w:val="28"/>
        </w:rPr>
        <w:t xml:space="preserve">  </w:t>
      </w:r>
      <w:r w:rsidRPr="008D544E">
        <w:rPr>
          <w:b/>
          <w:i/>
          <w:sz w:val="28"/>
          <w:szCs w:val="28"/>
        </w:rPr>
        <w:t>Виды и формы деятельности, которые используются в деятельности ДОО:</w:t>
      </w:r>
      <w:r w:rsidRPr="008D544E">
        <w:rPr>
          <w:sz w:val="28"/>
          <w:szCs w:val="28"/>
        </w:rPr>
        <w:t xml:space="preserve"> </w:t>
      </w:r>
      <w:r>
        <w:rPr>
          <w:sz w:val="28"/>
          <w:szCs w:val="28"/>
        </w:rPr>
        <w:t>-</w:t>
      </w:r>
      <w:r w:rsidRPr="008D544E">
        <w:rPr>
          <w:sz w:val="28"/>
          <w:szCs w:val="28"/>
        </w:rPr>
        <w:t xml:space="preserve"> функционирует совет родите</w:t>
      </w:r>
      <w:r>
        <w:rPr>
          <w:sz w:val="28"/>
          <w:szCs w:val="28"/>
        </w:rPr>
        <w:t xml:space="preserve">лей (законных представителей); </w:t>
      </w:r>
    </w:p>
    <w:p w:rsidR="008D544E" w:rsidRDefault="008D544E" w:rsidP="0035351C">
      <w:pPr>
        <w:spacing w:line="276" w:lineRule="auto"/>
        <w:jc w:val="both"/>
        <w:rPr>
          <w:sz w:val="28"/>
          <w:szCs w:val="28"/>
        </w:rPr>
      </w:pPr>
      <w:r>
        <w:rPr>
          <w:sz w:val="28"/>
          <w:szCs w:val="28"/>
        </w:rPr>
        <w:t>-</w:t>
      </w:r>
      <w:r w:rsidRPr="008D544E">
        <w:rPr>
          <w:sz w:val="28"/>
          <w:szCs w:val="28"/>
        </w:rPr>
        <w:t xml:space="preserve"> родители помогают и участвуют в организации и проведении мероприятий (акции, выставки, конкурсы, досуги);</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 новые формы обучения родителей педагогическим знаниям (деловые игры, семинары, родительские клубы, мастер-классы);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период пандемии активизировались такие формы в</w:t>
      </w:r>
      <w:r>
        <w:rPr>
          <w:sz w:val="28"/>
          <w:szCs w:val="28"/>
        </w:rPr>
        <w:t xml:space="preserve">заимодействия, </w:t>
      </w:r>
      <w:r w:rsidRPr="008D544E">
        <w:rPr>
          <w:sz w:val="28"/>
          <w:szCs w:val="28"/>
        </w:rPr>
        <w:t xml:space="preserve"> интернет – сообщества, образовательные маршруты, интернет – конференции. </w:t>
      </w:r>
    </w:p>
    <w:p w:rsidR="008D544E" w:rsidRDefault="008D544E" w:rsidP="0035351C">
      <w:pPr>
        <w:spacing w:line="276" w:lineRule="auto"/>
        <w:jc w:val="both"/>
        <w:rPr>
          <w:sz w:val="28"/>
          <w:szCs w:val="28"/>
        </w:rPr>
      </w:pPr>
      <w:r>
        <w:rPr>
          <w:sz w:val="28"/>
          <w:szCs w:val="28"/>
        </w:rPr>
        <w:t xml:space="preserve">   </w:t>
      </w:r>
      <w:r w:rsidRPr="008D544E">
        <w:rPr>
          <w:i/>
          <w:sz w:val="28"/>
          <w:szCs w:val="28"/>
        </w:rPr>
        <w:t>Работа с родителями в группах детей раннего возраста имеет свои особенности и специфику.</w:t>
      </w:r>
      <w:r w:rsidRPr="008D544E">
        <w:rPr>
          <w:sz w:val="28"/>
          <w:szCs w:val="28"/>
        </w:rPr>
        <w:t xml:space="preserve">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8D544E" w:rsidRPr="008D544E" w:rsidRDefault="008D544E" w:rsidP="0035351C">
      <w:pPr>
        <w:spacing w:line="276" w:lineRule="auto"/>
        <w:jc w:val="both"/>
        <w:rPr>
          <w:b/>
          <w:sz w:val="28"/>
          <w:szCs w:val="28"/>
        </w:rPr>
      </w:pPr>
      <w:r>
        <w:rPr>
          <w:b/>
          <w:sz w:val="28"/>
          <w:szCs w:val="28"/>
        </w:rPr>
        <w:t xml:space="preserve">                            </w:t>
      </w:r>
      <w:r w:rsidRPr="008D544E">
        <w:rPr>
          <w:b/>
          <w:sz w:val="28"/>
          <w:szCs w:val="28"/>
        </w:rPr>
        <w:t xml:space="preserve">2.5.2. События образовательной организации. </w:t>
      </w:r>
    </w:p>
    <w:p w:rsidR="008D544E" w:rsidRDefault="008D544E" w:rsidP="0035351C">
      <w:pPr>
        <w:spacing w:line="276" w:lineRule="auto"/>
        <w:jc w:val="both"/>
        <w:rPr>
          <w:sz w:val="28"/>
          <w:szCs w:val="28"/>
        </w:rPr>
      </w:pPr>
      <w:r w:rsidRPr="008D544E">
        <w:rPr>
          <w:sz w:val="28"/>
          <w:szCs w:val="28"/>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Событийным может быть не только организованное мероприятие, но и спонтанно возникшая ситуация, и любой режимный момент, традиции утренней </w:t>
      </w:r>
      <w:r w:rsidRPr="008D544E">
        <w:rPr>
          <w:sz w:val="28"/>
          <w:szCs w:val="28"/>
        </w:rPr>
        <w:lastRenderedPageBreak/>
        <w:t xml:space="preserve">встречи детей, индивидуальная беседа, общие дела, совместно реализуемые проекты и прочее.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Это поможет каждому педагогу спроектировать работу с группой в целом, с подгруппами детей, с каждым ребёнком.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w:t>
      </w:r>
      <w:proofErr w:type="gramStart"/>
      <w:r w:rsidRPr="008D544E">
        <w:rPr>
          <w:sz w:val="28"/>
          <w:szCs w:val="28"/>
        </w:rPr>
        <w:t>со</w:t>
      </w:r>
      <w:proofErr w:type="gramEnd"/>
      <w:r w:rsidRPr="008D544E">
        <w:rPr>
          <w:sz w:val="28"/>
          <w:szCs w:val="28"/>
        </w:rPr>
        <w:t xml:space="preserve"> взрослыми проживают значимое событие, получают опыт, знания, проявляют инициативу, самостоятельность, радуются своим успехам и удачам других.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Подготовка, организация и проведение воспитательного события проходит с учетом принципов: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творческий подход к организации события;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активность и самодеятельность детей;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поддержка инициативы детей;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формирование опыта самостоятельного решения проблемы;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 xml:space="preserve">избегание оценочных суждений; </w:t>
      </w:r>
    </w:p>
    <w:p w:rsidR="008D544E" w:rsidRPr="008D544E" w:rsidRDefault="008D544E" w:rsidP="00F479B4">
      <w:pPr>
        <w:pStyle w:val="ac"/>
        <w:numPr>
          <w:ilvl w:val="0"/>
          <w:numId w:val="10"/>
        </w:numPr>
        <w:spacing w:line="276" w:lineRule="auto"/>
        <w:jc w:val="both"/>
        <w:rPr>
          <w:sz w:val="28"/>
          <w:szCs w:val="28"/>
        </w:rPr>
      </w:pPr>
      <w:r w:rsidRPr="008D544E">
        <w:rPr>
          <w:sz w:val="28"/>
          <w:szCs w:val="28"/>
        </w:rPr>
        <w:t>коллективизм и социальная солидарность.</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Педагоги  ДОО реализуют следующие типы и формы воспитательных событий:  </w:t>
      </w:r>
    </w:p>
    <w:p w:rsidR="008D544E" w:rsidRPr="001A2F9C" w:rsidRDefault="008D544E" w:rsidP="0035351C">
      <w:pPr>
        <w:spacing w:line="276" w:lineRule="auto"/>
        <w:jc w:val="both"/>
        <w:rPr>
          <w:i/>
          <w:sz w:val="28"/>
          <w:szCs w:val="28"/>
        </w:rPr>
      </w:pPr>
      <w:r w:rsidRPr="001A2F9C">
        <w:rPr>
          <w:i/>
          <w:sz w:val="28"/>
          <w:szCs w:val="28"/>
        </w:rPr>
        <w:t>типы:</w:t>
      </w:r>
    </w:p>
    <w:p w:rsidR="008D544E"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запланированное  </w:t>
      </w:r>
    </w:p>
    <w:p w:rsidR="008D544E" w:rsidRDefault="001A2F9C" w:rsidP="0035351C">
      <w:pPr>
        <w:spacing w:line="276" w:lineRule="auto"/>
        <w:jc w:val="both"/>
        <w:rPr>
          <w:sz w:val="28"/>
          <w:szCs w:val="28"/>
        </w:rPr>
      </w:pPr>
      <w:r>
        <w:rPr>
          <w:sz w:val="28"/>
          <w:szCs w:val="28"/>
        </w:rPr>
        <w:t>-</w:t>
      </w:r>
      <w:r w:rsidR="008D544E" w:rsidRPr="008D544E">
        <w:rPr>
          <w:sz w:val="28"/>
          <w:szCs w:val="28"/>
        </w:rPr>
        <w:t xml:space="preserve"> календарное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спонтанно-случающееся </w:t>
      </w:r>
    </w:p>
    <w:p w:rsidR="001A2F9C" w:rsidRPr="001A2F9C" w:rsidRDefault="008D544E" w:rsidP="0035351C">
      <w:pPr>
        <w:spacing w:line="276" w:lineRule="auto"/>
        <w:jc w:val="both"/>
        <w:rPr>
          <w:i/>
          <w:sz w:val="28"/>
          <w:szCs w:val="28"/>
        </w:rPr>
      </w:pPr>
      <w:r w:rsidRPr="001A2F9C">
        <w:rPr>
          <w:i/>
          <w:sz w:val="28"/>
          <w:szCs w:val="28"/>
        </w:rPr>
        <w:t xml:space="preserve">формы: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проект,</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акция,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марафон,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мастерская,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игра,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конкурс,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праздник,  </w:t>
      </w:r>
    </w:p>
    <w:p w:rsidR="001A2F9C" w:rsidRDefault="001A2F9C" w:rsidP="0035351C">
      <w:pPr>
        <w:spacing w:line="276" w:lineRule="auto"/>
        <w:jc w:val="both"/>
        <w:rPr>
          <w:sz w:val="28"/>
          <w:szCs w:val="28"/>
        </w:rPr>
      </w:pPr>
      <w:r>
        <w:rPr>
          <w:sz w:val="28"/>
          <w:szCs w:val="28"/>
        </w:rPr>
        <w:t xml:space="preserve">- досуг,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экскурсия,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традиция,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спонтанно возникшая ситуация.</w:t>
      </w:r>
    </w:p>
    <w:p w:rsidR="008D544E" w:rsidRPr="008D544E" w:rsidRDefault="008D544E" w:rsidP="0035351C">
      <w:pPr>
        <w:spacing w:line="276" w:lineRule="auto"/>
        <w:jc w:val="both"/>
        <w:rPr>
          <w:sz w:val="28"/>
          <w:szCs w:val="28"/>
        </w:rPr>
      </w:pPr>
      <w:r w:rsidRPr="008D544E">
        <w:rPr>
          <w:sz w:val="28"/>
          <w:szCs w:val="28"/>
        </w:rPr>
        <w:t xml:space="preserve"> Фактором, укрепляющим, обогащающим формы события, является педагогическое сотрудничество с семьями </w:t>
      </w:r>
      <w:proofErr w:type="gramStart"/>
      <w:r w:rsidRPr="008D544E">
        <w:rPr>
          <w:sz w:val="28"/>
          <w:szCs w:val="28"/>
        </w:rPr>
        <w:t>обучающихся</w:t>
      </w:r>
      <w:proofErr w:type="gramEnd"/>
      <w:r w:rsidRPr="008D544E">
        <w:rPr>
          <w:sz w:val="28"/>
          <w:szCs w:val="28"/>
        </w:rPr>
        <w:t xml:space="preserve"> и (или) </w:t>
      </w:r>
    </w:p>
    <w:p w:rsidR="001A2F9C" w:rsidRDefault="008D544E" w:rsidP="0035351C">
      <w:pPr>
        <w:spacing w:line="276" w:lineRule="auto"/>
        <w:jc w:val="both"/>
        <w:rPr>
          <w:sz w:val="28"/>
          <w:szCs w:val="28"/>
        </w:rPr>
      </w:pPr>
      <w:r w:rsidRPr="008D544E">
        <w:rPr>
          <w:sz w:val="28"/>
          <w:szCs w:val="28"/>
        </w:rPr>
        <w:t xml:space="preserve">социальными партнерами, как субъектами событийной общности. </w:t>
      </w:r>
    </w:p>
    <w:p w:rsidR="001A2F9C" w:rsidRDefault="001A2F9C" w:rsidP="0035351C">
      <w:pPr>
        <w:spacing w:line="276" w:lineRule="auto"/>
        <w:jc w:val="both"/>
        <w:rPr>
          <w:sz w:val="28"/>
          <w:szCs w:val="28"/>
        </w:rPr>
      </w:pPr>
      <w:r>
        <w:rPr>
          <w:sz w:val="28"/>
          <w:szCs w:val="28"/>
        </w:rPr>
        <w:lastRenderedPageBreak/>
        <w:t xml:space="preserve">  </w:t>
      </w:r>
      <w:r w:rsidR="008D544E" w:rsidRPr="008D544E">
        <w:rPr>
          <w:sz w:val="28"/>
          <w:szCs w:val="28"/>
        </w:rPr>
        <w:t>Определяются общие цели, которые, в свою очередь, обеспечивают совместную деятельность в рамках событийного воспитательного пространства.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Для организации традиционных событий используется сюжетн</w:t>
      </w:r>
      <w:proofErr w:type="gramStart"/>
      <w:r w:rsidR="008D544E" w:rsidRPr="008D544E">
        <w:rPr>
          <w:sz w:val="28"/>
          <w:szCs w:val="28"/>
        </w:rPr>
        <w:t>о-</w:t>
      </w:r>
      <w:proofErr w:type="gramEnd"/>
      <w:r w:rsidR="008D544E" w:rsidRPr="008D544E">
        <w:rPr>
          <w:sz w:val="28"/>
          <w:szCs w:val="28"/>
        </w:rPr>
        <w:t xml:space="preserve"> тематическое планирования образовательного процесса с учетом  календарно</w:t>
      </w:r>
      <w:r>
        <w:rPr>
          <w:sz w:val="28"/>
          <w:szCs w:val="28"/>
        </w:rPr>
        <w:t xml:space="preserve"> </w:t>
      </w:r>
      <w:r w:rsidR="00793CDC">
        <w:rPr>
          <w:sz w:val="28"/>
          <w:szCs w:val="28"/>
        </w:rPr>
        <w:t>–</w:t>
      </w:r>
      <w:r>
        <w:rPr>
          <w:sz w:val="28"/>
          <w:szCs w:val="28"/>
        </w:rPr>
        <w:t xml:space="preserve"> </w:t>
      </w:r>
      <w:r w:rsidR="008D544E" w:rsidRPr="008D544E">
        <w:rPr>
          <w:sz w:val="28"/>
          <w:szCs w:val="28"/>
        </w:rPr>
        <w:t>тематического плана.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В соответствии с возрастными особенностями воспитанников, каждый педагог создает тематический творческий прое</w:t>
      </w:r>
      <w:proofErr w:type="gramStart"/>
      <w:r w:rsidR="008D544E" w:rsidRPr="008D544E">
        <w:rPr>
          <w:sz w:val="28"/>
          <w:szCs w:val="28"/>
        </w:rPr>
        <w:t>кт в св</w:t>
      </w:r>
      <w:proofErr w:type="gramEnd"/>
      <w:r w:rsidR="008D544E" w:rsidRPr="008D544E">
        <w:rPr>
          <w:sz w:val="28"/>
          <w:szCs w:val="28"/>
        </w:rPr>
        <w:t xml:space="preserve">оей группе и реализует его в течение года. </w:t>
      </w:r>
    </w:p>
    <w:p w:rsidR="001A2F9C" w:rsidRDefault="001A2F9C" w:rsidP="0035351C">
      <w:pPr>
        <w:spacing w:line="276" w:lineRule="auto"/>
        <w:jc w:val="both"/>
        <w:rPr>
          <w:sz w:val="28"/>
          <w:szCs w:val="28"/>
        </w:rPr>
      </w:pPr>
      <w:r>
        <w:rPr>
          <w:sz w:val="28"/>
          <w:szCs w:val="28"/>
        </w:rPr>
        <w:t xml:space="preserve">       </w:t>
      </w:r>
      <w:r w:rsidR="008D544E" w:rsidRPr="001A2F9C">
        <w:rPr>
          <w:b/>
          <w:sz w:val="28"/>
          <w:szCs w:val="28"/>
        </w:rPr>
        <w:t>2.5.3. Совместная деятельность в образовательных ситуациях.</w:t>
      </w:r>
      <w:r w:rsidR="008D544E" w:rsidRPr="008D544E">
        <w:rPr>
          <w:sz w:val="28"/>
          <w:szCs w:val="28"/>
        </w:rPr>
        <w:t xml:space="preserve"> </w:t>
      </w:r>
    </w:p>
    <w:p w:rsidR="001A2F9C" w:rsidRDefault="001A2F9C" w:rsidP="0035351C">
      <w:pPr>
        <w:spacing w:line="276" w:lineRule="auto"/>
        <w:jc w:val="both"/>
        <w:rPr>
          <w:sz w:val="28"/>
          <w:szCs w:val="28"/>
        </w:rPr>
      </w:pPr>
      <w:r>
        <w:rPr>
          <w:sz w:val="28"/>
          <w:szCs w:val="28"/>
        </w:rPr>
        <w:t xml:space="preserve">    </w:t>
      </w:r>
      <w:proofErr w:type="gramStart"/>
      <w:r w:rsidR="008D544E" w:rsidRPr="008D544E">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r>
        <w:rPr>
          <w:sz w:val="28"/>
          <w:szCs w:val="28"/>
        </w:rPr>
        <w:t xml:space="preserve"> </w:t>
      </w:r>
      <w:proofErr w:type="gramEnd"/>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Цели и задачи воспитания реализуются во всех видах деятельности дошкольника, обозначенных во ФГОС </w:t>
      </w:r>
      <w:proofErr w:type="gramStart"/>
      <w:r w:rsidR="008D544E" w:rsidRPr="008D544E">
        <w:rPr>
          <w:sz w:val="28"/>
          <w:szCs w:val="28"/>
        </w:rPr>
        <w:t>ДО</w:t>
      </w:r>
      <w:proofErr w:type="gramEnd"/>
      <w:r w:rsidR="008D544E" w:rsidRPr="008D544E">
        <w:rPr>
          <w:sz w:val="28"/>
          <w:szCs w:val="28"/>
        </w:rPr>
        <w:t>.</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В качестве средств реализации цели воспитания могут выступать  следующие основные виды деятельности и культурные практики: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A2F9C" w:rsidRDefault="001A2F9C" w:rsidP="0035351C">
      <w:pPr>
        <w:spacing w:line="276" w:lineRule="auto"/>
        <w:jc w:val="both"/>
        <w:rPr>
          <w:sz w:val="28"/>
          <w:szCs w:val="28"/>
        </w:rPr>
      </w:pPr>
      <w:r>
        <w:rPr>
          <w:sz w:val="28"/>
          <w:szCs w:val="28"/>
        </w:rPr>
        <w:t>-</w:t>
      </w:r>
      <w:r w:rsidRPr="001A2F9C">
        <w:rPr>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A2F9C" w:rsidRDefault="001A2F9C" w:rsidP="0035351C">
      <w:pPr>
        <w:spacing w:line="276" w:lineRule="auto"/>
        <w:jc w:val="both"/>
        <w:rPr>
          <w:sz w:val="28"/>
          <w:szCs w:val="28"/>
        </w:rPr>
      </w:pPr>
      <w:r w:rsidRPr="001A2F9C">
        <w:rPr>
          <w:i/>
          <w:sz w:val="28"/>
          <w:szCs w:val="28"/>
        </w:rPr>
        <w:lastRenderedPageBreak/>
        <w:t xml:space="preserve">   Основные виды  организации совместной деятельности в образовательных ситуациях в ДОО:</w:t>
      </w:r>
      <w:r w:rsidRPr="001A2F9C">
        <w:rPr>
          <w:sz w:val="28"/>
          <w:szCs w:val="28"/>
        </w:rPr>
        <w:t xml:space="preserve"> </w:t>
      </w:r>
    </w:p>
    <w:p w:rsidR="001A2F9C" w:rsidRP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ситуативная беседа, рассказ, советы, вопросы;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социальное моделирование, воспитывающая (проблемная) ситуация, составлен</w:t>
      </w:r>
      <w:r>
        <w:rPr>
          <w:sz w:val="28"/>
          <w:szCs w:val="28"/>
        </w:rPr>
        <w:t xml:space="preserve">ие рассказов из личного опыта; </w:t>
      </w:r>
    </w:p>
    <w:p w:rsidR="001A2F9C" w:rsidRDefault="001A2F9C" w:rsidP="0035351C">
      <w:pPr>
        <w:spacing w:line="276" w:lineRule="auto"/>
        <w:jc w:val="both"/>
        <w:rPr>
          <w:sz w:val="28"/>
          <w:szCs w:val="28"/>
        </w:rPr>
      </w:pPr>
      <w:r>
        <w:rPr>
          <w:sz w:val="28"/>
          <w:szCs w:val="28"/>
        </w:rPr>
        <w:t>-</w:t>
      </w:r>
      <w:r w:rsidRPr="001A2F9C">
        <w:rPr>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1A2F9C">
        <w:rPr>
          <w:sz w:val="28"/>
          <w:szCs w:val="28"/>
        </w:rPr>
        <w:t> разучивание и исполнение песен, театрализация, драматизация, этюды­ инсценировки;</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рассматривание и обсуждение картин и книжных иллюстраций, просмотр видеороликов, презентаций, мультфильмов; </w:t>
      </w:r>
    </w:p>
    <w:p w:rsidR="001A2F9C" w:rsidRDefault="001A2F9C" w:rsidP="0035351C">
      <w:pPr>
        <w:spacing w:line="276" w:lineRule="auto"/>
        <w:jc w:val="both"/>
        <w:rPr>
          <w:sz w:val="28"/>
          <w:szCs w:val="28"/>
        </w:rPr>
      </w:pPr>
      <w:r>
        <w:rPr>
          <w:sz w:val="28"/>
          <w:szCs w:val="28"/>
        </w:rPr>
        <w:t>-</w:t>
      </w:r>
      <w:r w:rsidRPr="001A2F9C">
        <w:rPr>
          <w:sz w:val="28"/>
          <w:szCs w:val="28"/>
        </w:rPr>
        <w:t xml:space="preserve"> организация выставок (книг, репродукций картин, тематических или авторских, детских поделок и тому подобное), </w:t>
      </w:r>
    </w:p>
    <w:p w:rsidR="001A2F9C" w:rsidRDefault="001A2F9C" w:rsidP="0035351C">
      <w:pPr>
        <w:spacing w:line="276" w:lineRule="auto"/>
        <w:jc w:val="both"/>
        <w:rPr>
          <w:sz w:val="28"/>
          <w:szCs w:val="28"/>
        </w:rPr>
      </w:pPr>
      <w:r>
        <w:rPr>
          <w:sz w:val="28"/>
          <w:szCs w:val="28"/>
        </w:rPr>
        <w:t>-</w:t>
      </w:r>
      <w:r w:rsidRPr="001A2F9C">
        <w:rPr>
          <w:sz w:val="28"/>
          <w:szCs w:val="28"/>
        </w:rPr>
        <w:t xml:space="preserve"> экскурсии (в музей, в общеобразовательную организацию), п</w:t>
      </w:r>
      <w:r>
        <w:rPr>
          <w:sz w:val="28"/>
          <w:szCs w:val="28"/>
        </w:rPr>
        <w:t xml:space="preserve">осещение спектаклей, выставок; </w:t>
      </w:r>
    </w:p>
    <w:p w:rsid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игровые методы (игровая роль, игровая ситуация, игровое действие, квес</w:t>
      </w:r>
      <w:proofErr w:type="gramStart"/>
      <w:r w:rsidRPr="001A2F9C">
        <w:rPr>
          <w:sz w:val="28"/>
          <w:szCs w:val="28"/>
        </w:rPr>
        <w:t>т-</w:t>
      </w:r>
      <w:proofErr w:type="gramEnd"/>
      <w:r w:rsidRPr="001A2F9C">
        <w:rPr>
          <w:sz w:val="28"/>
          <w:szCs w:val="28"/>
        </w:rPr>
        <w:t xml:space="preserve"> игра); </w:t>
      </w:r>
    </w:p>
    <w:p w:rsidR="001A2F9C" w:rsidRDefault="001A2F9C" w:rsidP="0035351C">
      <w:pPr>
        <w:spacing w:line="276" w:lineRule="auto"/>
        <w:jc w:val="both"/>
        <w:rPr>
          <w:sz w:val="28"/>
          <w:szCs w:val="28"/>
        </w:rPr>
      </w:pPr>
      <w:r>
        <w:rPr>
          <w:sz w:val="28"/>
          <w:szCs w:val="28"/>
        </w:rPr>
        <w:t>-</w:t>
      </w:r>
      <w:r w:rsidRPr="001A2F9C">
        <w:rPr>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Воспитание в образовательной деятельности осуществляется в течение всего времени пребывания ребёнка в ДОО. </w:t>
      </w:r>
    </w:p>
    <w:p w:rsidR="001A2F9C" w:rsidRPr="001A2F9C" w:rsidRDefault="001A2F9C" w:rsidP="0035351C">
      <w:pPr>
        <w:spacing w:line="276" w:lineRule="auto"/>
        <w:jc w:val="both"/>
        <w:rPr>
          <w:b/>
          <w:sz w:val="28"/>
          <w:szCs w:val="28"/>
        </w:rPr>
      </w:pPr>
      <w:r>
        <w:rPr>
          <w:b/>
          <w:sz w:val="28"/>
          <w:szCs w:val="28"/>
        </w:rPr>
        <w:t xml:space="preserve">                   </w:t>
      </w:r>
      <w:r w:rsidRPr="001A2F9C">
        <w:rPr>
          <w:b/>
          <w:sz w:val="28"/>
          <w:szCs w:val="28"/>
        </w:rPr>
        <w:t xml:space="preserve">2.6. Организация предметно-пространственной среды. </w:t>
      </w:r>
    </w:p>
    <w:p w:rsidR="001A2F9C" w:rsidRDefault="001A2F9C" w:rsidP="0035351C">
      <w:pPr>
        <w:spacing w:line="276" w:lineRule="auto"/>
        <w:jc w:val="both"/>
        <w:rPr>
          <w:sz w:val="28"/>
          <w:szCs w:val="28"/>
        </w:rPr>
      </w:pPr>
      <w:r>
        <w:rPr>
          <w:sz w:val="28"/>
          <w:szCs w:val="28"/>
        </w:rPr>
        <w:t xml:space="preserve">   </w:t>
      </w:r>
      <w:r w:rsidR="00A521D7">
        <w:rPr>
          <w:sz w:val="28"/>
          <w:szCs w:val="28"/>
        </w:rPr>
        <w:t xml:space="preserve">  </w:t>
      </w:r>
      <w:r w:rsidRPr="001A2F9C">
        <w:rPr>
          <w:sz w:val="28"/>
          <w:szCs w:val="28"/>
        </w:rPr>
        <w:t xml:space="preserve">Предметно-пространственная среда (далее – ППС) отражает федеральную, региональную специфику, а также специфику ДОО и включает: </w:t>
      </w:r>
    </w:p>
    <w:p w:rsidR="001A2F9C" w:rsidRDefault="001A2F9C" w:rsidP="0035351C">
      <w:pPr>
        <w:spacing w:line="276" w:lineRule="auto"/>
        <w:jc w:val="both"/>
        <w:rPr>
          <w:sz w:val="28"/>
          <w:szCs w:val="28"/>
        </w:rPr>
      </w:pPr>
      <w:r>
        <w:rPr>
          <w:sz w:val="28"/>
          <w:szCs w:val="28"/>
        </w:rPr>
        <w:t>-</w:t>
      </w:r>
      <w:r w:rsidRPr="001A2F9C">
        <w:rPr>
          <w:sz w:val="28"/>
          <w:szCs w:val="28"/>
        </w:rPr>
        <w:t xml:space="preserve"> оформление помещений;  </w:t>
      </w:r>
    </w:p>
    <w:p w:rsidR="001A2F9C" w:rsidRDefault="001A2F9C" w:rsidP="0035351C">
      <w:pPr>
        <w:spacing w:line="276" w:lineRule="auto"/>
        <w:jc w:val="both"/>
        <w:rPr>
          <w:sz w:val="28"/>
          <w:szCs w:val="28"/>
        </w:rPr>
      </w:pPr>
      <w:r>
        <w:rPr>
          <w:sz w:val="28"/>
          <w:szCs w:val="28"/>
        </w:rPr>
        <w:t>-</w:t>
      </w:r>
      <w:r w:rsidRPr="001A2F9C">
        <w:rPr>
          <w:sz w:val="28"/>
          <w:szCs w:val="28"/>
        </w:rPr>
        <w:t xml:space="preserve"> оборудование;  </w:t>
      </w:r>
    </w:p>
    <w:p w:rsidR="001A2F9C" w:rsidRDefault="001A2F9C" w:rsidP="0035351C">
      <w:pPr>
        <w:spacing w:line="276" w:lineRule="auto"/>
        <w:jc w:val="both"/>
        <w:rPr>
          <w:sz w:val="28"/>
          <w:szCs w:val="28"/>
        </w:rPr>
      </w:pPr>
      <w:r>
        <w:rPr>
          <w:sz w:val="28"/>
          <w:szCs w:val="28"/>
        </w:rPr>
        <w:t>-</w:t>
      </w:r>
      <w:r w:rsidRPr="001A2F9C">
        <w:rPr>
          <w:sz w:val="28"/>
          <w:szCs w:val="28"/>
        </w:rPr>
        <w:t xml:space="preserve"> игрушки.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ППС отражает ценности, на которых строится Программа воспитания, способствует их принятию и раскрытию ребенком.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знаки и символы государства, региона, населенного пункта и ДОО;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отражающие экологичность, природосообразность и безопасность;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lastRenderedPageBreak/>
        <w:t xml:space="preserve">компоненты среды, обеспечивающие детям возможность общения, игры и совместной деятельности;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отражающие ценность семьи, людей разных поколений, радость общения с семьей; </w:t>
      </w:r>
    </w:p>
    <w:p w:rsidR="001A2F9C" w:rsidRPr="00A521D7" w:rsidRDefault="001A2F9C" w:rsidP="00F479B4">
      <w:pPr>
        <w:pStyle w:val="ac"/>
        <w:numPr>
          <w:ilvl w:val="0"/>
          <w:numId w:val="10"/>
        </w:numPr>
        <w:spacing w:line="276" w:lineRule="auto"/>
        <w:jc w:val="both"/>
        <w:rPr>
          <w:sz w:val="28"/>
          <w:szCs w:val="28"/>
        </w:rPr>
      </w:pPr>
      <w:proofErr w:type="gramStart"/>
      <w:r w:rsidRPr="00A521D7">
        <w:rPr>
          <w:sz w:val="28"/>
          <w:szCs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roofErr w:type="gramEnd"/>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Вся среда ДОО является гармоничной и эстетически привлекательной.  </w:t>
      </w:r>
    </w:p>
    <w:p w:rsidR="00A521D7" w:rsidRDefault="00A521D7" w:rsidP="0035351C">
      <w:pPr>
        <w:spacing w:line="276" w:lineRule="auto"/>
        <w:jc w:val="both"/>
        <w:rPr>
          <w:sz w:val="28"/>
          <w:szCs w:val="28"/>
        </w:rPr>
      </w:pPr>
      <w:r>
        <w:rPr>
          <w:sz w:val="28"/>
          <w:szCs w:val="28"/>
        </w:rPr>
        <w:t xml:space="preserve">   </w:t>
      </w:r>
      <w:proofErr w:type="gramStart"/>
      <w:r w:rsidR="001A2F9C" w:rsidRPr="001A2F9C">
        <w:rPr>
          <w:sz w:val="28"/>
          <w:szCs w:val="28"/>
        </w:rPr>
        <w:t>Окружающая</w:t>
      </w:r>
      <w:proofErr w:type="gramEnd"/>
      <w:r w:rsidR="001A2F9C" w:rsidRPr="001A2F9C">
        <w:rPr>
          <w:sz w:val="28"/>
          <w:szCs w:val="28"/>
        </w:rPr>
        <w:t xml:space="preserve">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Воспитывающее влияние на ребенка осуществляется через такие формы работы с ППС ДОО как: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оформление интерьера дошкольных помещений (групп, коридоров, залов, лестничных пролетов и т.п.) и их периодическая переориентация;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размещение на стенах ДОО регулярно сменяемых экспозиций;</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A521D7" w:rsidRDefault="00A521D7" w:rsidP="0035351C">
      <w:pPr>
        <w:spacing w:line="276" w:lineRule="auto"/>
        <w:jc w:val="both"/>
        <w:rPr>
          <w:sz w:val="28"/>
          <w:szCs w:val="28"/>
        </w:rPr>
      </w:pPr>
      <w:r>
        <w:rPr>
          <w:sz w:val="28"/>
          <w:szCs w:val="28"/>
        </w:rPr>
        <w:lastRenderedPageBreak/>
        <w:t xml:space="preserve">   </w:t>
      </w:r>
      <w:r w:rsidR="001A2F9C" w:rsidRPr="001A2F9C">
        <w:rPr>
          <w:sz w:val="28"/>
          <w:szCs w:val="28"/>
        </w:rPr>
        <w:t>На территории ДОО находятся: площадки для игровой и ф</w:t>
      </w:r>
      <w:r>
        <w:rPr>
          <w:sz w:val="28"/>
          <w:szCs w:val="28"/>
        </w:rPr>
        <w:t>изкультурной деятельности детей.</w:t>
      </w:r>
      <w:r w:rsidR="001A2F9C" w:rsidRPr="001A2F9C">
        <w:rPr>
          <w:sz w:val="28"/>
          <w:szCs w:val="28"/>
        </w:rPr>
        <w:t xml:space="preserve"> Все оборудование покрашено и закреплено.</w:t>
      </w:r>
    </w:p>
    <w:p w:rsidR="00A521D7" w:rsidRDefault="00A521D7" w:rsidP="0035351C">
      <w:pPr>
        <w:spacing w:line="276" w:lineRule="auto"/>
        <w:jc w:val="both"/>
        <w:rPr>
          <w:sz w:val="28"/>
          <w:szCs w:val="28"/>
        </w:rPr>
      </w:pPr>
      <w:r>
        <w:rPr>
          <w:sz w:val="28"/>
          <w:szCs w:val="28"/>
        </w:rPr>
        <w:t xml:space="preserve">  В рамках проектной деятельности</w:t>
      </w:r>
      <w:r w:rsidR="001A2F9C" w:rsidRPr="001A2F9C">
        <w:rPr>
          <w:sz w:val="28"/>
          <w:szCs w:val="28"/>
        </w:rPr>
        <w:t xml:space="preserve"> при активном участии родителей на  территории детского сада появилась </w:t>
      </w:r>
      <w:r>
        <w:rPr>
          <w:sz w:val="28"/>
          <w:szCs w:val="28"/>
        </w:rPr>
        <w:t>экологическая тропа.</w:t>
      </w:r>
      <w:r w:rsidR="001A2F9C"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группах созданы различные центры активности: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двигательной активности;  </w:t>
      </w:r>
    </w:p>
    <w:p w:rsidR="00BF7842" w:rsidRDefault="00BF7842" w:rsidP="00F479B4">
      <w:pPr>
        <w:pStyle w:val="ac"/>
        <w:numPr>
          <w:ilvl w:val="0"/>
          <w:numId w:val="10"/>
        </w:numPr>
        <w:spacing w:line="276" w:lineRule="auto"/>
        <w:jc w:val="both"/>
        <w:rPr>
          <w:sz w:val="28"/>
          <w:szCs w:val="28"/>
        </w:rPr>
      </w:pPr>
      <w:r>
        <w:rPr>
          <w:sz w:val="28"/>
          <w:szCs w:val="28"/>
        </w:rPr>
        <w:t xml:space="preserve">центр безопасности;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 центр игры;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конструирования;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логики и математики; </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экспериментирования, организации наблюдения и труда; </w:t>
      </w:r>
    </w:p>
    <w:p w:rsidR="001A2F9C"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познания и коммуникации;  </w:t>
      </w:r>
    </w:p>
    <w:p w:rsidR="00A521D7" w:rsidRPr="00A521D7" w:rsidRDefault="00A521D7" w:rsidP="00F479B4">
      <w:pPr>
        <w:pStyle w:val="ac"/>
        <w:numPr>
          <w:ilvl w:val="0"/>
          <w:numId w:val="10"/>
        </w:numPr>
        <w:spacing w:line="276" w:lineRule="auto"/>
        <w:jc w:val="both"/>
        <w:rPr>
          <w:sz w:val="28"/>
          <w:szCs w:val="28"/>
        </w:rPr>
      </w:pPr>
      <w:r w:rsidRPr="00A521D7">
        <w:rPr>
          <w:sz w:val="28"/>
          <w:szCs w:val="28"/>
        </w:rPr>
        <w:t>книжный уголок;</w:t>
      </w:r>
    </w:p>
    <w:p w:rsidR="00A521D7" w:rsidRPr="00A521D7" w:rsidRDefault="001A2F9C" w:rsidP="00F479B4">
      <w:pPr>
        <w:pStyle w:val="ac"/>
        <w:numPr>
          <w:ilvl w:val="0"/>
          <w:numId w:val="10"/>
        </w:numPr>
        <w:spacing w:line="276" w:lineRule="auto"/>
        <w:jc w:val="both"/>
        <w:rPr>
          <w:sz w:val="28"/>
          <w:szCs w:val="28"/>
        </w:rPr>
      </w:pPr>
      <w:r w:rsidRPr="00A521D7">
        <w:rPr>
          <w:sz w:val="28"/>
          <w:szCs w:val="28"/>
        </w:rPr>
        <w:t xml:space="preserve">центр театрализации и музицирования;  </w:t>
      </w:r>
    </w:p>
    <w:p w:rsidR="00A521D7" w:rsidRPr="00A521D7" w:rsidRDefault="00A521D7" w:rsidP="00F479B4">
      <w:pPr>
        <w:pStyle w:val="ac"/>
        <w:numPr>
          <w:ilvl w:val="0"/>
          <w:numId w:val="10"/>
        </w:numPr>
        <w:spacing w:line="276" w:lineRule="auto"/>
        <w:jc w:val="both"/>
        <w:rPr>
          <w:sz w:val="28"/>
          <w:szCs w:val="28"/>
        </w:rPr>
      </w:pPr>
      <w:r w:rsidRPr="00A521D7">
        <w:rPr>
          <w:sz w:val="28"/>
          <w:szCs w:val="28"/>
        </w:rPr>
        <w:t>уголок</w:t>
      </w:r>
      <w:r w:rsidR="001A2F9C" w:rsidRPr="00A521D7">
        <w:rPr>
          <w:sz w:val="28"/>
          <w:szCs w:val="28"/>
        </w:rPr>
        <w:t xml:space="preserve"> уединения; </w:t>
      </w:r>
    </w:p>
    <w:p w:rsidR="00A521D7" w:rsidRPr="00A521D7" w:rsidRDefault="00A521D7" w:rsidP="00F479B4">
      <w:pPr>
        <w:pStyle w:val="ac"/>
        <w:numPr>
          <w:ilvl w:val="0"/>
          <w:numId w:val="10"/>
        </w:numPr>
        <w:spacing w:line="276" w:lineRule="auto"/>
        <w:jc w:val="both"/>
        <w:rPr>
          <w:sz w:val="28"/>
          <w:szCs w:val="28"/>
        </w:rPr>
      </w:pPr>
      <w:r w:rsidRPr="00A521D7">
        <w:rPr>
          <w:sz w:val="28"/>
          <w:szCs w:val="28"/>
        </w:rPr>
        <w:t>уголок</w:t>
      </w:r>
      <w:r w:rsidR="001A2F9C" w:rsidRPr="00A521D7">
        <w:rPr>
          <w:sz w:val="28"/>
          <w:szCs w:val="28"/>
        </w:rPr>
        <w:t xml:space="preserve"> творчества.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ДОО организуются мини </w:t>
      </w:r>
      <w:r w:rsidR="00793CDC">
        <w:rPr>
          <w:sz w:val="28"/>
          <w:szCs w:val="28"/>
        </w:rPr>
        <w:t>–</w:t>
      </w:r>
      <w:r w:rsidR="001A2F9C" w:rsidRPr="001A2F9C">
        <w:rPr>
          <w:sz w:val="28"/>
          <w:szCs w:val="28"/>
        </w:rPr>
        <w:t xml:space="preserve"> музеи и мини </w:t>
      </w:r>
      <w:r w:rsidR="00793CDC">
        <w:rPr>
          <w:sz w:val="28"/>
          <w:szCs w:val="28"/>
        </w:rPr>
        <w:t>–</w:t>
      </w:r>
      <w:r w:rsidR="001A2F9C" w:rsidRPr="001A2F9C">
        <w:rPr>
          <w:sz w:val="28"/>
          <w:szCs w:val="28"/>
        </w:rPr>
        <w:t xml:space="preserve"> коллекции.</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При выборе материалов и игрушек для ППС ДОУ ориентируется на продукцию</w:t>
      </w:r>
      <w:r>
        <w:rPr>
          <w:sz w:val="28"/>
          <w:szCs w:val="28"/>
        </w:rPr>
        <w:t xml:space="preserve"> отечественных </w:t>
      </w:r>
      <w:r w:rsidR="001A2F9C" w:rsidRPr="001A2F9C">
        <w:rPr>
          <w:sz w:val="28"/>
          <w:szCs w:val="28"/>
        </w:rPr>
        <w:t xml:space="preserve"> производителей.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Игрушки, материалы и оборудование соответствуют возрастным задачам воспитания детей дошкольного возраста.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w:t>
      </w:r>
      <w:r w:rsidR="00793CDC">
        <w:rPr>
          <w:sz w:val="28"/>
          <w:szCs w:val="28"/>
        </w:rPr>
        <w:t>–</w:t>
      </w:r>
      <w:r w:rsidR="001A2F9C" w:rsidRPr="001A2F9C">
        <w:rPr>
          <w:sz w:val="28"/>
          <w:szCs w:val="28"/>
        </w:rPr>
        <w:t xml:space="preserve"> инвалидов).</w:t>
      </w:r>
    </w:p>
    <w:p w:rsidR="00A521D7" w:rsidRDefault="001A2F9C" w:rsidP="0035351C">
      <w:pPr>
        <w:spacing w:line="276" w:lineRule="auto"/>
        <w:jc w:val="both"/>
        <w:rPr>
          <w:sz w:val="28"/>
          <w:szCs w:val="28"/>
        </w:rPr>
      </w:pPr>
      <w:r w:rsidRPr="00A521D7">
        <w:rPr>
          <w:b/>
          <w:sz w:val="28"/>
          <w:szCs w:val="28"/>
        </w:rPr>
        <w:t xml:space="preserve"> </w:t>
      </w:r>
      <w:r w:rsidR="00A50E55">
        <w:rPr>
          <w:b/>
          <w:sz w:val="28"/>
          <w:szCs w:val="28"/>
        </w:rPr>
        <w:t xml:space="preserve">                            </w:t>
      </w:r>
      <w:r w:rsidRPr="00A521D7">
        <w:rPr>
          <w:b/>
          <w:sz w:val="28"/>
          <w:szCs w:val="28"/>
        </w:rPr>
        <w:t>2.7. Социальное партнерство.</w:t>
      </w:r>
      <w:r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Особая значимость в воспитательной работе придается взаимодействию с социальными партнерами ДОО.</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Устанавливая социальное партнерство ДОО с другими заинтересованными лицами, создаются условия: </w:t>
      </w:r>
    </w:p>
    <w:p w:rsidR="00A521D7" w:rsidRDefault="001A2F9C" w:rsidP="0035351C">
      <w:pPr>
        <w:spacing w:line="276" w:lineRule="auto"/>
        <w:jc w:val="both"/>
        <w:rPr>
          <w:sz w:val="28"/>
          <w:szCs w:val="28"/>
        </w:rPr>
      </w:pPr>
      <w:r w:rsidRPr="001A2F9C">
        <w:rPr>
          <w:sz w:val="28"/>
          <w:szCs w:val="28"/>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00785D" w:rsidRDefault="001A2F9C" w:rsidP="0035351C">
      <w:pPr>
        <w:spacing w:line="276" w:lineRule="auto"/>
        <w:jc w:val="both"/>
        <w:rPr>
          <w:sz w:val="28"/>
          <w:szCs w:val="28"/>
        </w:rPr>
      </w:pPr>
      <w:r w:rsidRPr="001A2F9C">
        <w:rPr>
          <w:sz w:val="28"/>
          <w:szCs w:val="28"/>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00785D" w:rsidRDefault="001A2F9C" w:rsidP="0035351C">
      <w:pPr>
        <w:spacing w:line="276" w:lineRule="auto"/>
        <w:jc w:val="both"/>
        <w:rPr>
          <w:sz w:val="28"/>
          <w:szCs w:val="28"/>
        </w:rPr>
      </w:pPr>
      <w:r w:rsidRPr="001A2F9C">
        <w:rPr>
          <w:sz w:val="28"/>
          <w:szCs w:val="28"/>
        </w:rPr>
        <w:t xml:space="preserve">• воспитания уважения к труду взрослых;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Взаимодействие ДОО с каждым из партнеров базируется на следующих принципах: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добровольность; </w:t>
      </w:r>
    </w:p>
    <w:p w:rsidR="0000785D" w:rsidRDefault="00A50E55" w:rsidP="0035351C">
      <w:pPr>
        <w:spacing w:line="276" w:lineRule="auto"/>
        <w:jc w:val="both"/>
        <w:rPr>
          <w:sz w:val="28"/>
          <w:szCs w:val="28"/>
        </w:rPr>
      </w:pPr>
      <w:r>
        <w:rPr>
          <w:sz w:val="28"/>
          <w:szCs w:val="28"/>
        </w:rPr>
        <w:lastRenderedPageBreak/>
        <w:t>-</w:t>
      </w:r>
      <w:r w:rsidR="001A2F9C" w:rsidRPr="001A2F9C">
        <w:rPr>
          <w:sz w:val="28"/>
          <w:szCs w:val="28"/>
        </w:rPr>
        <w:t xml:space="preserve"> равноправие сторон;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уважение интересов друг друга;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соблюдение законов и иных нормативных актов. </w:t>
      </w:r>
    </w:p>
    <w:p w:rsidR="0000785D" w:rsidRDefault="001A2F9C" w:rsidP="0035351C">
      <w:pPr>
        <w:spacing w:line="276" w:lineRule="auto"/>
        <w:jc w:val="both"/>
        <w:rPr>
          <w:sz w:val="28"/>
          <w:szCs w:val="28"/>
        </w:rPr>
      </w:pPr>
      <w:r w:rsidRPr="001A2F9C">
        <w:rPr>
          <w:sz w:val="28"/>
          <w:szCs w:val="28"/>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00785D" w:rsidRDefault="0000785D" w:rsidP="0035351C">
      <w:pPr>
        <w:spacing w:line="276" w:lineRule="auto"/>
        <w:jc w:val="both"/>
        <w:rPr>
          <w:sz w:val="28"/>
          <w:szCs w:val="28"/>
        </w:rPr>
      </w:pPr>
      <w:r>
        <w:rPr>
          <w:sz w:val="28"/>
          <w:szCs w:val="28"/>
        </w:rPr>
        <w:t xml:space="preserve"> </w:t>
      </w:r>
      <w:r w:rsidR="00A50E55">
        <w:rPr>
          <w:sz w:val="28"/>
          <w:szCs w:val="28"/>
        </w:rPr>
        <w:t xml:space="preserve">  </w:t>
      </w:r>
      <w:r w:rsidR="001A2F9C" w:rsidRPr="001A2F9C">
        <w:rPr>
          <w:sz w:val="28"/>
          <w:szCs w:val="28"/>
        </w:rPr>
        <w:t>Сотрудничество коллектива ДОО с колле</w:t>
      </w:r>
      <w:r>
        <w:rPr>
          <w:sz w:val="28"/>
          <w:szCs w:val="28"/>
        </w:rPr>
        <w:t xml:space="preserve">ктивами других </w:t>
      </w:r>
      <w:r w:rsidR="001A2F9C" w:rsidRPr="001A2F9C">
        <w:rPr>
          <w:sz w:val="28"/>
          <w:szCs w:val="28"/>
        </w:rPr>
        <w:t>ОО помогает повысить качество образования</w:t>
      </w:r>
      <w:r>
        <w:rPr>
          <w:sz w:val="28"/>
          <w:szCs w:val="28"/>
        </w:rPr>
        <w:t>.</w:t>
      </w:r>
      <w:r w:rsidR="001A2F9C" w:rsidRPr="001A2F9C">
        <w:rPr>
          <w:sz w:val="28"/>
          <w:szCs w:val="28"/>
        </w:rPr>
        <w:t xml:space="preserve"> </w:t>
      </w:r>
    </w:p>
    <w:p w:rsidR="001A2F9C" w:rsidRPr="001A2F9C" w:rsidRDefault="00A50E55" w:rsidP="0035351C">
      <w:pPr>
        <w:spacing w:line="276" w:lineRule="auto"/>
        <w:jc w:val="both"/>
        <w:rPr>
          <w:sz w:val="28"/>
          <w:szCs w:val="28"/>
        </w:rPr>
      </w:pPr>
      <w:r>
        <w:rPr>
          <w:sz w:val="28"/>
          <w:szCs w:val="28"/>
        </w:rPr>
        <w:t xml:space="preserve">   </w:t>
      </w:r>
      <w:r w:rsidR="001A2F9C" w:rsidRPr="001A2F9C">
        <w:rPr>
          <w:sz w:val="28"/>
          <w:szCs w:val="28"/>
        </w:rPr>
        <w:t xml:space="preserve">Сотрудничество коллектива ДОО  с МБОУ </w:t>
      </w:r>
      <w:r w:rsidR="0000785D">
        <w:rPr>
          <w:sz w:val="28"/>
          <w:szCs w:val="28"/>
        </w:rPr>
        <w:t xml:space="preserve">Ершичская СОШ </w:t>
      </w:r>
      <w:r w:rsidR="001A2F9C" w:rsidRPr="001A2F9C">
        <w:rPr>
          <w:sz w:val="28"/>
          <w:szCs w:val="28"/>
        </w:rPr>
        <w:t xml:space="preserve">обеспечивает преемственность и непрерывность в организации воспитательной работы между дошкольным и начальным звеном образования.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Для развития у детей целостного представления об окружающем мире, усвоения социальных ценностей, формирования личностной культуры организу</w:t>
      </w:r>
      <w:r>
        <w:rPr>
          <w:sz w:val="28"/>
          <w:szCs w:val="28"/>
        </w:rPr>
        <w:t xml:space="preserve">ется совместная деятельность с Детской </w:t>
      </w:r>
      <w:r w:rsidR="001A2F9C" w:rsidRPr="001A2F9C">
        <w:rPr>
          <w:sz w:val="28"/>
          <w:szCs w:val="28"/>
        </w:rPr>
        <w:t>б</w:t>
      </w:r>
      <w:r>
        <w:rPr>
          <w:sz w:val="28"/>
          <w:szCs w:val="28"/>
        </w:rPr>
        <w:t>иб</w:t>
      </w:r>
      <w:r w:rsidR="001A2F9C" w:rsidRPr="001A2F9C">
        <w:rPr>
          <w:sz w:val="28"/>
          <w:szCs w:val="28"/>
        </w:rPr>
        <w:t>лиотекой</w:t>
      </w:r>
      <w:r>
        <w:rPr>
          <w:sz w:val="28"/>
          <w:szCs w:val="28"/>
        </w:rPr>
        <w:t xml:space="preserve"> с. Ершичи</w:t>
      </w:r>
      <w:r w:rsidR="001A2F9C" w:rsidRPr="001A2F9C">
        <w:rPr>
          <w:sz w:val="28"/>
          <w:szCs w:val="28"/>
        </w:rPr>
        <w:t>.</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реализации совместных творческих проектов и участия в конкурсах творчества организуется совместная деятельность с МБУ </w:t>
      </w:r>
      <w:proofErr w:type="gramStart"/>
      <w:r w:rsidR="001A2F9C" w:rsidRPr="001A2F9C">
        <w:rPr>
          <w:sz w:val="28"/>
          <w:szCs w:val="28"/>
        </w:rPr>
        <w:t>ДО</w:t>
      </w:r>
      <w:proofErr w:type="gramEnd"/>
      <w:r w:rsidR="001A2F9C" w:rsidRPr="001A2F9C">
        <w:rPr>
          <w:sz w:val="28"/>
          <w:szCs w:val="28"/>
        </w:rPr>
        <w:t xml:space="preserve"> </w:t>
      </w:r>
      <w:proofErr w:type="gramStart"/>
      <w:r>
        <w:rPr>
          <w:sz w:val="28"/>
          <w:szCs w:val="28"/>
        </w:rPr>
        <w:t>Дом</w:t>
      </w:r>
      <w:proofErr w:type="gramEnd"/>
      <w:r>
        <w:rPr>
          <w:sz w:val="28"/>
          <w:szCs w:val="28"/>
        </w:rPr>
        <w:t xml:space="preserve"> детского творчества.</w:t>
      </w:r>
      <w:r w:rsidR="001A2F9C" w:rsidRPr="001A2F9C">
        <w:rPr>
          <w:sz w:val="28"/>
          <w:szCs w:val="28"/>
        </w:rPr>
        <w:t xml:space="preserve">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00785D" w:rsidRDefault="001A2F9C" w:rsidP="0035351C">
      <w:pPr>
        <w:spacing w:line="276" w:lineRule="auto"/>
        <w:jc w:val="both"/>
        <w:rPr>
          <w:sz w:val="28"/>
          <w:szCs w:val="28"/>
        </w:rPr>
      </w:pPr>
      <w:r w:rsidRPr="0000785D">
        <w:rPr>
          <w:b/>
          <w:sz w:val="28"/>
          <w:szCs w:val="28"/>
        </w:rPr>
        <w:t xml:space="preserve"> </w:t>
      </w:r>
      <w:r w:rsidR="00A50E55">
        <w:rPr>
          <w:b/>
          <w:sz w:val="28"/>
          <w:szCs w:val="28"/>
        </w:rPr>
        <w:t xml:space="preserve">                       </w:t>
      </w:r>
      <w:r w:rsidRPr="0000785D">
        <w:rPr>
          <w:b/>
          <w:sz w:val="28"/>
          <w:szCs w:val="28"/>
        </w:rPr>
        <w:t>3. Организационный раздел Программы воспитания.</w:t>
      </w:r>
      <w:r w:rsidRPr="001A2F9C">
        <w:rPr>
          <w:sz w:val="28"/>
          <w:szCs w:val="28"/>
        </w:rPr>
        <w:t xml:space="preserve"> </w:t>
      </w:r>
    </w:p>
    <w:p w:rsidR="0000785D" w:rsidRDefault="001A2F9C" w:rsidP="0035351C">
      <w:pPr>
        <w:spacing w:line="276" w:lineRule="auto"/>
        <w:jc w:val="both"/>
        <w:rPr>
          <w:sz w:val="28"/>
          <w:szCs w:val="28"/>
        </w:rPr>
      </w:pPr>
      <w:r w:rsidRPr="001A2F9C">
        <w:rPr>
          <w:sz w:val="28"/>
          <w:szCs w:val="28"/>
        </w:rPr>
        <w:t xml:space="preserve">3.1. Кадровое обеспечение. </w:t>
      </w:r>
    </w:p>
    <w:p w:rsidR="00A50E55" w:rsidRDefault="001A2F9C" w:rsidP="0035351C">
      <w:pPr>
        <w:spacing w:line="276" w:lineRule="auto"/>
        <w:jc w:val="both"/>
        <w:rPr>
          <w:sz w:val="28"/>
          <w:szCs w:val="28"/>
        </w:rPr>
      </w:pPr>
      <w:r w:rsidRPr="001A2F9C">
        <w:rPr>
          <w:sz w:val="28"/>
          <w:szCs w:val="28"/>
        </w:rPr>
        <w:t>Реализация Программы воспитания  обеспечивается коллективом</w:t>
      </w:r>
      <w:r w:rsidR="0000785D">
        <w:rPr>
          <w:sz w:val="28"/>
          <w:szCs w:val="28"/>
        </w:rPr>
        <w:t xml:space="preserve"> </w:t>
      </w:r>
      <w:r w:rsidR="0000785D" w:rsidRPr="0000785D">
        <w:rPr>
          <w:sz w:val="28"/>
          <w:szCs w:val="28"/>
        </w:rPr>
        <w:t xml:space="preserve">детского сада, в состав которого входят:  административные работники </w:t>
      </w:r>
      <w:r w:rsidR="00793CDC">
        <w:rPr>
          <w:sz w:val="28"/>
          <w:szCs w:val="28"/>
        </w:rPr>
        <w:t>–</w:t>
      </w:r>
      <w:r w:rsidR="0000785D" w:rsidRPr="0000785D">
        <w:rPr>
          <w:sz w:val="28"/>
          <w:szCs w:val="28"/>
        </w:rPr>
        <w:t xml:space="preserve"> 1 челов</w:t>
      </w:r>
      <w:r w:rsidR="0000785D">
        <w:rPr>
          <w:sz w:val="28"/>
          <w:szCs w:val="28"/>
        </w:rPr>
        <w:t>ек; педагогические работники – 1</w:t>
      </w:r>
      <w:r w:rsidR="0000785D" w:rsidRPr="0000785D">
        <w:rPr>
          <w:sz w:val="28"/>
          <w:szCs w:val="28"/>
        </w:rPr>
        <w:t xml:space="preserve">2 человека; </w:t>
      </w:r>
    </w:p>
    <w:p w:rsidR="008D544E" w:rsidRDefault="0000785D" w:rsidP="0035351C">
      <w:pPr>
        <w:spacing w:line="276" w:lineRule="auto"/>
        <w:jc w:val="both"/>
        <w:rPr>
          <w:sz w:val="28"/>
          <w:szCs w:val="28"/>
        </w:rPr>
      </w:pPr>
      <w:r w:rsidRPr="0000785D">
        <w:rPr>
          <w:sz w:val="28"/>
          <w:szCs w:val="28"/>
        </w:rPr>
        <w:t>уче</w:t>
      </w:r>
      <w:r>
        <w:rPr>
          <w:sz w:val="28"/>
          <w:szCs w:val="28"/>
        </w:rPr>
        <w:t>бно-вспомогательный персонал – 6</w:t>
      </w:r>
      <w:r w:rsidRPr="0000785D">
        <w:rPr>
          <w:sz w:val="28"/>
          <w:szCs w:val="28"/>
        </w:rPr>
        <w:t xml:space="preserve"> человек.</w:t>
      </w:r>
    </w:p>
    <w:p w:rsidR="00A50E55" w:rsidRDefault="00A50E55" w:rsidP="0035351C">
      <w:pPr>
        <w:spacing w:line="276" w:lineRule="auto"/>
        <w:jc w:val="both"/>
        <w:rPr>
          <w:sz w:val="28"/>
          <w:szCs w:val="28"/>
        </w:rPr>
      </w:pPr>
    </w:p>
    <w:tbl>
      <w:tblPr>
        <w:tblStyle w:val="af8"/>
        <w:tblW w:w="0" w:type="auto"/>
        <w:tblLook w:val="04A0"/>
      </w:tblPr>
      <w:tblGrid>
        <w:gridCol w:w="3794"/>
        <w:gridCol w:w="6203"/>
      </w:tblGrid>
      <w:tr w:rsidR="00A50E55" w:rsidTr="006F2E96">
        <w:tc>
          <w:tcPr>
            <w:tcW w:w="3794" w:type="dxa"/>
          </w:tcPr>
          <w:p w:rsidR="00A50E55" w:rsidRPr="00A50E55" w:rsidRDefault="00A50E55" w:rsidP="0035351C">
            <w:pPr>
              <w:spacing w:line="276" w:lineRule="auto"/>
              <w:jc w:val="both"/>
              <w:rPr>
                <w:sz w:val="28"/>
                <w:szCs w:val="28"/>
              </w:rPr>
            </w:pPr>
            <w:r w:rsidRPr="00A50E55">
              <w:rPr>
                <w:sz w:val="28"/>
                <w:szCs w:val="28"/>
              </w:rPr>
              <w:t xml:space="preserve">Наименование должности </w:t>
            </w:r>
          </w:p>
          <w:p w:rsidR="00A50E55" w:rsidRDefault="00A50E55" w:rsidP="0035351C">
            <w:pPr>
              <w:spacing w:line="276" w:lineRule="auto"/>
              <w:jc w:val="both"/>
              <w:rPr>
                <w:sz w:val="28"/>
                <w:szCs w:val="28"/>
              </w:rPr>
            </w:pPr>
          </w:p>
        </w:tc>
        <w:tc>
          <w:tcPr>
            <w:tcW w:w="6203" w:type="dxa"/>
          </w:tcPr>
          <w:p w:rsidR="00A50E55" w:rsidRDefault="00A50E55" w:rsidP="0035351C">
            <w:pPr>
              <w:spacing w:line="276" w:lineRule="auto"/>
              <w:jc w:val="both"/>
              <w:rPr>
                <w:sz w:val="28"/>
                <w:szCs w:val="28"/>
              </w:rPr>
            </w:pPr>
            <w:r w:rsidRPr="00A50E55">
              <w:rPr>
                <w:sz w:val="28"/>
                <w:szCs w:val="28"/>
              </w:rPr>
              <w:t>Функционал, связанный с организацией и реализацией воспитательного процесса</w:t>
            </w:r>
          </w:p>
        </w:tc>
      </w:tr>
      <w:tr w:rsidR="00A50E55" w:rsidTr="006F2E96">
        <w:tc>
          <w:tcPr>
            <w:tcW w:w="3794" w:type="dxa"/>
          </w:tcPr>
          <w:p w:rsidR="00A50E55" w:rsidRDefault="00A50E55" w:rsidP="0035351C">
            <w:pPr>
              <w:spacing w:line="276" w:lineRule="auto"/>
              <w:jc w:val="both"/>
              <w:rPr>
                <w:sz w:val="28"/>
                <w:szCs w:val="28"/>
              </w:rPr>
            </w:pPr>
            <w:r w:rsidRPr="00A50E55">
              <w:rPr>
                <w:sz w:val="28"/>
                <w:szCs w:val="28"/>
              </w:rPr>
              <w:t>Заведующ</w:t>
            </w:r>
            <w:r>
              <w:rPr>
                <w:sz w:val="28"/>
                <w:szCs w:val="28"/>
              </w:rPr>
              <w:t>ая</w:t>
            </w:r>
          </w:p>
        </w:tc>
        <w:tc>
          <w:tcPr>
            <w:tcW w:w="6203" w:type="dxa"/>
          </w:tcPr>
          <w:p w:rsidR="00A50E55" w:rsidRDefault="00A50E55" w:rsidP="0035351C">
            <w:pPr>
              <w:spacing w:line="276" w:lineRule="auto"/>
              <w:jc w:val="both"/>
              <w:rPr>
                <w:sz w:val="28"/>
                <w:szCs w:val="28"/>
              </w:rPr>
            </w:pPr>
            <w:r w:rsidRPr="00A50E55">
              <w:rPr>
                <w:sz w:val="28"/>
                <w:szCs w:val="28"/>
              </w:rPr>
              <w:t xml:space="preserve">- управляет воспитательной деятельностью на уровне ДОО;  </w:t>
            </w:r>
          </w:p>
          <w:p w:rsidR="00A50E55" w:rsidRDefault="00A50E55" w:rsidP="0035351C">
            <w:pPr>
              <w:spacing w:line="276" w:lineRule="auto"/>
              <w:jc w:val="both"/>
              <w:rPr>
                <w:sz w:val="28"/>
                <w:szCs w:val="28"/>
              </w:rPr>
            </w:pPr>
            <w:r w:rsidRPr="00A50E55">
              <w:rPr>
                <w:sz w:val="28"/>
                <w:szCs w:val="28"/>
              </w:rPr>
              <w:lastRenderedPageBreak/>
              <w:t xml:space="preserve">- создает условия, позволяющие педагогическому составу реализовать воспитательную деятельность; </w:t>
            </w:r>
          </w:p>
          <w:p w:rsidR="00A50E55" w:rsidRDefault="00A50E55" w:rsidP="0035351C">
            <w:pPr>
              <w:spacing w:line="276" w:lineRule="auto"/>
              <w:jc w:val="both"/>
              <w:rPr>
                <w:sz w:val="28"/>
                <w:szCs w:val="28"/>
              </w:rPr>
            </w:pPr>
            <w:r w:rsidRPr="00A50E55">
              <w:rPr>
                <w:sz w:val="28"/>
                <w:szCs w:val="28"/>
              </w:rPr>
              <w:t xml:space="preserve"> - проводит анализ итогов воспитательной деятельности в ДОО за учебный год;  </w:t>
            </w:r>
          </w:p>
          <w:p w:rsidR="00A50E55" w:rsidRDefault="00A50E55" w:rsidP="0035351C">
            <w:pPr>
              <w:spacing w:line="276" w:lineRule="auto"/>
              <w:jc w:val="both"/>
              <w:rPr>
                <w:sz w:val="28"/>
                <w:szCs w:val="28"/>
              </w:rPr>
            </w:pPr>
            <w:r w:rsidRPr="00A50E55">
              <w:rPr>
                <w:sz w:val="28"/>
                <w:szCs w:val="28"/>
              </w:rPr>
              <w:t xml:space="preserve">- планирует воспитательную деятельность в ДОО на учебный год, включая календарный план воспитательной работы на учебный год;  </w:t>
            </w:r>
          </w:p>
          <w:p w:rsidR="00A50E55" w:rsidRDefault="00A50E55" w:rsidP="0035351C">
            <w:pPr>
              <w:spacing w:line="276" w:lineRule="auto"/>
              <w:jc w:val="both"/>
              <w:rPr>
                <w:sz w:val="28"/>
                <w:szCs w:val="28"/>
              </w:rPr>
            </w:pPr>
            <w:r w:rsidRPr="00A50E55">
              <w:rPr>
                <w:sz w:val="28"/>
                <w:szCs w:val="28"/>
              </w:rPr>
              <w:t xml:space="preserve">- регулирует воспитательную деятельность в ДОО;  </w:t>
            </w:r>
          </w:p>
          <w:p w:rsidR="00A50E55" w:rsidRDefault="00A50E55" w:rsidP="0035351C">
            <w:pPr>
              <w:spacing w:line="276" w:lineRule="auto"/>
              <w:jc w:val="both"/>
              <w:rPr>
                <w:sz w:val="28"/>
                <w:szCs w:val="28"/>
              </w:rPr>
            </w:pPr>
            <w:r w:rsidRPr="00A50E55">
              <w:rPr>
                <w:sz w:val="28"/>
                <w:szCs w:val="28"/>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lastRenderedPageBreak/>
              <w:t xml:space="preserve">Старший воспитатель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 xml:space="preserve">- организует воспитательную деятельность в ДОО;  </w:t>
            </w:r>
          </w:p>
          <w:p w:rsidR="006F2E96" w:rsidRDefault="006F2E96" w:rsidP="0035351C">
            <w:pPr>
              <w:spacing w:line="276" w:lineRule="auto"/>
              <w:jc w:val="both"/>
              <w:rPr>
                <w:sz w:val="28"/>
                <w:szCs w:val="28"/>
              </w:rPr>
            </w:pPr>
            <w:r>
              <w:rPr>
                <w:sz w:val="28"/>
                <w:szCs w:val="28"/>
              </w:rPr>
              <w:t>-</w:t>
            </w:r>
            <w:r w:rsidRPr="006F2E96">
              <w:rPr>
                <w:sz w:val="28"/>
                <w:szCs w:val="28"/>
              </w:rPr>
              <w:t xml:space="preserve">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6F2E96" w:rsidRPr="006F2E96" w:rsidRDefault="006F2E96" w:rsidP="0035351C">
            <w:pPr>
              <w:spacing w:line="276" w:lineRule="auto"/>
              <w:jc w:val="both"/>
              <w:rPr>
                <w:sz w:val="28"/>
                <w:szCs w:val="28"/>
              </w:rPr>
            </w:pPr>
            <w:r w:rsidRPr="006F2E96">
              <w:rPr>
                <w:sz w:val="28"/>
                <w:szCs w:val="28"/>
              </w:rPr>
              <w:t xml:space="preserve"> - анализирует возможности имеющихся структур для организации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планирует работу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организует практическую работу в ДОО в соответствии с календарным планом воспитательной работы;  </w:t>
            </w:r>
          </w:p>
          <w:p w:rsidR="006F2E96" w:rsidRDefault="006F2E96" w:rsidP="0035351C">
            <w:pPr>
              <w:spacing w:line="276" w:lineRule="auto"/>
              <w:jc w:val="both"/>
              <w:rPr>
                <w:sz w:val="28"/>
                <w:szCs w:val="28"/>
              </w:rPr>
            </w:pPr>
            <w:r w:rsidRPr="006F2E96">
              <w:rPr>
                <w:sz w:val="28"/>
                <w:szCs w:val="28"/>
              </w:rPr>
              <w:t>-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w:t>
            </w:r>
            <w:r>
              <w:rPr>
                <w:sz w:val="28"/>
                <w:szCs w:val="28"/>
              </w:rPr>
              <w:t xml:space="preserve"> </w:t>
            </w:r>
            <w:r w:rsidR="00793CDC">
              <w:rPr>
                <w:sz w:val="28"/>
                <w:szCs w:val="28"/>
              </w:rPr>
              <w:t>–</w:t>
            </w:r>
            <w:r>
              <w:rPr>
                <w:sz w:val="28"/>
                <w:szCs w:val="28"/>
              </w:rPr>
              <w:t xml:space="preserve"> </w:t>
            </w:r>
            <w:r w:rsidRPr="006F2E96">
              <w:rPr>
                <w:sz w:val="28"/>
                <w:szCs w:val="28"/>
              </w:rPr>
              <w:t xml:space="preserve">педагогической и управленческой компетентностей; </w:t>
            </w:r>
          </w:p>
          <w:p w:rsidR="006F2E96" w:rsidRDefault="006F2E96" w:rsidP="0035351C">
            <w:pPr>
              <w:spacing w:line="276" w:lineRule="auto"/>
              <w:jc w:val="both"/>
              <w:rPr>
                <w:sz w:val="28"/>
                <w:szCs w:val="28"/>
              </w:rPr>
            </w:pPr>
            <w:r w:rsidRPr="006F2E96">
              <w:rPr>
                <w:sz w:val="28"/>
                <w:szCs w:val="28"/>
              </w:rPr>
              <w:t xml:space="preserve">–проводит анализ и контроль воспитательной деятельности, распространение передового опыта других образовательных организаций;  - </w:t>
            </w:r>
            <w:r w:rsidRPr="006F2E96">
              <w:rPr>
                <w:sz w:val="28"/>
                <w:szCs w:val="28"/>
              </w:rPr>
              <w:lastRenderedPageBreak/>
              <w:t xml:space="preserve">формирует мотивацию педагогов к участию в разработке и реализации разнообразных образовательных и социально значимых проектов;  </w:t>
            </w:r>
          </w:p>
          <w:p w:rsidR="006F2E96" w:rsidRDefault="006F2E96" w:rsidP="0035351C">
            <w:pPr>
              <w:spacing w:line="276" w:lineRule="auto"/>
              <w:jc w:val="both"/>
              <w:rPr>
                <w:sz w:val="28"/>
                <w:szCs w:val="28"/>
              </w:rPr>
            </w:pPr>
            <w:r w:rsidRPr="006F2E96">
              <w:rPr>
                <w:sz w:val="28"/>
                <w:szCs w:val="28"/>
              </w:rPr>
              <w:t xml:space="preserve">- информирует о наличии возможностей для участия педагогов в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наполняет сайт ДОО информацией о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участвует в организационно-координационной работе при проведении                     общесадовых воспитательных мероприятий; </w:t>
            </w:r>
          </w:p>
          <w:p w:rsidR="006F2E96" w:rsidRDefault="006F2E96" w:rsidP="0035351C">
            <w:pPr>
              <w:spacing w:line="276" w:lineRule="auto"/>
              <w:jc w:val="both"/>
              <w:rPr>
                <w:sz w:val="28"/>
                <w:szCs w:val="28"/>
              </w:rPr>
            </w:pPr>
            <w:r w:rsidRPr="006F2E96">
              <w:rPr>
                <w:sz w:val="28"/>
                <w:szCs w:val="28"/>
              </w:rPr>
              <w:t xml:space="preserve"> </w:t>
            </w:r>
            <w:proofErr w:type="gramStart"/>
            <w:r w:rsidRPr="006F2E96">
              <w:rPr>
                <w:sz w:val="28"/>
                <w:szCs w:val="28"/>
              </w:rPr>
              <w:t xml:space="preserve">- организует участие обучающихся в конкурсах различного уровня;  </w:t>
            </w:r>
            <w:proofErr w:type="gramEnd"/>
          </w:p>
          <w:p w:rsidR="006F2E96" w:rsidRDefault="006F2E96" w:rsidP="0035351C">
            <w:pPr>
              <w:spacing w:line="276" w:lineRule="auto"/>
              <w:jc w:val="both"/>
              <w:rPr>
                <w:sz w:val="28"/>
                <w:szCs w:val="28"/>
              </w:rPr>
            </w:pPr>
            <w:r w:rsidRPr="006F2E96">
              <w:rPr>
                <w:sz w:val="28"/>
                <w:szCs w:val="28"/>
              </w:rPr>
              <w:t xml:space="preserve">- оказывает организационно-методическое сопровождение воспитательной деятельности педагогических инициатив;  </w:t>
            </w:r>
          </w:p>
          <w:p w:rsidR="006F2E96" w:rsidRDefault="006F2E96" w:rsidP="0035351C">
            <w:pPr>
              <w:spacing w:line="276" w:lineRule="auto"/>
              <w:jc w:val="both"/>
              <w:rPr>
                <w:sz w:val="28"/>
                <w:szCs w:val="28"/>
              </w:rPr>
            </w:pPr>
            <w:r w:rsidRPr="006F2E96">
              <w:rPr>
                <w:sz w:val="28"/>
                <w:szCs w:val="28"/>
              </w:rPr>
              <w:t xml:space="preserve">- создает необходимую для осуществления воспитательной деятельности инфраструктуру; </w:t>
            </w:r>
          </w:p>
          <w:p w:rsidR="00A50E55" w:rsidRDefault="006F2E96" w:rsidP="0035351C">
            <w:pPr>
              <w:spacing w:line="276" w:lineRule="auto"/>
              <w:jc w:val="both"/>
              <w:rPr>
                <w:sz w:val="28"/>
                <w:szCs w:val="28"/>
              </w:rPr>
            </w:pPr>
            <w:r w:rsidRPr="006F2E96">
              <w:rPr>
                <w:sz w:val="28"/>
                <w:szCs w:val="28"/>
              </w:rPr>
              <w:t xml:space="preserve"> - развивает сотрудничество с социальными партнерами;  стимулирует активную воспитательную деятельность педагогов.</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lastRenderedPageBreak/>
              <w:t xml:space="preserve">Воспитатель, музыкальный руководитель, инструктор по физическому воспитанию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-обеспечивает занятие</w:t>
            </w:r>
            <w:r>
              <w:rPr>
                <w:sz w:val="28"/>
                <w:szCs w:val="28"/>
              </w:rPr>
              <w:t xml:space="preserve"> </w:t>
            </w:r>
            <w:proofErr w:type="gramStart"/>
            <w:r>
              <w:rPr>
                <w:sz w:val="28"/>
                <w:szCs w:val="28"/>
              </w:rPr>
              <w:t>обучающихся</w:t>
            </w:r>
            <w:proofErr w:type="gramEnd"/>
            <w:r>
              <w:rPr>
                <w:sz w:val="28"/>
                <w:szCs w:val="28"/>
              </w:rPr>
              <w:t xml:space="preserve"> творчеством, </w:t>
            </w:r>
            <w:r w:rsidRPr="006F2E96">
              <w:rPr>
                <w:sz w:val="28"/>
                <w:szCs w:val="28"/>
              </w:rPr>
              <w:t xml:space="preserve"> физической культурой; </w:t>
            </w:r>
          </w:p>
          <w:p w:rsidR="006F2E96" w:rsidRDefault="006F2E96" w:rsidP="0035351C">
            <w:pPr>
              <w:spacing w:line="276" w:lineRule="auto"/>
              <w:jc w:val="both"/>
              <w:rPr>
                <w:sz w:val="28"/>
                <w:szCs w:val="28"/>
              </w:rPr>
            </w:pPr>
            <w:r w:rsidRPr="006F2E96">
              <w:rPr>
                <w:sz w:val="28"/>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F2E96" w:rsidRDefault="006F2E96" w:rsidP="0035351C">
            <w:pPr>
              <w:spacing w:line="276" w:lineRule="auto"/>
              <w:jc w:val="both"/>
              <w:rPr>
                <w:sz w:val="28"/>
                <w:szCs w:val="28"/>
              </w:rPr>
            </w:pPr>
            <w:r w:rsidRPr="006F2E96">
              <w:rPr>
                <w:sz w:val="28"/>
                <w:szCs w:val="28"/>
              </w:rPr>
              <w:t xml:space="preserve">–организует работу по формированию общей культуры будущего  школьника; </w:t>
            </w:r>
          </w:p>
          <w:p w:rsidR="006F2E96" w:rsidRDefault="006F2E96" w:rsidP="0035351C">
            <w:pPr>
              <w:spacing w:line="276" w:lineRule="auto"/>
              <w:jc w:val="both"/>
              <w:rPr>
                <w:sz w:val="28"/>
                <w:szCs w:val="28"/>
              </w:rPr>
            </w:pPr>
            <w:r w:rsidRPr="006F2E96">
              <w:rPr>
                <w:sz w:val="28"/>
                <w:szCs w:val="28"/>
              </w:rPr>
              <w:t xml:space="preserve">-внедряет здоровый образ жизни; </w:t>
            </w:r>
          </w:p>
          <w:p w:rsidR="006F2E96" w:rsidRDefault="006F2E96" w:rsidP="0035351C">
            <w:pPr>
              <w:spacing w:line="276" w:lineRule="auto"/>
              <w:jc w:val="both"/>
              <w:rPr>
                <w:sz w:val="28"/>
                <w:szCs w:val="28"/>
              </w:rPr>
            </w:pPr>
            <w:r w:rsidRPr="006F2E96">
              <w:rPr>
                <w:sz w:val="28"/>
                <w:szCs w:val="28"/>
              </w:rPr>
              <w:t>–внедряет в практику воспитательной деятельности научные достижения, новые технологии образовательного процесса;</w:t>
            </w:r>
          </w:p>
          <w:p w:rsidR="00A50E55" w:rsidRDefault="006F2E96" w:rsidP="0035351C">
            <w:pPr>
              <w:spacing w:line="276" w:lineRule="auto"/>
              <w:jc w:val="both"/>
              <w:rPr>
                <w:sz w:val="28"/>
                <w:szCs w:val="28"/>
              </w:rPr>
            </w:pPr>
            <w:r w:rsidRPr="006F2E96">
              <w:rPr>
                <w:sz w:val="28"/>
                <w:szCs w:val="28"/>
              </w:rPr>
              <w:t xml:space="preserve"> </w:t>
            </w:r>
            <w:proofErr w:type="gramStart"/>
            <w:r w:rsidRPr="006F2E96">
              <w:rPr>
                <w:sz w:val="28"/>
                <w:szCs w:val="28"/>
              </w:rPr>
              <w:t xml:space="preserve">–организует участие обучающихся в мероприятиях, проводимых районными и другими структурами в рамках воспитательной деятельности. </w:t>
            </w:r>
            <w:proofErr w:type="gramEnd"/>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Педагог</w:t>
            </w:r>
            <w:r>
              <w:rPr>
                <w:sz w:val="28"/>
                <w:szCs w:val="28"/>
              </w:rPr>
              <w:t xml:space="preserve"> </w:t>
            </w:r>
            <w:r w:rsidR="00793CDC">
              <w:rPr>
                <w:sz w:val="28"/>
                <w:szCs w:val="28"/>
              </w:rPr>
              <w:t>–</w:t>
            </w:r>
            <w:r>
              <w:rPr>
                <w:sz w:val="28"/>
                <w:szCs w:val="28"/>
              </w:rPr>
              <w:t xml:space="preserve"> </w:t>
            </w:r>
            <w:r w:rsidRPr="006F2E96">
              <w:rPr>
                <w:sz w:val="28"/>
                <w:szCs w:val="28"/>
              </w:rPr>
              <w:t xml:space="preserve">психолог </w:t>
            </w:r>
          </w:p>
          <w:p w:rsidR="00A50E55" w:rsidRDefault="00A50E55" w:rsidP="0035351C">
            <w:pPr>
              <w:spacing w:line="276" w:lineRule="auto"/>
              <w:jc w:val="both"/>
              <w:rPr>
                <w:sz w:val="28"/>
                <w:szCs w:val="28"/>
              </w:rPr>
            </w:pPr>
          </w:p>
        </w:tc>
        <w:tc>
          <w:tcPr>
            <w:tcW w:w="6203" w:type="dxa"/>
          </w:tcPr>
          <w:p w:rsidR="00A50E55" w:rsidRDefault="006F2E96" w:rsidP="0035351C">
            <w:pPr>
              <w:spacing w:line="276" w:lineRule="auto"/>
              <w:jc w:val="both"/>
              <w:rPr>
                <w:sz w:val="28"/>
                <w:szCs w:val="28"/>
              </w:rPr>
            </w:pPr>
            <w:r w:rsidRPr="006F2E96">
              <w:rPr>
                <w:sz w:val="28"/>
                <w:szCs w:val="28"/>
              </w:rPr>
              <w:lastRenderedPageBreak/>
              <w:t xml:space="preserve">осуществляет руководство работой по </w:t>
            </w:r>
            <w:r w:rsidRPr="006F2E96">
              <w:rPr>
                <w:sz w:val="28"/>
                <w:szCs w:val="28"/>
              </w:rPr>
              <w:lastRenderedPageBreak/>
              <w:t xml:space="preserve">сенсорному развитию и развитию психических функций, способствует адаптации и социализации детей с ОВЗ в условиях детского сада </w:t>
            </w:r>
          </w:p>
        </w:tc>
      </w:tr>
      <w:tr w:rsidR="00A50E55" w:rsidTr="006F2E96">
        <w:tc>
          <w:tcPr>
            <w:tcW w:w="3794" w:type="dxa"/>
          </w:tcPr>
          <w:p w:rsidR="00A50E55" w:rsidRDefault="009A6065" w:rsidP="0035351C">
            <w:pPr>
              <w:spacing w:line="276" w:lineRule="auto"/>
              <w:jc w:val="both"/>
              <w:rPr>
                <w:sz w:val="28"/>
                <w:szCs w:val="28"/>
              </w:rPr>
            </w:pPr>
            <w:r w:rsidRPr="009A6065">
              <w:rPr>
                <w:sz w:val="28"/>
                <w:szCs w:val="28"/>
              </w:rPr>
              <w:lastRenderedPageBreak/>
              <w:t>Младший воспитатель</w:t>
            </w:r>
          </w:p>
        </w:tc>
        <w:tc>
          <w:tcPr>
            <w:tcW w:w="6203" w:type="dxa"/>
          </w:tcPr>
          <w:p w:rsidR="009A6065" w:rsidRDefault="009A6065" w:rsidP="0035351C">
            <w:pPr>
              <w:spacing w:line="276" w:lineRule="auto"/>
              <w:jc w:val="both"/>
              <w:rPr>
                <w:sz w:val="28"/>
                <w:szCs w:val="28"/>
              </w:rPr>
            </w:pPr>
            <w:r w:rsidRPr="009A6065">
              <w:rPr>
                <w:sz w:val="28"/>
                <w:szCs w:val="28"/>
              </w:rPr>
              <w:t xml:space="preserve">- совместно с воспитателем обеспечивает занятие </w:t>
            </w:r>
            <w:proofErr w:type="gramStart"/>
            <w:r w:rsidRPr="009A6065">
              <w:rPr>
                <w:sz w:val="28"/>
                <w:szCs w:val="28"/>
              </w:rPr>
              <w:t>обучающихся</w:t>
            </w:r>
            <w:proofErr w:type="gramEnd"/>
            <w:r w:rsidRPr="009A6065">
              <w:rPr>
                <w:sz w:val="28"/>
                <w:szCs w:val="28"/>
              </w:rPr>
              <w:t xml:space="preserve"> творчеством, трудовой деятельностью;</w:t>
            </w:r>
          </w:p>
          <w:p w:rsidR="00A50E55" w:rsidRDefault="009A6065" w:rsidP="0035351C">
            <w:pPr>
              <w:spacing w:line="276" w:lineRule="auto"/>
              <w:jc w:val="both"/>
              <w:rPr>
                <w:sz w:val="28"/>
                <w:szCs w:val="28"/>
              </w:rPr>
            </w:pPr>
            <w:r w:rsidRPr="009A6065">
              <w:rPr>
                <w:sz w:val="28"/>
                <w:szCs w:val="28"/>
              </w:rPr>
              <w:t xml:space="preserve"> - участвует в организации работы по формированию общей культуры будущего школьника.</w:t>
            </w:r>
          </w:p>
        </w:tc>
      </w:tr>
    </w:tbl>
    <w:p w:rsidR="00A50E55" w:rsidRDefault="00A50E55" w:rsidP="0035351C">
      <w:pPr>
        <w:spacing w:line="276" w:lineRule="auto"/>
        <w:jc w:val="both"/>
        <w:rPr>
          <w:sz w:val="28"/>
          <w:szCs w:val="28"/>
        </w:rPr>
      </w:pPr>
    </w:p>
    <w:p w:rsidR="009A6065" w:rsidRDefault="009A6065" w:rsidP="0035351C">
      <w:pPr>
        <w:spacing w:line="276" w:lineRule="auto"/>
        <w:jc w:val="both"/>
        <w:rPr>
          <w:sz w:val="28"/>
          <w:szCs w:val="28"/>
        </w:rPr>
      </w:pPr>
    </w:p>
    <w:p w:rsidR="009A6065" w:rsidRDefault="009A6065" w:rsidP="0035351C">
      <w:pPr>
        <w:spacing w:line="276" w:lineRule="auto"/>
        <w:jc w:val="both"/>
        <w:rPr>
          <w:sz w:val="28"/>
          <w:szCs w:val="28"/>
        </w:rPr>
      </w:pPr>
      <w:r w:rsidRPr="009A6065">
        <w:rPr>
          <w:sz w:val="28"/>
          <w:szCs w:val="28"/>
        </w:rPr>
        <w:t xml:space="preserve">В целях эффективной реализации Программы воспитания созданы условия </w:t>
      </w:r>
      <w:proofErr w:type="gramStart"/>
      <w:r w:rsidRPr="009A6065">
        <w:rPr>
          <w:sz w:val="28"/>
          <w:szCs w:val="28"/>
        </w:rPr>
        <w:t>для</w:t>
      </w:r>
      <w:proofErr w:type="gramEnd"/>
      <w:r w:rsidRPr="009A6065">
        <w:rPr>
          <w:sz w:val="28"/>
          <w:szCs w:val="28"/>
        </w:rPr>
        <w:t xml:space="preserve">: </w:t>
      </w:r>
    </w:p>
    <w:p w:rsidR="009A6065" w:rsidRDefault="009A6065" w:rsidP="0035351C">
      <w:pPr>
        <w:spacing w:line="276" w:lineRule="auto"/>
        <w:jc w:val="both"/>
        <w:rPr>
          <w:sz w:val="28"/>
          <w:szCs w:val="28"/>
        </w:rPr>
      </w:pPr>
      <w:r>
        <w:rPr>
          <w:sz w:val="28"/>
          <w:szCs w:val="28"/>
        </w:rPr>
        <w:t>-</w:t>
      </w:r>
      <w:r w:rsidRPr="009A6065">
        <w:rPr>
          <w:sz w:val="28"/>
          <w:szCs w:val="28"/>
        </w:rPr>
        <w:t xml:space="preserve"> профессионального развития педагогических и руководящих работников, в том числе их дополнительного п</w:t>
      </w:r>
      <w:r>
        <w:rPr>
          <w:sz w:val="28"/>
          <w:szCs w:val="28"/>
        </w:rPr>
        <w:t>рофессионального образования (</w:t>
      </w:r>
      <w:r w:rsidRPr="009A6065">
        <w:rPr>
          <w:sz w:val="28"/>
          <w:szCs w:val="28"/>
        </w:rPr>
        <w:t xml:space="preserve">ПС, семинары, научно-практические конференции, курсы повышения квалификации);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9A6065" w:rsidRDefault="009A6065" w:rsidP="0035351C">
      <w:pPr>
        <w:spacing w:line="276" w:lineRule="auto"/>
        <w:jc w:val="both"/>
        <w:rPr>
          <w:sz w:val="28"/>
          <w:szCs w:val="28"/>
        </w:rPr>
      </w:pPr>
      <w:r>
        <w:rPr>
          <w:sz w:val="28"/>
          <w:szCs w:val="28"/>
        </w:rPr>
        <w:t>-</w:t>
      </w:r>
      <w:r w:rsidRPr="009A6065">
        <w:rPr>
          <w:sz w:val="28"/>
          <w:szCs w:val="28"/>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9A6065" w:rsidRDefault="009A6065" w:rsidP="0035351C">
      <w:pPr>
        <w:spacing w:line="276" w:lineRule="auto"/>
        <w:jc w:val="both"/>
        <w:rPr>
          <w:sz w:val="28"/>
          <w:szCs w:val="28"/>
        </w:rPr>
      </w:pPr>
      <w:r>
        <w:rPr>
          <w:b/>
          <w:sz w:val="28"/>
          <w:szCs w:val="28"/>
        </w:rPr>
        <w:t xml:space="preserve">                        </w:t>
      </w:r>
      <w:r w:rsidRPr="009A6065">
        <w:rPr>
          <w:b/>
          <w:sz w:val="28"/>
          <w:szCs w:val="28"/>
        </w:rPr>
        <w:t xml:space="preserve">3.2. Нормативно-методическое обеспечение.  </w:t>
      </w:r>
    </w:p>
    <w:p w:rsidR="009A6065" w:rsidRDefault="009A6065" w:rsidP="0035351C">
      <w:pPr>
        <w:spacing w:line="276" w:lineRule="auto"/>
        <w:jc w:val="both"/>
        <w:rPr>
          <w:sz w:val="28"/>
          <w:szCs w:val="28"/>
        </w:rPr>
      </w:pPr>
      <w:r w:rsidRPr="009A6065">
        <w:rPr>
          <w:sz w:val="28"/>
          <w:szCs w:val="28"/>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9A6065" w:rsidRDefault="009A6065" w:rsidP="0035351C">
      <w:pPr>
        <w:spacing w:line="276" w:lineRule="auto"/>
        <w:jc w:val="both"/>
        <w:rPr>
          <w:sz w:val="28"/>
          <w:szCs w:val="28"/>
        </w:rPr>
      </w:pPr>
      <w:r>
        <w:rPr>
          <w:sz w:val="28"/>
          <w:szCs w:val="28"/>
        </w:rPr>
        <w:t>-</w:t>
      </w:r>
      <w:r w:rsidRPr="009A6065">
        <w:rPr>
          <w:sz w:val="28"/>
          <w:szCs w:val="28"/>
        </w:rPr>
        <w:t xml:space="preserve"> Основная общеобразовательная программа дошкольног</w:t>
      </w:r>
      <w:r>
        <w:rPr>
          <w:sz w:val="28"/>
          <w:szCs w:val="28"/>
        </w:rPr>
        <w:t>о образования МБДОУ детский сад «Солнышко»</w:t>
      </w:r>
      <w:r w:rsidRPr="009A6065">
        <w:rPr>
          <w:sz w:val="28"/>
          <w:szCs w:val="28"/>
        </w:rPr>
        <w:t>;</w:t>
      </w:r>
    </w:p>
    <w:p w:rsidR="009A6065" w:rsidRDefault="009A6065" w:rsidP="0035351C">
      <w:pPr>
        <w:spacing w:line="276" w:lineRule="auto"/>
        <w:jc w:val="both"/>
        <w:rPr>
          <w:sz w:val="28"/>
          <w:szCs w:val="28"/>
        </w:rPr>
      </w:pPr>
      <w:r w:rsidRPr="009A6065">
        <w:rPr>
          <w:sz w:val="28"/>
          <w:szCs w:val="28"/>
        </w:rPr>
        <w:t xml:space="preserve"> </w:t>
      </w:r>
      <w:r>
        <w:rPr>
          <w:sz w:val="28"/>
          <w:szCs w:val="28"/>
        </w:rPr>
        <w:t>-</w:t>
      </w:r>
      <w:r w:rsidRPr="009A6065">
        <w:rPr>
          <w:sz w:val="28"/>
          <w:szCs w:val="28"/>
        </w:rPr>
        <w:t xml:space="preserve"> Программа развития</w:t>
      </w:r>
      <w:r>
        <w:rPr>
          <w:sz w:val="28"/>
          <w:szCs w:val="28"/>
        </w:rPr>
        <w:t xml:space="preserve"> МБДОУ детский сад «Солнышко»</w:t>
      </w:r>
      <w:r w:rsidRPr="009A6065">
        <w:rPr>
          <w:sz w:val="28"/>
          <w:szCs w:val="28"/>
        </w:rPr>
        <w:t xml:space="preserve">;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Рабочая программа воспитания</w:t>
      </w:r>
      <w:r w:rsidR="006214CC">
        <w:rPr>
          <w:sz w:val="28"/>
          <w:szCs w:val="28"/>
        </w:rPr>
        <w:t xml:space="preserve"> МБДОУ детский сад «Солнышко»</w:t>
      </w:r>
      <w:r w:rsidRPr="009A6065">
        <w:rPr>
          <w:sz w:val="28"/>
          <w:szCs w:val="28"/>
        </w:rPr>
        <w:t xml:space="preserve">; </w:t>
      </w:r>
    </w:p>
    <w:p w:rsidR="006214CC" w:rsidRDefault="009A6065" w:rsidP="0035351C">
      <w:pPr>
        <w:spacing w:line="276" w:lineRule="auto"/>
        <w:jc w:val="both"/>
        <w:rPr>
          <w:sz w:val="28"/>
          <w:szCs w:val="28"/>
        </w:rPr>
      </w:pPr>
      <w:r>
        <w:rPr>
          <w:sz w:val="28"/>
          <w:szCs w:val="28"/>
        </w:rPr>
        <w:t>-</w:t>
      </w:r>
      <w:r w:rsidRPr="009A6065">
        <w:rPr>
          <w:sz w:val="28"/>
          <w:szCs w:val="28"/>
        </w:rPr>
        <w:t xml:space="preserve"> Календарный план воспитательной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Годовой План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Рабочие программы воспитания педагогов групп, как часть основной образовательной программы</w:t>
      </w:r>
      <w:proofErr w:type="gramStart"/>
      <w:r w:rsidR="009A6065" w:rsidRPr="009A6065">
        <w:rPr>
          <w:sz w:val="28"/>
          <w:szCs w:val="28"/>
        </w:rPr>
        <w:t xml:space="preserve"> ;</w:t>
      </w:r>
      <w:proofErr w:type="gramEnd"/>
      <w:r w:rsidR="009A6065" w:rsidRPr="009A6065">
        <w:rPr>
          <w:sz w:val="28"/>
          <w:szCs w:val="28"/>
        </w:rPr>
        <w:t xml:space="preserve"> </w:t>
      </w:r>
    </w:p>
    <w:p w:rsidR="006214CC" w:rsidRDefault="006214CC" w:rsidP="0035351C">
      <w:pPr>
        <w:spacing w:line="276" w:lineRule="auto"/>
        <w:jc w:val="both"/>
        <w:rPr>
          <w:sz w:val="28"/>
          <w:szCs w:val="28"/>
        </w:rPr>
      </w:pPr>
      <w:r>
        <w:rPr>
          <w:sz w:val="28"/>
          <w:szCs w:val="28"/>
        </w:rPr>
        <w:t>-</w:t>
      </w:r>
      <w:r w:rsidR="009A6065" w:rsidRPr="009A6065">
        <w:rPr>
          <w:sz w:val="28"/>
          <w:szCs w:val="28"/>
        </w:rPr>
        <w:t xml:space="preserve"> Должностные инструкции специалистов, отвечающих за организацию воспитательной деятельности в ДОО; </w:t>
      </w:r>
    </w:p>
    <w:p w:rsidR="009A6065" w:rsidRDefault="006214CC" w:rsidP="0035351C">
      <w:pPr>
        <w:spacing w:line="276" w:lineRule="auto"/>
        <w:jc w:val="both"/>
        <w:rPr>
          <w:sz w:val="28"/>
          <w:szCs w:val="28"/>
        </w:rPr>
      </w:pPr>
      <w:r>
        <w:rPr>
          <w:sz w:val="28"/>
          <w:szCs w:val="28"/>
        </w:rPr>
        <w:t>-</w:t>
      </w:r>
      <w:r w:rsidR="009A6065" w:rsidRPr="009A6065">
        <w:rPr>
          <w:sz w:val="28"/>
          <w:szCs w:val="28"/>
        </w:rPr>
        <w:t xml:space="preserve"> Планы взаимодействия с социальными партнерами. </w:t>
      </w:r>
    </w:p>
    <w:p w:rsidR="000C1EFB" w:rsidRDefault="000C1EFB" w:rsidP="0035351C">
      <w:pPr>
        <w:spacing w:line="276" w:lineRule="auto"/>
        <w:jc w:val="both"/>
        <w:rPr>
          <w:sz w:val="28"/>
          <w:szCs w:val="28"/>
        </w:rPr>
      </w:pPr>
      <w:r w:rsidRPr="000C1EFB">
        <w:rPr>
          <w:b/>
          <w:sz w:val="28"/>
          <w:szCs w:val="28"/>
        </w:rPr>
        <w:lastRenderedPageBreak/>
        <w:t>3.3. Комплексно-тематическое планирование и сложившиеся традиции ДОО</w:t>
      </w:r>
      <w:r w:rsidRPr="000C1EFB">
        <w:rPr>
          <w:sz w:val="28"/>
          <w:szCs w:val="28"/>
        </w:rPr>
        <w:t xml:space="preserve">, </w:t>
      </w:r>
      <w:r w:rsidRPr="00D90A1E">
        <w:rPr>
          <w:b/>
          <w:sz w:val="28"/>
          <w:szCs w:val="28"/>
        </w:rPr>
        <w:t>план воспитательной работы в соответствии с ФОП.</w:t>
      </w:r>
      <w:r w:rsidRPr="000C1EFB">
        <w:rPr>
          <w:sz w:val="28"/>
          <w:szCs w:val="28"/>
        </w:rPr>
        <w:t xml:space="preserve">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В таблице перечислены основные темы с указанием периода.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Одной теме уделяется не менее одной недели. Тема отражается в подборе материалов, находящихся в группе и уголках развития. </w:t>
      </w:r>
    </w:p>
    <w:p w:rsidR="008F7F33" w:rsidRDefault="000C1EFB" w:rsidP="0035351C">
      <w:pPr>
        <w:spacing w:line="276" w:lineRule="auto"/>
        <w:jc w:val="both"/>
        <w:rPr>
          <w:color w:val="FF0000"/>
          <w:sz w:val="28"/>
          <w:szCs w:val="28"/>
        </w:rPr>
      </w:pPr>
      <w:r>
        <w:rPr>
          <w:sz w:val="28"/>
          <w:szCs w:val="28"/>
        </w:rPr>
        <w:t xml:space="preserve">   </w:t>
      </w:r>
      <w:r w:rsidRPr="000C1EFB">
        <w:rPr>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Реализация тематического планирования осуществляется через   сложившиеся  традиции ДОО. </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w:t>
      </w:r>
      <w:r w:rsidR="00CE38AA">
        <w:rPr>
          <w:sz w:val="28"/>
          <w:szCs w:val="28"/>
        </w:rPr>
        <w:t>летний оздоровительны</w:t>
      </w:r>
      <w:r>
        <w:rPr>
          <w:sz w:val="28"/>
          <w:szCs w:val="28"/>
        </w:rPr>
        <w:t xml:space="preserve">й </w:t>
      </w:r>
      <w:r w:rsidR="00CE38AA">
        <w:rPr>
          <w:sz w:val="28"/>
          <w:szCs w:val="28"/>
        </w:rPr>
        <w:t>период</w:t>
      </w:r>
      <w:r w:rsidRPr="008F7F33">
        <w:rPr>
          <w:sz w:val="28"/>
          <w:szCs w:val="28"/>
        </w:rPr>
        <w:t>.</w:t>
      </w:r>
    </w:p>
    <w:p w:rsidR="008F7F33" w:rsidRDefault="008F7F33" w:rsidP="0035351C">
      <w:pPr>
        <w:spacing w:line="276" w:lineRule="auto"/>
        <w:jc w:val="both"/>
        <w:rPr>
          <w:sz w:val="28"/>
          <w:szCs w:val="28"/>
        </w:rPr>
      </w:pPr>
      <w:r>
        <w:rPr>
          <w:sz w:val="28"/>
          <w:szCs w:val="28"/>
        </w:rPr>
        <w:t xml:space="preserve">           </w:t>
      </w:r>
      <w:r w:rsidRPr="008F7F33">
        <w:rPr>
          <w:sz w:val="28"/>
          <w:szCs w:val="28"/>
        </w:rPr>
        <w:t>На основе рабочей программы воспитания ДОО составляет календарный план воспитательной работы, который  строится на основе базовых</w:t>
      </w:r>
      <w:r>
        <w:rPr>
          <w:sz w:val="28"/>
          <w:szCs w:val="28"/>
        </w:rPr>
        <w:t xml:space="preserve"> ценностей по следующим этапам:</w:t>
      </w:r>
    </w:p>
    <w:p w:rsidR="008F7F33" w:rsidRDefault="008F7F33" w:rsidP="0035351C">
      <w:pPr>
        <w:spacing w:line="276" w:lineRule="auto"/>
        <w:jc w:val="both"/>
        <w:rPr>
          <w:sz w:val="28"/>
          <w:szCs w:val="28"/>
        </w:rPr>
      </w:pPr>
      <w:r>
        <w:rPr>
          <w:sz w:val="28"/>
          <w:szCs w:val="28"/>
        </w:rPr>
        <w:t xml:space="preserve"> - </w:t>
      </w:r>
      <w:r w:rsidRPr="008F7F33">
        <w:rPr>
          <w:sz w:val="28"/>
          <w:szCs w:val="28"/>
        </w:rPr>
        <w:t xml:space="preserve">погружение-знакомство, которое реализуется в различных формах (чтение, просмотр, экскурсии и пр.); </w:t>
      </w:r>
    </w:p>
    <w:p w:rsidR="008F7F33" w:rsidRDefault="008F7F33" w:rsidP="0035351C">
      <w:pPr>
        <w:spacing w:line="276" w:lineRule="auto"/>
        <w:jc w:val="both"/>
        <w:rPr>
          <w:sz w:val="28"/>
          <w:szCs w:val="28"/>
        </w:rPr>
      </w:pPr>
      <w:r>
        <w:rPr>
          <w:sz w:val="28"/>
          <w:szCs w:val="28"/>
        </w:rPr>
        <w:t>-</w:t>
      </w:r>
      <w:r w:rsidRPr="008F7F33">
        <w:rPr>
          <w:sz w:val="28"/>
          <w:szCs w:val="28"/>
        </w:rPr>
        <w:t xml:space="preserve"> разработка коллективного проекта, в рамках которого создаются творческие продукты; </w:t>
      </w:r>
    </w:p>
    <w:p w:rsidR="008F7F33" w:rsidRDefault="008F7F33" w:rsidP="0035351C">
      <w:pPr>
        <w:spacing w:line="276" w:lineRule="auto"/>
        <w:jc w:val="both"/>
        <w:rPr>
          <w:sz w:val="28"/>
          <w:szCs w:val="28"/>
        </w:rPr>
      </w:pPr>
      <w:r>
        <w:rPr>
          <w:sz w:val="28"/>
          <w:szCs w:val="28"/>
        </w:rPr>
        <w:t>-</w:t>
      </w:r>
      <w:r w:rsidRPr="008F7F33">
        <w:rPr>
          <w:sz w:val="28"/>
          <w:szCs w:val="28"/>
        </w:rPr>
        <w:t xml:space="preserve"> организация события, которое формирует ценности. </w:t>
      </w:r>
    </w:p>
    <w:p w:rsidR="008F7F33" w:rsidRDefault="008F7F33" w:rsidP="0035351C">
      <w:pPr>
        <w:spacing w:line="276" w:lineRule="auto"/>
        <w:jc w:val="both"/>
        <w:rPr>
          <w:b/>
          <w:sz w:val="28"/>
          <w:szCs w:val="28"/>
        </w:rPr>
      </w:pPr>
      <w:r>
        <w:rPr>
          <w:sz w:val="28"/>
          <w:szCs w:val="28"/>
        </w:rPr>
        <w:t xml:space="preserve">                       </w:t>
      </w:r>
      <w:r w:rsidRPr="008F7F33">
        <w:rPr>
          <w:b/>
          <w:sz w:val="28"/>
          <w:szCs w:val="28"/>
        </w:rPr>
        <w:t>Календарный план воспитательной работы</w:t>
      </w:r>
    </w:p>
    <w:tbl>
      <w:tblPr>
        <w:tblStyle w:val="af8"/>
        <w:tblW w:w="0" w:type="auto"/>
        <w:tblLook w:val="04A0"/>
      </w:tblPr>
      <w:tblGrid>
        <w:gridCol w:w="2943"/>
        <w:gridCol w:w="4962"/>
        <w:gridCol w:w="2092"/>
      </w:tblGrid>
      <w:tr w:rsidR="00CC385D" w:rsidTr="00CC385D">
        <w:tc>
          <w:tcPr>
            <w:tcW w:w="2943" w:type="dxa"/>
          </w:tcPr>
          <w:p w:rsidR="00CC385D" w:rsidRPr="00CC385D" w:rsidRDefault="00CC385D" w:rsidP="0035351C">
            <w:pPr>
              <w:spacing w:line="276" w:lineRule="auto"/>
              <w:jc w:val="both"/>
              <w:rPr>
                <w:b/>
                <w:sz w:val="28"/>
                <w:szCs w:val="28"/>
              </w:rPr>
            </w:pPr>
            <w:r w:rsidRPr="00CC385D">
              <w:rPr>
                <w:b/>
                <w:sz w:val="28"/>
                <w:szCs w:val="28"/>
              </w:rPr>
              <w:t xml:space="preserve">Направления воспитания </w:t>
            </w:r>
          </w:p>
          <w:p w:rsidR="00CC385D" w:rsidRDefault="00CC385D" w:rsidP="0035351C">
            <w:pPr>
              <w:spacing w:line="276" w:lineRule="auto"/>
              <w:jc w:val="both"/>
              <w:rPr>
                <w:b/>
                <w:sz w:val="28"/>
                <w:szCs w:val="28"/>
              </w:rPr>
            </w:pPr>
          </w:p>
        </w:tc>
        <w:tc>
          <w:tcPr>
            <w:tcW w:w="4962" w:type="dxa"/>
          </w:tcPr>
          <w:p w:rsidR="00CC385D" w:rsidRDefault="00CC385D" w:rsidP="0035351C">
            <w:pPr>
              <w:spacing w:line="276" w:lineRule="auto"/>
              <w:jc w:val="both"/>
              <w:rPr>
                <w:b/>
                <w:sz w:val="28"/>
                <w:szCs w:val="28"/>
              </w:rPr>
            </w:pPr>
            <w:r w:rsidRPr="00CC385D">
              <w:rPr>
                <w:b/>
                <w:sz w:val="28"/>
                <w:szCs w:val="28"/>
              </w:rPr>
              <w:t>Тематика мероприятия</w:t>
            </w:r>
          </w:p>
        </w:tc>
        <w:tc>
          <w:tcPr>
            <w:tcW w:w="2092" w:type="dxa"/>
          </w:tcPr>
          <w:p w:rsidR="00CC385D" w:rsidRDefault="00CC385D" w:rsidP="0035351C">
            <w:pPr>
              <w:spacing w:line="276" w:lineRule="auto"/>
              <w:jc w:val="both"/>
              <w:rPr>
                <w:b/>
                <w:sz w:val="28"/>
                <w:szCs w:val="28"/>
              </w:rPr>
            </w:pPr>
            <w:r w:rsidRPr="00CC385D">
              <w:rPr>
                <w:b/>
                <w:sz w:val="28"/>
                <w:szCs w:val="28"/>
              </w:rPr>
              <w:t>Сроки проведения</w:t>
            </w:r>
          </w:p>
        </w:tc>
      </w:tr>
      <w:tr w:rsidR="00D9069F" w:rsidTr="00CC385D">
        <w:tc>
          <w:tcPr>
            <w:tcW w:w="2943" w:type="dxa"/>
            <w:vMerge w:val="restart"/>
          </w:tcPr>
          <w:p w:rsidR="00D9069F" w:rsidRPr="00CC385D" w:rsidRDefault="00D9069F" w:rsidP="0035351C">
            <w:pPr>
              <w:spacing w:line="276" w:lineRule="auto"/>
              <w:jc w:val="both"/>
              <w:rPr>
                <w:sz w:val="28"/>
                <w:szCs w:val="28"/>
              </w:rPr>
            </w:pPr>
            <w:r w:rsidRPr="00CC385D">
              <w:rPr>
                <w:sz w:val="28"/>
                <w:szCs w:val="28"/>
              </w:rPr>
              <w:t>Патриотическое</w:t>
            </w:r>
          </w:p>
        </w:tc>
        <w:tc>
          <w:tcPr>
            <w:tcW w:w="4962" w:type="dxa"/>
          </w:tcPr>
          <w:p w:rsidR="00D9069F" w:rsidRPr="00D9069F" w:rsidRDefault="00002EBB" w:rsidP="0035351C">
            <w:pPr>
              <w:spacing w:line="276" w:lineRule="auto"/>
              <w:jc w:val="both"/>
              <w:rPr>
                <w:sz w:val="28"/>
                <w:szCs w:val="28"/>
              </w:rPr>
            </w:pPr>
            <w:r>
              <w:rPr>
                <w:sz w:val="28"/>
                <w:szCs w:val="28"/>
              </w:rPr>
              <w:t>День снятия блокады Ленинграда</w:t>
            </w:r>
          </w:p>
        </w:tc>
        <w:tc>
          <w:tcPr>
            <w:tcW w:w="2092" w:type="dxa"/>
          </w:tcPr>
          <w:p w:rsidR="00D9069F" w:rsidRPr="00D9069F" w:rsidRDefault="00D9069F" w:rsidP="0035351C">
            <w:pPr>
              <w:spacing w:line="276" w:lineRule="auto"/>
              <w:jc w:val="both"/>
              <w:rPr>
                <w:sz w:val="28"/>
                <w:szCs w:val="28"/>
              </w:rPr>
            </w:pPr>
            <w:r w:rsidRPr="00D9069F">
              <w:rPr>
                <w:sz w:val="28"/>
                <w:szCs w:val="28"/>
              </w:rPr>
              <w:t>27 января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jc w:val="both"/>
              <w:rPr>
                <w:sz w:val="28"/>
                <w:szCs w:val="28"/>
              </w:rPr>
            </w:pPr>
            <w:r w:rsidRPr="00D9069F">
              <w:rPr>
                <w:sz w:val="28"/>
                <w:szCs w:val="28"/>
              </w:rPr>
              <w:t>День разгрома советскими войсками  немецко-фашистских вой</w:t>
            </w:r>
            <w:proofErr w:type="gramStart"/>
            <w:r w:rsidRPr="00D9069F">
              <w:rPr>
                <w:sz w:val="28"/>
                <w:szCs w:val="28"/>
              </w:rPr>
              <w:t>ск   в Ст</w:t>
            </w:r>
            <w:proofErr w:type="gramEnd"/>
            <w:r w:rsidRPr="00D9069F">
              <w:rPr>
                <w:sz w:val="28"/>
                <w:szCs w:val="28"/>
              </w:rPr>
              <w:t xml:space="preserve">алинградской битве </w:t>
            </w:r>
          </w:p>
        </w:tc>
        <w:tc>
          <w:tcPr>
            <w:tcW w:w="2092" w:type="dxa"/>
          </w:tcPr>
          <w:p w:rsidR="00D9069F" w:rsidRPr="00D9069F" w:rsidRDefault="00D9069F" w:rsidP="0035351C">
            <w:pPr>
              <w:spacing w:line="276" w:lineRule="auto"/>
              <w:jc w:val="both"/>
              <w:rPr>
                <w:sz w:val="28"/>
                <w:szCs w:val="28"/>
              </w:rPr>
            </w:pPr>
            <w:r w:rsidRPr="00D9069F">
              <w:rPr>
                <w:sz w:val="28"/>
                <w:szCs w:val="28"/>
              </w:rPr>
              <w:t>2 февраля</w:t>
            </w:r>
          </w:p>
        </w:tc>
      </w:tr>
      <w:tr w:rsidR="00002EBB" w:rsidTr="00002EBB">
        <w:trPr>
          <w:trHeight w:val="5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sidRPr="00D9069F">
              <w:rPr>
                <w:sz w:val="28"/>
                <w:szCs w:val="28"/>
              </w:rPr>
              <w:t xml:space="preserve">День защитника Отечества День </w:t>
            </w:r>
          </w:p>
        </w:tc>
        <w:tc>
          <w:tcPr>
            <w:tcW w:w="2092" w:type="dxa"/>
          </w:tcPr>
          <w:p w:rsidR="00002EBB" w:rsidRPr="00D9069F" w:rsidRDefault="00002EBB" w:rsidP="0035351C">
            <w:pPr>
              <w:spacing w:line="276" w:lineRule="auto"/>
              <w:jc w:val="both"/>
              <w:rPr>
                <w:sz w:val="28"/>
                <w:szCs w:val="28"/>
              </w:rPr>
            </w:pPr>
            <w:r w:rsidRPr="00D9069F">
              <w:rPr>
                <w:sz w:val="28"/>
                <w:szCs w:val="28"/>
              </w:rPr>
              <w:t>23 февраля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воссоединения Крыма с Россией </w:t>
            </w:r>
          </w:p>
        </w:tc>
        <w:tc>
          <w:tcPr>
            <w:tcW w:w="2092" w:type="dxa"/>
          </w:tcPr>
          <w:p w:rsidR="00D9069F" w:rsidRPr="00D9069F" w:rsidRDefault="00D9069F" w:rsidP="0035351C">
            <w:pPr>
              <w:spacing w:line="276" w:lineRule="auto"/>
              <w:jc w:val="both"/>
              <w:rPr>
                <w:sz w:val="28"/>
                <w:szCs w:val="28"/>
              </w:rPr>
            </w:pPr>
            <w:r w:rsidRPr="00D9069F">
              <w:rPr>
                <w:sz w:val="28"/>
                <w:szCs w:val="28"/>
              </w:rPr>
              <w:t>18 марта</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Победы </w:t>
            </w:r>
          </w:p>
        </w:tc>
        <w:tc>
          <w:tcPr>
            <w:tcW w:w="2092" w:type="dxa"/>
          </w:tcPr>
          <w:p w:rsidR="00D9069F" w:rsidRPr="00D9069F" w:rsidRDefault="00D9069F" w:rsidP="0035351C">
            <w:pPr>
              <w:spacing w:line="276" w:lineRule="auto"/>
              <w:jc w:val="both"/>
              <w:rPr>
                <w:sz w:val="28"/>
                <w:szCs w:val="28"/>
              </w:rPr>
            </w:pPr>
            <w:r w:rsidRPr="00D9069F">
              <w:rPr>
                <w:sz w:val="28"/>
                <w:szCs w:val="28"/>
              </w:rPr>
              <w:t>9 мая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России  </w:t>
            </w:r>
          </w:p>
        </w:tc>
        <w:tc>
          <w:tcPr>
            <w:tcW w:w="2092" w:type="dxa"/>
          </w:tcPr>
          <w:p w:rsidR="00D9069F" w:rsidRPr="00D9069F" w:rsidRDefault="00D9069F" w:rsidP="0035351C">
            <w:pPr>
              <w:spacing w:line="276" w:lineRule="auto"/>
              <w:jc w:val="both"/>
              <w:rPr>
                <w:sz w:val="28"/>
                <w:szCs w:val="28"/>
              </w:rPr>
            </w:pPr>
            <w:r w:rsidRPr="00D9069F">
              <w:rPr>
                <w:sz w:val="28"/>
                <w:szCs w:val="28"/>
              </w:rPr>
              <w:t>12 июня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День освобождения Смоленщины</w:t>
            </w:r>
          </w:p>
        </w:tc>
        <w:tc>
          <w:tcPr>
            <w:tcW w:w="2092" w:type="dxa"/>
          </w:tcPr>
          <w:p w:rsidR="00D9069F" w:rsidRPr="00D9069F" w:rsidRDefault="00D9069F" w:rsidP="0035351C">
            <w:pPr>
              <w:spacing w:line="276" w:lineRule="auto"/>
              <w:jc w:val="both"/>
              <w:rPr>
                <w:sz w:val="28"/>
                <w:szCs w:val="28"/>
              </w:rPr>
            </w:pPr>
            <w:r w:rsidRPr="00D9069F">
              <w:rPr>
                <w:sz w:val="28"/>
                <w:szCs w:val="28"/>
              </w:rPr>
              <w:t>25 сентября</w:t>
            </w:r>
          </w:p>
        </w:tc>
      </w:tr>
      <w:tr w:rsidR="00002EBB" w:rsidTr="00002EBB">
        <w:trPr>
          <w:trHeight w:val="6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Pr>
                <w:sz w:val="28"/>
                <w:szCs w:val="28"/>
              </w:rPr>
              <w:t xml:space="preserve">День </w:t>
            </w:r>
            <w:r w:rsidRPr="00D9069F">
              <w:rPr>
                <w:sz w:val="28"/>
                <w:szCs w:val="28"/>
              </w:rPr>
              <w:t xml:space="preserve">Героев Отечества </w:t>
            </w:r>
          </w:p>
        </w:tc>
        <w:tc>
          <w:tcPr>
            <w:tcW w:w="2092" w:type="dxa"/>
          </w:tcPr>
          <w:p w:rsidR="00002EBB" w:rsidRPr="00D9069F" w:rsidRDefault="00002EBB" w:rsidP="0035351C">
            <w:pPr>
              <w:spacing w:line="276" w:lineRule="auto"/>
              <w:jc w:val="both"/>
              <w:rPr>
                <w:sz w:val="28"/>
                <w:szCs w:val="28"/>
              </w:rPr>
            </w:pPr>
            <w:r w:rsidRPr="00D9069F">
              <w:rPr>
                <w:sz w:val="28"/>
                <w:szCs w:val="28"/>
              </w:rPr>
              <w:t>9 декабря</w:t>
            </w:r>
          </w:p>
        </w:tc>
      </w:tr>
      <w:tr w:rsidR="00E906D5" w:rsidTr="00002EBB">
        <w:trPr>
          <w:trHeight w:val="555"/>
        </w:trPr>
        <w:tc>
          <w:tcPr>
            <w:tcW w:w="2943" w:type="dxa"/>
            <w:vMerge w:val="restart"/>
          </w:tcPr>
          <w:p w:rsidR="00E906D5" w:rsidRPr="00CC385D" w:rsidRDefault="00E906D5" w:rsidP="0035351C">
            <w:pPr>
              <w:spacing w:line="276" w:lineRule="auto"/>
              <w:jc w:val="both"/>
              <w:rPr>
                <w:b/>
                <w:sz w:val="28"/>
                <w:szCs w:val="28"/>
              </w:rPr>
            </w:pPr>
            <w:r w:rsidRPr="00CC385D">
              <w:rPr>
                <w:b/>
                <w:sz w:val="28"/>
                <w:szCs w:val="28"/>
              </w:rPr>
              <w:t>Духовно</w:t>
            </w:r>
            <w:r>
              <w:rPr>
                <w:b/>
                <w:sz w:val="28"/>
                <w:szCs w:val="28"/>
              </w:rPr>
              <w:t xml:space="preserve"> </w:t>
            </w:r>
            <w:r w:rsidR="00793CDC">
              <w:rPr>
                <w:b/>
                <w:sz w:val="28"/>
                <w:szCs w:val="28"/>
              </w:rPr>
              <w:t>–</w:t>
            </w:r>
            <w:r>
              <w:rPr>
                <w:b/>
                <w:sz w:val="28"/>
                <w:szCs w:val="28"/>
              </w:rPr>
              <w:t xml:space="preserve"> </w:t>
            </w:r>
            <w:r w:rsidRPr="00CC385D">
              <w:rPr>
                <w:b/>
                <w:sz w:val="28"/>
                <w:szCs w:val="28"/>
              </w:rPr>
              <w:t xml:space="preserve">нравственное </w:t>
            </w:r>
          </w:p>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детей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1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памяти и скорби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22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солидарности в борьбе с терроризмом </w:t>
            </w:r>
          </w:p>
        </w:tc>
        <w:tc>
          <w:tcPr>
            <w:tcW w:w="2092" w:type="dxa"/>
          </w:tcPr>
          <w:p w:rsidR="00E906D5" w:rsidRPr="00D9069F" w:rsidRDefault="00E906D5" w:rsidP="0035351C">
            <w:pPr>
              <w:spacing w:line="276" w:lineRule="auto"/>
              <w:jc w:val="both"/>
              <w:rPr>
                <w:sz w:val="28"/>
                <w:szCs w:val="28"/>
              </w:rPr>
            </w:pPr>
            <w:r w:rsidRPr="00D9069F">
              <w:rPr>
                <w:sz w:val="28"/>
                <w:szCs w:val="28"/>
              </w:rPr>
              <w:t>3 сентября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пожилых  людей </w:t>
            </w:r>
          </w:p>
        </w:tc>
        <w:tc>
          <w:tcPr>
            <w:tcW w:w="2092" w:type="dxa"/>
          </w:tcPr>
          <w:p w:rsidR="00E906D5" w:rsidRPr="00D9069F" w:rsidRDefault="00E906D5" w:rsidP="0035351C">
            <w:pPr>
              <w:spacing w:line="276" w:lineRule="auto"/>
              <w:jc w:val="both"/>
              <w:rPr>
                <w:sz w:val="28"/>
                <w:szCs w:val="28"/>
              </w:rPr>
            </w:pPr>
            <w:r w:rsidRPr="00D9069F">
              <w:rPr>
                <w:sz w:val="28"/>
                <w:szCs w:val="28"/>
              </w:rPr>
              <w:t>1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животных </w:t>
            </w:r>
          </w:p>
        </w:tc>
        <w:tc>
          <w:tcPr>
            <w:tcW w:w="2092" w:type="dxa"/>
          </w:tcPr>
          <w:p w:rsidR="00E906D5" w:rsidRPr="00D9069F" w:rsidRDefault="00E906D5" w:rsidP="0035351C">
            <w:pPr>
              <w:spacing w:line="276" w:lineRule="auto"/>
              <w:jc w:val="both"/>
              <w:rPr>
                <w:sz w:val="28"/>
                <w:szCs w:val="28"/>
              </w:rPr>
            </w:pPr>
            <w:r w:rsidRPr="00D9069F">
              <w:rPr>
                <w:sz w:val="28"/>
                <w:szCs w:val="28"/>
              </w:rPr>
              <w:t>4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День народного единства</w:t>
            </w:r>
          </w:p>
        </w:tc>
        <w:tc>
          <w:tcPr>
            <w:tcW w:w="2092" w:type="dxa"/>
          </w:tcPr>
          <w:p w:rsidR="00E906D5" w:rsidRPr="00D9069F" w:rsidRDefault="00E906D5" w:rsidP="0035351C">
            <w:pPr>
              <w:spacing w:line="276" w:lineRule="auto"/>
              <w:jc w:val="both"/>
              <w:rPr>
                <w:sz w:val="28"/>
                <w:szCs w:val="28"/>
              </w:rPr>
            </w:pPr>
            <w:r>
              <w:rPr>
                <w:sz w:val="28"/>
                <w:szCs w:val="28"/>
              </w:rPr>
              <w:t>4</w:t>
            </w:r>
            <w:r w:rsidRPr="00D9069F">
              <w:rPr>
                <w:sz w:val="28"/>
                <w:szCs w:val="28"/>
              </w:rPr>
              <w:t xml:space="preserve"> ноября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инвалидов </w:t>
            </w:r>
          </w:p>
        </w:tc>
        <w:tc>
          <w:tcPr>
            <w:tcW w:w="2092" w:type="dxa"/>
          </w:tcPr>
          <w:p w:rsidR="00E906D5" w:rsidRPr="00D9069F" w:rsidRDefault="00E906D5" w:rsidP="0035351C">
            <w:pPr>
              <w:spacing w:line="276" w:lineRule="auto"/>
              <w:jc w:val="both"/>
              <w:rPr>
                <w:sz w:val="28"/>
                <w:szCs w:val="28"/>
              </w:rPr>
            </w:pPr>
            <w:r w:rsidRPr="00D9069F">
              <w:rPr>
                <w:sz w:val="28"/>
                <w:szCs w:val="28"/>
              </w:rPr>
              <w:t>3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добровольца (волонтера) в России </w:t>
            </w:r>
          </w:p>
        </w:tc>
        <w:tc>
          <w:tcPr>
            <w:tcW w:w="2092" w:type="dxa"/>
          </w:tcPr>
          <w:p w:rsidR="00E906D5" w:rsidRPr="00D9069F" w:rsidRDefault="00E906D5" w:rsidP="0035351C">
            <w:pPr>
              <w:spacing w:line="276" w:lineRule="auto"/>
              <w:jc w:val="both"/>
              <w:rPr>
                <w:sz w:val="28"/>
                <w:szCs w:val="28"/>
              </w:rPr>
            </w:pPr>
            <w:r w:rsidRPr="00D9069F">
              <w:rPr>
                <w:sz w:val="28"/>
                <w:szCs w:val="28"/>
              </w:rPr>
              <w:t>5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Праздник Пасхи</w:t>
            </w:r>
          </w:p>
        </w:tc>
        <w:tc>
          <w:tcPr>
            <w:tcW w:w="2092" w:type="dxa"/>
          </w:tcPr>
          <w:p w:rsidR="00E906D5" w:rsidRPr="00D9069F" w:rsidRDefault="00E906D5" w:rsidP="0035351C">
            <w:pPr>
              <w:spacing w:line="276" w:lineRule="auto"/>
              <w:jc w:val="both"/>
              <w:rPr>
                <w:sz w:val="28"/>
                <w:szCs w:val="28"/>
              </w:rPr>
            </w:pPr>
            <w:r>
              <w:rPr>
                <w:sz w:val="28"/>
                <w:szCs w:val="28"/>
              </w:rPr>
              <w:t>март</w:t>
            </w:r>
          </w:p>
        </w:tc>
      </w:tr>
      <w:tr w:rsidR="009A5915" w:rsidTr="009A5915">
        <w:trPr>
          <w:trHeight w:val="325"/>
        </w:trPr>
        <w:tc>
          <w:tcPr>
            <w:tcW w:w="2943" w:type="dxa"/>
            <w:vMerge w:val="restart"/>
          </w:tcPr>
          <w:p w:rsidR="009A5915" w:rsidRDefault="009A5915" w:rsidP="0035351C">
            <w:pPr>
              <w:spacing w:line="276" w:lineRule="auto"/>
              <w:jc w:val="both"/>
              <w:rPr>
                <w:b/>
                <w:sz w:val="28"/>
                <w:szCs w:val="28"/>
              </w:rPr>
            </w:pPr>
            <w:r w:rsidRPr="009A5915">
              <w:rPr>
                <w:b/>
                <w:sz w:val="28"/>
                <w:szCs w:val="28"/>
              </w:rPr>
              <w:t>Социальное</w:t>
            </w:r>
          </w:p>
        </w:tc>
        <w:tc>
          <w:tcPr>
            <w:tcW w:w="4962" w:type="dxa"/>
            <w:tcBorders>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Колядки </w:t>
            </w:r>
          </w:p>
        </w:tc>
        <w:tc>
          <w:tcPr>
            <w:tcW w:w="2092" w:type="dxa"/>
            <w:vMerge w:val="restart"/>
          </w:tcPr>
          <w:p w:rsidR="009A5915" w:rsidRPr="00D9069F" w:rsidRDefault="009A5915" w:rsidP="0035351C">
            <w:pPr>
              <w:spacing w:line="276" w:lineRule="auto"/>
              <w:jc w:val="both"/>
              <w:rPr>
                <w:sz w:val="28"/>
                <w:szCs w:val="28"/>
              </w:rPr>
            </w:pPr>
            <w:r w:rsidRPr="00D9069F">
              <w:rPr>
                <w:sz w:val="28"/>
                <w:szCs w:val="28"/>
              </w:rPr>
              <w:t>7-19 января</w:t>
            </w:r>
          </w:p>
          <w:p w:rsidR="009A5915" w:rsidRPr="00D9069F" w:rsidRDefault="009A5915" w:rsidP="0035351C">
            <w:pPr>
              <w:spacing w:line="276" w:lineRule="auto"/>
              <w:jc w:val="both"/>
              <w:rPr>
                <w:sz w:val="28"/>
                <w:szCs w:val="28"/>
              </w:rPr>
            </w:pPr>
            <w:r w:rsidRPr="00D9069F">
              <w:rPr>
                <w:sz w:val="28"/>
                <w:szCs w:val="28"/>
              </w:rPr>
              <w:t>Начало марта</w:t>
            </w:r>
          </w:p>
        </w:tc>
      </w:tr>
      <w:tr w:rsidR="009A5915" w:rsidTr="009A5915">
        <w:trPr>
          <w:trHeight w:val="32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Масленица </w:t>
            </w:r>
          </w:p>
        </w:tc>
        <w:tc>
          <w:tcPr>
            <w:tcW w:w="2092" w:type="dxa"/>
            <w:vMerge/>
            <w:tcBorders>
              <w:bottom w:val="single" w:sz="4" w:space="0" w:color="auto"/>
            </w:tcBorders>
          </w:tcPr>
          <w:p w:rsidR="009A5915" w:rsidRPr="00D9069F" w:rsidRDefault="009A5915" w:rsidP="0035351C">
            <w:pPr>
              <w:spacing w:line="276" w:lineRule="auto"/>
              <w:jc w:val="both"/>
              <w:rPr>
                <w:sz w:val="28"/>
                <w:szCs w:val="28"/>
              </w:rPr>
            </w:pPr>
          </w:p>
        </w:tc>
      </w:tr>
      <w:tr w:rsidR="009A5915" w:rsidTr="009A5915">
        <w:trPr>
          <w:trHeight w:val="326"/>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B56529" w:rsidP="0035351C">
            <w:pPr>
              <w:spacing w:line="276" w:lineRule="auto"/>
              <w:jc w:val="both"/>
              <w:rPr>
                <w:sz w:val="28"/>
                <w:szCs w:val="28"/>
              </w:rPr>
            </w:pPr>
            <w:r w:rsidRPr="00D9069F">
              <w:rPr>
                <w:sz w:val="28"/>
                <w:szCs w:val="28"/>
              </w:rPr>
              <w:t xml:space="preserve">Международный </w:t>
            </w:r>
            <w:r w:rsidR="009A5915" w:rsidRPr="00D9069F">
              <w:rPr>
                <w:sz w:val="28"/>
                <w:szCs w:val="28"/>
              </w:rPr>
              <w:t xml:space="preserve">женский день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марта</w:t>
            </w:r>
          </w:p>
        </w:tc>
      </w:tr>
      <w:tr w:rsidR="009A5915" w:rsidTr="009A5915">
        <w:trPr>
          <w:trHeight w:val="337"/>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смеха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 апреля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детских общественных организаций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19 мая</w:t>
            </w:r>
          </w:p>
        </w:tc>
      </w:tr>
      <w:tr w:rsidR="009A5915" w:rsidTr="009A5915">
        <w:trPr>
          <w:trHeight w:val="714"/>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семьи, любви и верности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июля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Международный день дружбы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30 июля   </w:t>
            </w:r>
          </w:p>
        </w:tc>
      </w:tr>
      <w:tr w:rsidR="00E906D5" w:rsidTr="009A5915">
        <w:trPr>
          <w:trHeight w:val="663"/>
        </w:trPr>
        <w:tc>
          <w:tcPr>
            <w:tcW w:w="2943" w:type="dxa"/>
            <w:vMerge/>
          </w:tcPr>
          <w:p w:rsidR="00E906D5" w:rsidRPr="009A5915" w:rsidRDefault="00E906D5" w:rsidP="0035351C">
            <w:pPr>
              <w:spacing w:line="276" w:lineRule="auto"/>
              <w:jc w:val="both"/>
              <w:rPr>
                <w:b/>
                <w:sz w:val="28"/>
                <w:szCs w:val="28"/>
              </w:rPr>
            </w:pPr>
          </w:p>
        </w:tc>
        <w:tc>
          <w:tcPr>
            <w:tcW w:w="496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Покровская ярмарка</w:t>
            </w:r>
          </w:p>
        </w:tc>
        <w:tc>
          <w:tcPr>
            <w:tcW w:w="209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14 октября</w:t>
            </w:r>
          </w:p>
        </w:tc>
      </w:tr>
      <w:tr w:rsidR="009A5915" w:rsidTr="009A5915">
        <w:trPr>
          <w:trHeight w:val="61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отца в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Третье воскресенье октября</w:t>
            </w:r>
          </w:p>
        </w:tc>
      </w:tr>
      <w:tr w:rsidR="009A5915" w:rsidTr="009A5915">
        <w:trPr>
          <w:trHeight w:val="151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 День матери в России </w:t>
            </w:r>
          </w:p>
          <w:p w:rsidR="009A5915" w:rsidRPr="00D9069F" w:rsidRDefault="009A5915" w:rsidP="0035351C">
            <w:pPr>
              <w:spacing w:line="276" w:lineRule="auto"/>
              <w:jc w:val="both"/>
              <w:rPr>
                <w:sz w:val="28"/>
                <w:szCs w:val="28"/>
              </w:rPr>
            </w:pP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Последнее воскресенье ноября</w:t>
            </w:r>
          </w:p>
        </w:tc>
      </w:tr>
      <w:tr w:rsidR="009A5915" w:rsidTr="009A5915">
        <w:trPr>
          <w:trHeight w:val="65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Новый год</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31декабря</w:t>
            </w:r>
          </w:p>
          <w:p w:rsidR="009A5915" w:rsidRPr="00D9069F" w:rsidRDefault="009A5915" w:rsidP="0035351C">
            <w:pPr>
              <w:spacing w:line="276" w:lineRule="auto"/>
              <w:jc w:val="both"/>
              <w:rPr>
                <w:sz w:val="28"/>
                <w:szCs w:val="28"/>
              </w:rPr>
            </w:pPr>
          </w:p>
        </w:tc>
      </w:tr>
      <w:tr w:rsidR="00B56529" w:rsidTr="00002EBB">
        <w:trPr>
          <w:trHeight w:val="535"/>
        </w:trPr>
        <w:tc>
          <w:tcPr>
            <w:tcW w:w="2943" w:type="dxa"/>
            <w:vMerge w:val="restart"/>
          </w:tcPr>
          <w:p w:rsidR="00B56529" w:rsidRPr="009A5915" w:rsidRDefault="00B56529" w:rsidP="0035351C">
            <w:pPr>
              <w:spacing w:line="276" w:lineRule="auto"/>
              <w:jc w:val="both"/>
              <w:rPr>
                <w:b/>
                <w:sz w:val="28"/>
                <w:szCs w:val="28"/>
              </w:rPr>
            </w:pPr>
            <w:r w:rsidRPr="009A5915">
              <w:rPr>
                <w:b/>
                <w:sz w:val="28"/>
                <w:szCs w:val="28"/>
              </w:rPr>
              <w:t>Познавательное</w:t>
            </w: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водных ресурсов </w:t>
            </w:r>
          </w:p>
          <w:p w:rsidR="00B56529" w:rsidRPr="00D9069F" w:rsidRDefault="00B56529" w:rsidP="0035351C">
            <w:pPr>
              <w:spacing w:line="276" w:lineRule="auto"/>
              <w:jc w:val="both"/>
              <w:rPr>
                <w:sz w:val="28"/>
                <w:szCs w:val="28"/>
              </w:rPr>
            </w:pPr>
            <w:r w:rsidRPr="00D9069F">
              <w:rPr>
                <w:sz w:val="28"/>
                <w:szCs w:val="28"/>
              </w:rPr>
              <w:t xml:space="preserve">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марта</w:t>
            </w:r>
          </w:p>
          <w:p w:rsidR="00B56529" w:rsidRPr="00D9069F" w:rsidRDefault="00B56529" w:rsidP="0035351C">
            <w:pPr>
              <w:spacing w:line="276" w:lineRule="auto"/>
              <w:jc w:val="both"/>
              <w:rPr>
                <w:sz w:val="28"/>
                <w:szCs w:val="28"/>
              </w:rPr>
            </w:pPr>
          </w:p>
        </w:tc>
      </w:tr>
      <w:tr w:rsidR="00002EBB" w:rsidTr="00B56529">
        <w:trPr>
          <w:trHeight w:val="563"/>
        </w:trPr>
        <w:tc>
          <w:tcPr>
            <w:tcW w:w="2943" w:type="dxa"/>
            <w:vMerge/>
          </w:tcPr>
          <w:p w:rsidR="00002EBB" w:rsidRPr="009A5915" w:rsidRDefault="00002EBB" w:rsidP="0035351C">
            <w:pPr>
              <w:spacing w:line="276" w:lineRule="auto"/>
              <w:jc w:val="both"/>
              <w:rPr>
                <w:b/>
                <w:sz w:val="28"/>
                <w:szCs w:val="28"/>
              </w:rPr>
            </w:pPr>
          </w:p>
        </w:tc>
        <w:tc>
          <w:tcPr>
            <w:tcW w:w="496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 xml:space="preserve">День космонавтики </w:t>
            </w:r>
          </w:p>
        </w:tc>
        <w:tc>
          <w:tcPr>
            <w:tcW w:w="209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12 апреля</w:t>
            </w:r>
          </w:p>
        </w:tc>
      </w:tr>
      <w:tr w:rsidR="00B56529" w:rsidTr="00B56529">
        <w:trPr>
          <w:trHeight w:val="662"/>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Земли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апреля</w:t>
            </w:r>
          </w:p>
        </w:tc>
      </w:tr>
      <w:tr w:rsidR="00B56529" w:rsidTr="00B56529">
        <w:trPr>
          <w:trHeight w:val="700"/>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флага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августа</w:t>
            </w:r>
          </w:p>
        </w:tc>
      </w:tr>
      <w:tr w:rsidR="00B56529" w:rsidTr="00B56529">
        <w:trPr>
          <w:trHeight w:val="676"/>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хлеба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16 октября</w:t>
            </w:r>
          </w:p>
        </w:tc>
      </w:tr>
      <w:tr w:rsidR="00B56529" w:rsidTr="00B56529">
        <w:trPr>
          <w:trHeight w:val="375"/>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герба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30 ноября</w:t>
            </w:r>
          </w:p>
        </w:tc>
      </w:tr>
      <w:tr w:rsidR="00B56529" w:rsidTr="00002EBB">
        <w:trPr>
          <w:trHeight w:val="1033"/>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Конституции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12 декабря</w:t>
            </w:r>
          </w:p>
        </w:tc>
      </w:tr>
      <w:tr w:rsidR="009A5915" w:rsidTr="00B56529">
        <w:trPr>
          <w:trHeight w:val="655"/>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Физическое и оздоровительное </w:t>
            </w:r>
          </w:p>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туризма </w:t>
            </w:r>
          </w:p>
          <w:p w:rsidR="00002EBB" w:rsidRDefault="00B56529" w:rsidP="0035351C">
            <w:pPr>
              <w:spacing w:line="276" w:lineRule="auto"/>
              <w:jc w:val="both"/>
              <w:rPr>
                <w:sz w:val="28"/>
                <w:szCs w:val="28"/>
              </w:rPr>
            </w:pPr>
            <w:r w:rsidRPr="00D9069F">
              <w:rPr>
                <w:sz w:val="28"/>
                <w:szCs w:val="28"/>
              </w:rPr>
              <w:t xml:space="preserve">День зимних видов спорта в России Всемирный день здоровья </w:t>
            </w:r>
          </w:p>
          <w:p w:rsidR="009A5915" w:rsidRPr="00D9069F" w:rsidRDefault="00B56529" w:rsidP="0035351C">
            <w:pPr>
              <w:spacing w:line="276" w:lineRule="auto"/>
              <w:jc w:val="both"/>
              <w:rPr>
                <w:sz w:val="28"/>
                <w:szCs w:val="28"/>
              </w:rPr>
            </w:pPr>
            <w:r w:rsidRPr="00D9069F">
              <w:rPr>
                <w:sz w:val="28"/>
                <w:szCs w:val="28"/>
              </w:rPr>
              <w:t xml:space="preserve">Всемирный день детского футбола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27 сентября</w:t>
            </w:r>
          </w:p>
          <w:p w:rsidR="00B56529" w:rsidRPr="00D9069F" w:rsidRDefault="00B56529" w:rsidP="0035351C">
            <w:pPr>
              <w:spacing w:line="276" w:lineRule="auto"/>
              <w:jc w:val="both"/>
              <w:rPr>
                <w:sz w:val="28"/>
                <w:szCs w:val="28"/>
              </w:rPr>
            </w:pPr>
            <w:r w:rsidRPr="00D9069F">
              <w:rPr>
                <w:sz w:val="28"/>
                <w:szCs w:val="28"/>
              </w:rPr>
              <w:t>7 февраля</w:t>
            </w:r>
          </w:p>
          <w:p w:rsidR="00B56529" w:rsidRPr="00D9069F" w:rsidRDefault="00B56529" w:rsidP="0035351C">
            <w:pPr>
              <w:spacing w:line="276" w:lineRule="auto"/>
              <w:jc w:val="both"/>
              <w:rPr>
                <w:sz w:val="28"/>
                <w:szCs w:val="28"/>
              </w:rPr>
            </w:pPr>
            <w:r w:rsidRPr="00D9069F">
              <w:rPr>
                <w:sz w:val="28"/>
                <w:szCs w:val="28"/>
              </w:rPr>
              <w:t>7 апреля</w:t>
            </w:r>
          </w:p>
          <w:p w:rsidR="009A5915" w:rsidRPr="00D9069F" w:rsidRDefault="00B56529" w:rsidP="0035351C">
            <w:pPr>
              <w:spacing w:line="276" w:lineRule="auto"/>
              <w:jc w:val="both"/>
              <w:rPr>
                <w:sz w:val="28"/>
                <w:szCs w:val="28"/>
              </w:rPr>
            </w:pPr>
            <w:r w:rsidRPr="00D9069F">
              <w:rPr>
                <w:sz w:val="28"/>
                <w:szCs w:val="28"/>
              </w:rPr>
              <w:t>19 июня</w:t>
            </w:r>
          </w:p>
        </w:tc>
      </w:tr>
      <w:tr w:rsidR="00B56529" w:rsidTr="00D90A1E">
        <w:trPr>
          <w:trHeight w:val="413"/>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Трудовое  </w:t>
            </w:r>
          </w:p>
        </w:tc>
        <w:tc>
          <w:tcPr>
            <w:tcW w:w="4962" w:type="dxa"/>
            <w:tcBorders>
              <w:top w:val="single" w:sz="4" w:space="0" w:color="auto"/>
              <w:bottom w:val="single" w:sz="4" w:space="0" w:color="auto"/>
            </w:tcBorders>
          </w:tcPr>
          <w:p w:rsidR="00002EBB" w:rsidRDefault="00B56529" w:rsidP="0035351C">
            <w:pPr>
              <w:spacing w:line="276" w:lineRule="auto"/>
              <w:jc w:val="both"/>
              <w:rPr>
                <w:sz w:val="28"/>
                <w:szCs w:val="28"/>
              </w:rPr>
            </w:pPr>
            <w:r w:rsidRPr="00D9069F">
              <w:rPr>
                <w:sz w:val="28"/>
                <w:szCs w:val="28"/>
              </w:rPr>
              <w:t xml:space="preserve">День российской науки </w:t>
            </w:r>
          </w:p>
          <w:p w:rsidR="00B56529" w:rsidRPr="00D9069F" w:rsidRDefault="00B56529" w:rsidP="0035351C">
            <w:pPr>
              <w:spacing w:line="276" w:lineRule="auto"/>
              <w:jc w:val="both"/>
              <w:rPr>
                <w:sz w:val="28"/>
                <w:szCs w:val="28"/>
              </w:rPr>
            </w:pPr>
            <w:r w:rsidRPr="00D9069F">
              <w:rPr>
                <w:sz w:val="28"/>
                <w:szCs w:val="28"/>
              </w:rPr>
              <w:t xml:space="preserve">Праздник Весны и Труда </w:t>
            </w:r>
          </w:p>
          <w:p w:rsidR="00B56529" w:rsidRPr="00D9069F" w:rsidRDefault="00B56529" w:rsidP="0035351C">
            <w:pPr>
              <w:spacing w:line="276" w:lineRule="auto"/>
              <w:jc w:val="both"/>
              <w:rPr>
                <w:sz w:val="28"/>
                <w:szCs w:val="28"/>
              </w:rPr>
            </w:pPr>
            <w:r w:rsidRPr="00D9069F">
              <w:rPr>
                <w:sz w:val="28"/>
                <w:szCs w:val="28"/>
              </w:rPr>
              <w:t xml:space="preserve">День физкультурника </w:t>
            </w:r>
          </w:p>
          <w:p w:rsidR="00B56529" w:rsidRPr="00D9069F" w:rsidRDefault="00B56529" w:rsidP="0035351C">
            <w:pPr>
              <w:spacing w:line="276" w:lineRule="auto"/>
              <w:jc w:val="both"/>
              <w:rPr>
                <w:sz w:val="28"/>
                <w:szCs w:val="28"/>
              </w:rPr>
            </w:pPr>
            <w:r w:rsidRPr="00D9069F">
              <w:rPr>
                <w:sz w:val="28"/>
                <w:szCs w:val="28"/>
              </w:rPr>
              <w:t xml:space="preserve">День воспитателя и всех дошкольных работников </w:t>
            </w:r>
          </w:p>
          <w:p w:rsidR="00B56529" w:rsidRPr="00D9069F" w:rsidRDefault="00B56529" w:rsidP="0035351C">
            <w:pPr>
              <w:spacing w:line="276" w:lineRule="auto"/>
              <w:jc w:val="both"/>
              <w:rPr>
                <w:sz w:val="28"/>
                <w:szCs w:val="28"/>
              </w:rPr>
            </w:pPr>
            <w:r w:rsidRPr="00D9069F">
              <w:rPr>
                <w:sz w:val="28"/>
                <w:szCs w:val="28"/>
              </w:rPr>
              <w:t xml:space="preserve">День учителя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8 февраля</w:t>
            </w:r>
          </w:p>
          <w:p w:rsidR="00B56529" w:rsidRPr="00D9069F" w:rsidRDefault="00B56529" w:rsidP="0035351C">
            <w:pPr>
              <w:spacing w:line="276" w:lineRule="auto"/>
              <w:jc w:val="both"/>
              <w:rPr>
                <w:sz w:val="28"/>
                <w:szCs w:val="28"/>
              </w:rPr>
            </w:pPr>
            <w:r w:rsidRPr="00D9069F">
              <w:rPr>
                <w:sz w:val="28"/>
                <w:szCs w:val="28"/>
              </w:rPr>
              <w:t>1 мая</w:t>
            </w:r>
          </w:p>
          <w:p w:rsidR="00B56529" w:rsidRPr="00D9069F" w:rsidRDefault="00B56529" w:rsidP="0035351C">
            <w:pPr>
              <w:spacing w:line="276" w:lineRule="auto"/>
              <w:jc w:val="both"/>
              <w:rPr>
                <w:sz w:val="28"/>
                <w:szCs w:val="28"/>
              </w:rPr>
            </w:pPr>
            <w:r w:rsidRPr="00D9069F">
              <w:rPr>
                <w:sz w:val="28"/>
                <w:szCs w:val="28"/>
              </w:rPr>
              <w:t>12 августа</w:t>
            </w:r>
          </w:p>
          <w:p w:rsidR="00B56529" w:rsidRPr="00D9069F" w:rsidRDefault="00B56529" w:rsidP="0035351C">
            <w:pPr>
              <w:spacing w:line="276" w:lineRule="auto"/>
              <w:jc w:val="both"/>
              <w:rPr>
                <w:sz w:val="28"/>
                <w:szCs w:val="28"/>
              </w:rPr>
            </w:pPr>
            <w:r w:rsidRPr="00D9069F">
              <w:rPr>
                <w:sz w:val="28"/>
                <w:szCs w:val="28"/>
              </w:rPr>
              <w:t>27 сентября</w:t>
            </w:r>
          </w:p>
          <w:p w:rsidR="00002EBB" w:rsidRDefault="00002EBB" w:rsidP="0035351C">
            <w:pPr>
              <w:spacing w:line="276" w:lineRule="auto"/>
              <w:jc w:val="both"/>
              <w:rPr>
                <w:sz w:val="28"/>
                <w:szCs w:val="28"/>
              </w:rPr>
            </w:pPr>
          </w:p>
          <w:p w:rsidR="00B56529" w:rsidRDefault="00B56529" w:rsidP="0035351C">
            <w:pPr>
              <w:spacing w:line="276" w:lineRule="auto"/>
              <w:jc w:val="both"/>
              <w:rPr>
                <w:sz w:val="28"/>
                <w:szCs w:val="28"/>
              </w:rPr>
            </w:pPr>
            <w:r w:rsidRPr="00D9069F">
              <w:rPr>
                <w:sz w:val="28"/>
                <w:szCs w:val="28"/>
              </w:rPr>
              <w:t>5 октября</w:t>
            </w:r>
          </w:p>
          <w:p w:rsidR="00002EBB" w:rsidRPr="00D9069F" w:rsidRDefault="00002EBB" w:rsidP="0035351C">
            <w:pPr>
              <w:spacing w:line="276" w:lineRule="auto"/>
              <w:jc w:val="both"/>
              <w:rPr>
                <w:sz w:val="28"/>
                <w:szCs w:val="28"/>
              </w:rPr>
            </w:pPr>
          </w:p>
          <w:p w:rsidR="00B56529" w:rsidRPr="00D9069F" w:rsidRDefault="00B56529" w:rsidP="0035351C">
            <w:pPr>
              <w:spacing w:line="276" w:lineRule="auto"/>
              <w:jc w:val="both"/>
              <w:rPr>
                <w:sz w:val="28"/>
                <w:szCs w:val="28"/>
              </w:rPr>
            </w:pPr>
          </w:p>
        </w:tc>
      </w:tr>
      <w:tr w:rsidR="005254D3" w:rsidTr="005254D3">
        <w:trPr>
          <w:trHeight w:val="285"/>
        </w:trPr>
        <w:tc>
          <w:tcPr>
            <w:tcW w:w="2943" w:type="dxa"/>
            <w:vMerge w:val="restart"/>
          </w:tcPr>
          <w:p w:rsidR="005254D3" w:rsidRPr="00B56529" w:rsidRDefault="005254D3" w:rsidP="0035351C">
            <w:pPr>
              <w:spacing w:line="276" w:lineRule="auto"/>
              <w:jc w:val="both"/>
              <w:rPr>
                <w:b/>
                <w:sz w:val="28"/>
                <w:szCs w:val="28"/>
              </w:rPr>
            </w:pPr>
            <w:r w:rsidRPr="00B56529">
              <w:rPr>
                <w:b/>
                <w:sz w:val="28"/>
                <w:szCs w:val="28"/>
              </w:rPr>
              <w:t>Эстетическое</w:t>
            </w: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  Международный день родного языка</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21 февраля</w:t>
            </w:r>
          </w:p>
        </w:tc>
      </w:tr>
      <w:tr w:rsidR="005254D3" w:rsidTr="005254D3">
        <w:trPr>
          <w:trHeight w:val="3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Всемирный день театра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марта</w:t>
            </w:r>
          </w:p>
        </w:tc>
      </w:tr>
      <w:tr w:rsidR="005254D3" w:rsidTr="005254D3">
        <w:trPr>
          <w:trHeight w:val="689"/>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славянской письменности и культуры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24 мая</w:t>
            </w:r>
          </w:p>
        </w:tc>
      </w:tr>
      <w:tr w:rsidR="00D90A1E" w:rsidTr="005254D3">
        <w:trPr>
          <w:trHeight w:val="689"/>
        </w:trPr>
        <w:tc>
          <w:tcPr>
            <w:tcW w:w="2943" w:type="dxa"/>
            <w:vMerge/>
          </w:tcPr>
          <w:p w:rsidR="00D90A1E" w:rsidRPr="00B56529" w:rsidRDefault="00D90A1E" w:rsidP="0035351C">
            <w:pPr>
              <w:spacing w:line="276" w:lineRule="auto"/>
              <w:jc w:val="both"/>
              <w:rPr>
                <w:b/>
                <w:sz w:val="28"/>
                <w:szCs w:val="28"/>
              </w:rPr>
            </w:pPr>
          </w:p>
        </w:tc>
        <w:tc>
          <w:tcPr>
            <w:tcW w:w="496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Выпускные утренники</w:t>
            </w:r>
          </w:p>
        </w:tc>
        <w:tc>
          <w:tcPr>
            <w:tcW w:w="209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28 мая</w:t>
            </w:r>
          </w:p>
        </w:tc>
      </w:tr>
      <w:tr w:rsidR="005254D3" w:rsidTr="005254D3">
        <w:trPr>
          <w:trHeight w:val="36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русского языка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6 июня</w:t>
            </w:r>
          </w:p>
        </w:tc>
      </w:tr>
      <w:tr w:rsidR="005254D3" w:rsidTr="005254D3">
        <w:trPr>
          <w:trHeight w:val="4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российского кино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августа</w:t>
            </w:r>
          </w:p>
        </w:tc>
      </w:tr>
      <w:tr w:rsidR="005254D3" w:rsidTr="005254D3">
        <w:trPr>
          <w:trHeight w:val="31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знаний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1 сентября</w:t>
            </w:r>
          </w:p>
        </w:tc>
      </w:tr>
      <w:tr w:rsidR="005254D3" w:rsidTr="005254D3">
        <w:trPr>
          <w:trHeight w:val="1064"/>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Международный день распространения грамотности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8 сентября</w:t>
            </w:r>
          </w:p>
        </w:tc>
      </w:tr>
      <w:tr w:rsidR="005254D3" w:rsidTr="00E906D5">
        <w:trPr>
          <w:trHeight w:val="59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tcBorders>
          </w:tcPr>
          <w:p w:rsidR="005254D3" w:rsidRPr="00D9069F" w:rsidRDefault="00E906D5" w:rsidP="0035351C">
            <w:pPr>
              <w:spacing w:line="276" w:lineRule="auto"/>
              <w:jc w:val="both"/>
              <w:rPr>
                <w:sz w:val="28"/>
                <w:szCs w:val="28"/>
              </w:rPr>
            </w:pPr>
            <w:r>
              <w:rPr>
                <w:sz w:val="28"/>
                <w:szCs w:val="28"/>
              </w:rPr>
              <w:t>Осенние утренники</w:t>
            </w:r>
          </w:p>
        </w:tc>
        <w:tc>
          <w:tcPr>
            <w:tcW w:w="2092" w:type="dxa"/>
            <w:tcBorders>
              <w:top w:val="single" w:sz="4" w:space="0" w:color="auto"/>
            </w:tcBorders>
          </w:tcPr>
          <w:p w:rsidR="005254D3" w:rsidRPr="00D9069F" w:rsidRDefault="00E906D5" w:rsidP="0035351C">
            <w:pPr>
              <w:spacing w:line="276" w:lineRule="auto"/>
              <w:jc w:val="both"/>
              <w:rPr>
                <w:sz w:val="28"/>
                <w:szCs w:val="28"/>
              </w:rPr>
            </w:pPr>
            <w:r>
              <w:rPr>
                <w:sz w:val="28"/>
                <w:szCs w:val="28"/>
              </w:rPr>
              <w:t>2-а неделя</w:t>
            </w:r>
            <w:r w:rsidR="005254D3" w:rsidRPr="00D9069F">
              <w:rPr>
                <w:sz w:val="28"/>
                <w:szCs w:val="28"/>
              </w:rPr>
              <w:t xml:space="preserve"> октября</w:t>
            </w:r>
          </w:p>
        </w:tc>
      </w:tr>
    </w:tbl>
    <w:p w:rsidR="008F7F33" w:rsidRDefault="008F7F33" w:rsidP="0035351C">
      <w:pPr>
        <w:spacing w:line="276" w:lineRule="auto"/>
        <w:jc w:val="both"/>
        <w:rPr>
          <w:b/>
          <w:sz w:val="28"/>
          <w:szCs w:val="28"/>
        </w:rPr>
      </w:pPr>
    </w:p>
    <w:p w:rsidR="005254D3" w:rsidRDefault="005254D3" w:rsidP="0035351C">
      <w:pPr>
        <w:spacing w:line="276" w:lineRule="auto"/>
        <w:jc w:val="both"/>
        <w:rPr>
          <w:b/>
          <w:sz w:val="28"/>
          <w:szCs w:val="28"/>
        </w:rPr>
      </w:pPr>
      <w:r w:rsidRPr="005254D3">
        <w:rPr>
          <w:b/>
          <w:sz w:val="28"/>
          <w:szCs w:val="28"/>
        </w:rPr>
        <w:t xml:space="preserve">3.4.Требования к условиям работы с особыми категориями детей. </w:t>
      </w:r>
    </w:p>
    <w:p w:rsidR="005254D3" w:rsidRDefault="005254D3" w:rsidP="0035351C">
      <w:pPr>
        <w:spacing w:line="276" w:lineRule="auto"/>
        <w:jc w:val="both"/>
        <w:rPr>
          <w:sz w:val="28"/>
          <w:szCs w:val="28"/>
        </w:rPr>
      </w:pPr>
      <w:r w:rsidRPr="005254D3">
        <w:rPr>
          <w:sz w:val="28"/>
          <w:szCs w:val="28"/>
        </w:rPr>
        <w:lastRenderedPageBreak/>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w:t>
      </w:r>
      <w:r>
        <w:rPr>
          <w:sz w:val="28"/>
          <w:szCs w:val="28"/>
        </w:rPr>
        <w:t xml:space="preserve"> </w:t>
      </w:r>
      <w:r w:rsidRPr="005254D3">
        <w:rPr>
          <w:sz w:val="28"/>
          <w:szCs w:val="28"/>
        </w:rPr>
        <w:t>категории.</w:t>
      </w:r>
    </w:p>
    <w:p w:rsidR="005254D3" w:rsidRDefault="005254D3" w:rsidP="0035351C">
      <w:pPr>
        <w:spacing w:line="276" w:lineRule="auto"/>
        <w:jc w:val="both"/>
        <w:rPr>
          <w:sz w:val="28"/>
          <w:szCs w:val="28"/>
        </w:rPr>
      </w:pPr>
      <w:r>
        <w:rPr>
          <w:sz w:val="28"/>
          <w:szCs w:val="28"/>
        </w:rPr>
        <w:t xml:space="preserve">   </w:t>
      </w:r>
      <w:r w:rsidRPr="005254D3">
        <w:rPr>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254D3" w:rsidRPr="005254D3" w:rsidRDefault="005254D3" w:rsidP="0035351C">
      <w:pPr>
        <w:spacing w:line="276" w:lineRule="auto"/>
        <w:jc w:val="both"/>
        <w:rPr>
          <w:b/>
          <w:i/>
          <w:sz w:val="28"/>
          <w:szCs w:val="28"/>
        </w:rPr>
      </w:pPr>
      <w:r w:rsidRPr="005254D3">
        <w:rPr>
          <w:sz w:val="28"/>
          <w:szCs w:val="28"/>
        </w:rPr>
        <w:t xml:space="preserve"> </w:t>
      </w:r>
      <w:r>
        <w:rPr>
          <w:sz w:val="28"/>
          <w:szCs w:val="28"/>
        </w:rPr>
        <w:t xml:space="preserve">     </w:t>
      </w:r>
      <w:r w:rsidRPr="005254D3">
        <w:rPr>
          <w:b/>
          <w:i/>
          <w:sz w:val="28"/>
          <w:szCs w:val="28"/>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5254D3" w:rsidRDefault="005254D3" w:rsidP="0035351C">
      <w:pPr>
        <w:spacing w:line="276" w:lineRule="auto"/>
        <w:jc w:val="both"/>
        <w:rPr>
          <w:sz w:val="28"/>
          <w:szCs w:val="28"/>
        </w:rPr>
      </w:pPr>
      <w:r>
        <w:rPr>
          <w:sz w:val="28"/>
          <w:szCs w:val="28"/>
        </w:rPr>
        <w:t>-</w:t>
      </w:r>
      <w:r w:rsidRPr="005254D3">
        <w:rPr>
          <w:sz w:val="28"/>
          <w:szCs w:val="28"/>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5254D3" w:rsidRDefault="005254D3" w:rsidP="0035351C">
      <w:pPr>
        <w:spacing w:line="276" w:lineRule="auto"/>
        <w:jc w:val="both"/>
        <w:rPr>
          <w:sz w:val="28"/>
          <w:szCs w:val="28"/>
        </w:rPr>
      </w:pPr>
      <w:r>
        <w:rPr>
          <w:sz w:val="28"/>
          <w:szCs w:val="28"/>
        </w:rPr>
        <w:t>-</w:t>
      </w:r>
      <w:r w:rsidRPr="005254D3">
        <w:rPr>
          <w:sz w:val="28"/>
          <w:szCs w:val="28"/>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5254D3" w:rsidRDefault="005254D3" w:rsidP="0035351C">
      <w:pPr>
        <w:spacing w:line="276" w:lineRule="auto"/>
        <w:jc w:val="both"/>
        <w:rPr>
          <w:sz w:val="28"/>
          <w:szCs w:val="28"/>
        </w:rPr>
      </w:pPr>
      <w:r>
        <w:rPr>
          <w:sz w:val="28"/>
          <w:szCs w:val="28"/>
        </w:rPr>
        <w:t>-</w:t>
      </w:r>
      <w:r w:rsidRPr="005254D3">
        <w:rPr>
          <w:sz w:val="28"/>
          <w:szCs w:val="28"/>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5254D3" w:rsidRDefault="005254D3" w:rsidP="0035351C">
      <w:pPr>
        <w:spacing w:line="276" w:lineRule="auto"/>
        <w:jc w:val="both"/>
        <w:rPr>
          <w:sz w:val="28"/>
          <w:szCs w:val="28"/>
        </w:rPr>
      </w:pPr>
      <w:r>
        <w:rPr>
          <w:sz w:val="28"/>
          <w:szCs w:val="28"/>
        </w:rPr>
        <w:t>-</w:t>
      </w:r>
      <w:r w:rsidRPr="005254D3">
        <w:rPr>
          <w:sz w:val="28"/>
          <w:szCs w:val="28"/>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5254D3" w:rsidRDefault="005254D3" w:rsidP="0035351C">
      <w:pPr>
        <w:spacing w:line="276" w:lineRule="auto"/>
        <w:jc w:val="both"/>
        <w:rPr>
          <w:b/>
          <w:sz w:val="28"/>
          <w:szCs w:val="28"/>
        </w:rPr>
      </w:pPr>
      <w:r>
        <w:rPr>
          <w:sz w:val="28"/>
          <w:szCs w:val="28"/>
        </w:rPr>
        <w:t>-</w:t>
      </w:r>
      <w:r w:rsidRPr="005254D3">
        <w:rPr>
          <w:sz w:val="28"/>
          <w:szCs w:val="28"/>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793CDC" w:rsidRDefault="00B16D42" w:rsidP="0035351C">
      <w:pPr>
        <w:spacing w:line="276" w:lineRule="auto"/>
        <w:jc w:val="both"/>
        <w:rPr>
          <w:b/>
          <w:color w:val="FF0000"/>
          <w:sz w:val="28"/>
          <w:szCs w:val="28"/>
        </w:rPr>
      </w:pPr>
      <w:r w:rsidRPr="003E0722">
        <w:rPr>
          <w:b/>
          <w:sz w:val="28"/>
          <w:szCs w:val="28"/>
        </w:rPr>
        <w:t>2.6. Направления, выбранные участниками образовательных отношений из числа парциальных программ</w:t>
      </w:r>
      <w:r w:rsidR="00316CFA">
        <w:rPr>
          <w:b/>
          <w:sz w:val="28"/>
          <w:szCs w:val="28"/>
        </w:rPr>
        <w:t>.</w:t>
      </w:r>
      <w:r w:rsidRPr="003E0722">
        <w:rPr>
          <w:b/>
          <w:sz w:val="28"/>
          <w:szCs w:val="28"/>
        </w:rPr>
        <w:t xml:space="preserve">  </w:t>
      </w:r>
    </w:p>
    <w:p w:rsidR="00793CDC" w:rsidRDefault="00793CDC" w:rsidP="0035351C">
      <w:pPr>
        <w:spacing w:line="276" w:lineRule="auto"/>
        <w:jc w:val="both"/>
        <w:rPr>
          <w:b/>
          <w:color w:val="FF0000"/>
          <w:sz w:val="28"/>
          <w:szCs w:val="28"/>
        </w:rPr>
      </w:pPr>
    </w:p>
    <w:p w:rsidR="00B16D42" w:rsidRPr="00B16D42" w:rsidRDefault="003E0722" w:rsidP="0035351C">
      <w:pPr>
        <w:spacing w:line="276" w:lineRule="auto"/>
        <w:jc w:val="both"/>
        <w:rPr>
          <w:sz w:val="28"/>
          <w:szCs w:val="28"/>
        </w:rPr>
      </w:pPr>
      <w:r>
        <w:rPr>
          <w:sz w:val="28"/>
          <w:szCs w:val="28"/>
        </w:rPr>
        <w:lastRenderedPageBreak/>
        <w:t xml:space="preserve">   </w:t>
      </w:r>
      <w:r w:rsidR="00B16D42" w:rsidRPr="00B16D42">
        <w:rPr>
          <w:sz w:val="28"/>
          <w:szCs w:val="28"/>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w:t>
      </w:r>
      <w:proofErr w:type="gramStart"/>
      <w:r w:rsidR="00B16D42" w:rsidRPr="00B16D42">
        <w:rPr>
          <w:sz w:val="28"/>
          <w:szCs w:val="28"/>
        </w:rPr>
        <w:t>на</w:t>
      </w:r>
      <w:proofErr w:type="gramEnd"/>
      <w:r w:rsidR="00B16D42" w:rsidRPr="00B16D42">
        <w:rPr>
          <w:sz w:val="28"/>
          <w:szCs w:val="28"/>
        </w:rPr>
        <w:t xml:space="preserve">: </w:t>
      </w:r>
    </w:p>
    <w:p w:rsidR="00316CFA" w:rsidRDefault="00B16D42" w:rsidP="0035351C">
      <w:pPr>
        <w:spacing w:line="276" w:lineRule="auto"/>
        <w:jc w:val="both"/>
        <w:rPr>
          <w:sz w:val="28"/>
          <w:szCs w:val="28"/>
        </w:rPr>
      </w:pPr>
      <w:r w:rsidRPr="00B16D42">
        <w:rPr>
          <w:sz w:val="28"/>
          <w:szCs w:val="28"/>
        </w:rPr>
        <w:t xml:space="preserve">  </w:t>
      </w:r>
      <w:r w:rsidR="00316CFA">
        <w:rPr>
          <w:sz w:val="28"/>
          <w:szCs w:val="28"/>
        </w:rPr>
        <w:t>-</w:t>
      </w:r>
      <w:r w:rsidRPr="00B16D42">
        <w:rPr>
          <w:sz w:val="28"/>
          <w:szCs w:val="28"/>
        </w:rPr>
        <w:t xml:space="preserve"> специфику национальных, социокультурных и иных условий, в которых осуществляется образовательная деятельность;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сложившиеся традиции в организации. </w:t>
      </w:r>
    </w:p>
    <w:p w:rsidR="00B16D42" w:rsidRPr="005254D3" w:rsidRDefault="00316CFA" w:rsidP="0035351C">
      <w:pPr>
        <w:spacing w:line="276" w:lineRule="auto"/>
        <w:jc w:val="both"/>
        <w:rPr>
          <w:sz w:val="28"/>
          <w:szCs w:val="28"/>
        </w:rPr>
        <w:sectPr w:rsidR="00B16D42" w:rsidRPr="005254D3" w:rsidSect="00C06803">
          <w:footerReference w:type="default" r:id="rId10"/>
          <w:pgSz w:w="11910" w:h="16840"/>
          <w:pgMar w:top="709" w:right="853" w:bottom="920" w:left="1276" w:header="0" w:footer="0" w:gutter="0"/>
          <w:cols w:space="720"/>
          <w:titlePg/>
          <w:docGrid w:linePitch="326"/>
        </w:sectPr>
      </w:pPr>
      <w:r>
        <w:rPr>
          <w:sz w:val="28"/>
          <w:szCs w:val="28"/>
        </w:rPr>
        <w:t xml:space="preserve">  </w:t>
      </w:r>
      <w:r w:rsidR="00B16D42" w:rsidRPr="00B16D42">
        <w:rPr>
          <w:sz w:val="28"/>
          <w:szCs w:val="28"/>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af8"/>
        <w:tblW w:w="0" w:type="auto"/>
        <w:tblLook w:val="04A0"/>
      </w:tblPr>
      <w:tblGrid>
        <w:gridCol w:w="2156"/>
        <w:gridCol w:w="2106"/>
        <w:gridCol w:w="2014"/>
        <w:gridCol w:w="1884"/>
        <w:gridCol w:w="2261"/>
      </w:tblGrid>
      <w:tr w:rsidR="002318FB" w:rsidTr="00CB5599">
        <w:tc>
          <w:tcPr>
            <w:tcW w:w="2156" w:type="dxa"/>
          </w:tcPr>
          <w:p w:rsidR="002318FB" w:rsidRPr="002318FB" w:rsidRDefault="002318FB" w:rsidP="0035351C">
            <w:pPr>
              <w:spacing w:before="100" w:beforeAutospacing="1"/>
              <w:jc w:val="both"/>
              <w:rPr>
                <w:sz w:val="28"/>
                <w:szCs w:val="28"/>
              </w:rPr>
            </w:pPr>
            <w:r w:rsidRPr="002318FB">
              <w:rPr>
                <w:sz w:val="28"/>
                <w:szCs w:val="28"/>
              </w:rPr>
              <w:lastRenderedPageBreak/>
              <w:t xml:space="preserve">Направление развития </w:t>
            </w:r>
          </w:p>
          <w:p w:rsidR="002318FB" w:rsidRDefault="002318FB" w:rsidP="0035351C">
            <w:pPr>
              <w:spacing w:before="100" w:beforeAutospacing="1"/>
              <w:jc w:val="both"/>
              <w:rPr>
                <w:sz w:val="28"/>
                <w:szCs w:val="28"/>
              </w:rPr>
            </w:pPr>
          </w:p>
        </w:tc>
        <w:tc>
          <w:tcPr>
            <w:tcW w:w="2106" w:type="dxa"/>
          </w:tcPr>
          <w:p w:rsidR="002318FB" w:rsidRPr="002318FB" w:rsidRDefault="002318FB" w:rsidP="0035351C">
            <w:pPr>
              <w:spacing w:before="100" w:beforeAutospacing="1"/>
              <w:jc w:val="both"/>
              <w:rPr>
                <w:sz w:val="28"/>
                <w:szCs w:val="28"/>
              </w:rPr>
            </w:pPr>
            <w:r w:rsidRPr="002318FB">
              <w:rPr>
                <w:sz w:val="28"/>
                <w:szCs w:val="28"/>
              </w:rPr>
              <w:t xml:space="preserve">Название парциальной программы, технологии </w:t>
            </w:r>
          </w:p>
          <w:p w:rsidR="002318FB" w:rsidRDefault="002318FB" w:rsidP="0035351C">
            <w:pPr>
              <w:spacing w:before="100" w:beforeAutospacing="1"/>
              <w:jc w:val="both"/>
              <w:rPr>
                <w:sz w:val="28"/>
                <w:szCs w:val="28"/>
              </w:rPr>
            </w:pPr>
          </w:p>
        </w:tc>
        <w:tc>
          <w:tcPr>
            <w:tcW w:w="2014" w:type="dxa"/>
          </w:tcPr>
          <w:p w:rsidR="002318FB" w:rsidRPr="002318FB" w:rsidRDefault="002318FB" w:rsidP="0035351C">
            <w:pPr>
              <w:spacing w:before="100" w:beforeAutospacing="1"/>
              <w:jc w:val="both"/>
              <w:rPr>
                <w:sz w:val="28"/>
                <w:szCs w:val="28"/>
              </w:rPr>
            </w:pPr>
            <w:r w:rsidRPr="002318FB">
              <w:rPr>
                <w:sz w:val="28"/>
                <w:szCs w:val="28"/>
              </w:rPr>
              <w:t xml:space="preserve">Авторы </w:t>
            </w:r>
          </w:p>
          <w:p w:rsidR="002318FB" w:rsidRDefault="002318FB" w:rsidP="0035351C">
            <w:pPr>
              <w:spacing w:before="100" w:beforeAutospacing="1"/>
              <w:jc w:val="both"/>
              <w:rPr>
                <w:sz w:val="28"/>
                <w:szCs w:val="28"/>
              </w:rPr>
            </w:pPr>
          </w:p>
        </w:tc>
        <w:tc>
          <w:tcPr>
            <w:tcW w:w="1884" w:type="dxa"/>
          </w:tcPr>
          <w:p w:rsidR="002318FB" w:rsidRDefault="002318FB" w:rsidP="0035351C">
            <w:pPr>
              <w:spacing w:before="100" w:beforeAutospacing="1"/>
              <w:jc w:val="both"/>
              <w:rPr>
                <w:sz w:val="28"/>
                <w:szCs w:val="28"/>
              </w:rPr>
            </w:pPr>
            <w:r w:rsidRPr="002318FB">
              <w:rPr>
                <w:sz w:val="28"/>
                <w:szCs w:val="28"/>
              </w:rPr>
              <w:t>Выходные данные</w:t>
            </w:r>
          </w:p>
        </w:tc>
        <w:tc>
          <w:tcPr>
            <w:tcW w:w="2261" w:type="dxa"/>
          </w:tcPr>
          <w:p w:rsidR="002318FB" w:rsidRDefault="002318FB" w:rsidP="0035351C">
            <w:pPr>
              <w:spacing w:before="100" w:beforeAutospacing="1"/>
              <w:jc w:val="both"/>
              <w:rPr>
                <w:sz w:val="28"/>
                <w:szCs w:val="28"/>
              </w:rPr>
            </w:pPr>
            <w:r w:rsidRPr="002318FB">
              <w:rPr>
                <w:sz w:val="28"/>
                <w:szCs w:val="28"/>
              </w:rPr>
              <w:t>Краткая характеристика программы</w:t>
            </w:r>
          </w:p>
        </w:tc>
      </w:tr>
      <w:tr w:rsidR="002318FB" w:rsidTr="00CB5599">
        <w:tc>
          <w:tcPr>
            <w:tcW w:w="2156" w:type="dxa"/>
          </w:tcPr>
          <w:p w:rsidR="002318FB" w:rsidRDefault="002318FB" w:rsidP="0035351C">
            <w:pPr>
              <w:spacing w:before="100" w:beforeAutospacing="1"/>
              <w:jc w:val="both"/>
              <w:rPr>
                <w:sz w:val="28"/>
                <w:szCs w:val="28"/>
              </w:rPr>
            </w:pPr>
            <w:r>
              <w:rPr>
                <w:sz w:val="28"/>
                <w:szCs w:val="28"/>
              </w:rPr>
              <w:t>Познаваиельное развитие</w:t>
            </w:r>
          </w:p>
        </w:tc>
        <w:tc>
          <w:tcPr>
            <w:tcW w:w="2106" w:type="dxa"/>
          </w:tcPr>
          <w:p w:rsidR="002318FB" w:rsidRDefault="002318FB" w:rsidP="0035351C">
            <w:pPr>
              <w:spacing w:before="100" w:beforeAutospacing="1"/>
              <w:jc w:val="both"/>
              <w:rPr>
                <w:sz w:val="28"/>
                <w:szCs w:val="28"/>
              </w:rPr>
            </w:pPr>
            <w:r>
              <w:rPr>
                <w:sz w:val="28"/>
                <w:szCs w:val="28"/>
              </w:rPr>
              <w:t>«Край Смоленский»</w:t>
            </w:r>
          </w:p>
        </w:tc>
        <w:tc>
          <w:tcPr>
            <w:tcW w:w="2014" w:type="dxa"/>
          </w:tcPr>
          <w:p w:rsidR="002318FB" w:rsidRDefault="002318FB" w:rsidP="0035351C">
            <w:pPr>
              <w:spacing w:before="100" w:beforeAutospacing="1"/>
              <w:jc w:val="both"/>
              <w:rPr>
                <w:sz w:val="28"/>
                <w:szCs w:val="28"/>
              </w:rPr>
            </w:pPr>
            <w:r>
              <w:rPr>
                <w:sz w:val="28"/>
                <w:szCs w:val="28"/>
              </w:rPr>
              <w:t>Т.М. Жарова, В.А. Кравчук, С.Ю. Шимаковская</w:t>
            </w:r>
          </w:p>
        </w:tc>
        <w:tc>
          <w:tcPr>
            <w:tcW w:w="1884" w:type="dxa"/>
          </w:tcPr>
          <w:p w:rsidR="002318FB" w:rsidRDefault="002318FB" w:rsidP="0035351C">
            <w:pPr>
              <w:spacing w:before="100" w:beforeAutospacing="1"/>
              <w:jc w:val="both"/>
              <w:rPr>
                <w:sz w:val="28"/>
                <w:szCs w:val="28"/>
              </w:rPr>
            </w:pPr>
            <w:r>
              <w:rPr>
                <w:sz w:val="28"/>
                <w:szCs w:val="28"/>
              </w:rPr>
              <w:t>Смоленск: ГАУ ДПО СОИРО, 2017.-28 с.</w:t>
            </w:r>
          </w:p>
        </w:tc>
        <w:tc>
          <w:tcPr>
            <w:tcW w:w="2261" w:type="dxa"/>
          </w:tcPr>
          <w:p w:rsidR="002318FB" w:rsidRDefault="002318FB" w:rsidP="0035351C">
            <w:pPr>
              <w:spacing w:before="100" w:beforeAutospacing="1"/>
              <w:jc w:val="both"/>
              <w:rPr>
                <w:sz w:val="28"/>
                <w:szCs w:val="28"/>
              </w:rPr>
            </w:pPr>
            <w:r>
              <w:rPr>
                <w:sz w:val="28"/>
                <w:szCs w:val="28"/>
              </w:rPr>
              <w:t xml:space="preserve">«Край Смоленский» </w:t>
            </w:r>
            <w:r w:rsidR="000A18FE">
              <w:rPr>
                <w:sz w:val="28"/>
                <w:szCs w:val="28"/>
              </w:rPr>
              <w:t>-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w:t>
            </w:r>
            <w:r w:rsidR="0031766E">
              <w:rPr>
                <w:sz w:val="28"/>
                <w:szCs w:val="28"/>
              </w:rPr>
              <w:t xml:space="preserve"> духовно – нравственного отношения к своей малой Родине и воспитание любви к ней.</w:t>
            </w:r>
          </w:p>
        </w:tc>
      </w:tr>
      <w:tr w:rsidR="002318FB" w:rsidTr="00CB5599">
        <w:tc>
          <w:tcPr>
            <w:tcW w:w="2156" w:type="dxa"/>
          </w:tcPr>
          <w:p w:rsidR="002318FB" w:rsidRDefault="0031766E" w:rsidP="0035351C">
            <w:pPr>
              <w:spacing w:before="100" w:beforeAutospacing="1"/>
              <w:jc w:val="both"/>
              <w:rPr>
                <w:sz w:val="28"/>
                <w:szCs w:val="28"/>
              </w:rPr>
            </w:pPr>
            <w:r>
              <w:rPr>
                <w:sz w:val="28"/>
                <w:szCs w:val="28"/>
              </w:rPr>
              <w:t>Речевое развитие</w:t>
            </w:r>
          </w:p>
        </w:tc>
        <w:tc>
          <w:tcPr>
            <w:tcW w:w="2106" w:type="dxa"/>
          </w:tcPr>
          <w:p w:rsidR="002318FB" w:rsidRDefault="0031766E" w:rsidP="0035351C">
            <w:pPr>
              <w:spacing w:before="100" w:beforeAutospacing="1"/>
              <w:jc w:val="both"/>
              <w:rPr>
                <w:sz w:val="28"/>
                <w:szCs w:val="28"/>
              </w:rPr>
            </w:pPr>
            <w:r>
              <w:rPr>
                <w:sz w:val="28"/>
                <w:szCs w:val="28"/>
              </w:rPr>
              <w:t>«Программа развития речи дошкольников»</w:t>
            </w:r>
          </w:p>
        </w:tc>
        <w:tc>
          <w:tcPr>
            <w:tcW w:w="2014" w:type="dxa"/>
          </w:tcPr>
          <w:p w:rsidR="002318FB" w:rsidRDefault="0031766E" w:rsidP="0035351C">
            <w:pPr>
              <w:spacing w:before="100" w:beforeAutospacing="1"/>
              <w:jc w:val="both"/>
              <w:rPr>
                <w:sz w:val="28"/>
                <w:szCs w:val="28"/>
              </w:rPr>
            </w:pPr>
            <w:r>
              <w:rPr>
                <w:sz w:val="28"/>
                <w:szCs w:val="28"/>
              </w:rPr>
              <w:t>О.С.Ушакова</w:t>
            </w:r>
          </w:p>
        </w:tc>
        <w:tc>
          <w:tcPr>
            <w:tcW w:w="1884" w:type="dxa"/>
          </w:tcPr>
          <w:p w:rsidR="002318FB" w:rsidRDefault="0031766E" w:rsidP="0035351C">
            <w:pPr>
              <w:spacing w:before="100" w:beforeAutospacing="1"/>
              <w:jc w:val="both"/>
              <w:rPr>
                <w:sz w:val="28"/>
                <w:szCs w:val="28"/>
              </w:rPr>
            </w:pPr>
            <w:r>
              <w:rPr>
                <w:sz w:val="28"/>
                <w:szCs w:val="28"/>
              </w:rPr>
              <w:t>3-е изд., доп. И испр.-М.: ТЦ Сфера, 2013.</w:t>
            </w:r>
          </w:p>
        </w:tc>
        <w:tc>
          <w:tcPr>
            <w:tcW w:w="2261" w:type="dxa"/>
          </w:tcPr>
          <w:p w:rsidR="002318FB" w:rsidRDefault="0031766E" w:rsidP="0035351C">
            <w:pPr>
              <w:spacing w:before="100" w:beforeAutospacing="1"/>
              <w:jc w:val="both"/>
              <w:rPr>
                <w:sz w:val="28"/>
                <w:szCs w:val="28"/>
              </w:rPr>
            </w:pPr>
            <w:r>
              <w:rPr>
                <w:sz w:val="28"/>
                <w:szCs w:val="28"/>
              </w:rPr>
              <w:t xml:space="preserve">Программа определяет основные задачи речевого развития детей дошкольного возраста – овладение нормами и </w:t>
            </w:r>
            <w:r>
              <w:rPr>
                <w:sz w:val="28"/>
                <w:szCs w:val="28"/>
              </w:rPr>
              <w:lastRenderedPageBreak/>
              <w:t>правилами</w:t>
            </w:r>
            <w:r w:rsidR="00CB5599">
              <w:rPr>
                <w:sz w:val="28"/>
                <w:szCs w:val="28"/>
              </w:rPr>
              <w:t xml:space="preserve"> родного языка, определяемыми для каждого возрастного этапа.</w:t>
            </w:r>
          </w:p>
        </w:tc>
      </w:tr>
    </w:tbl>
    <w:p w:rsidR="00CB5599" w:rsidRDefault="00CB5599" w:rsidP="0035351C">
      <w:pPr>
        <w:spacing w:before="100" w:beforeAutospacing="1"/>
        <w:jc w:val="both"/>
        <w:rPr>
          <w:sz w:val="28"/>
          <w:szCs w:val="28"/>
        </w:rPr>
      </w:pPr>
      <w:r w:rsidRPr="00CB5599">
        <w:rPr>
          <w:b/>
          <w:sz w:val="28"/>
          <w:szCs w:val="28"/>
        </w:rPr>
        <w:lastRenderedPageBreak/>
        <w:t>III.</w:t>
      </w:r>
      <w:r w:rsidR="000A7C80">
        <w:rPr>
          <w:b/>
          <w:sz w:val="28"/>
          <w:szCs w:val="28"/>
        </w:rPr>
        <w:t xml:space="preserve"> </w:t>
      </w:r>
      <w:r w:rsidRPr="00CB5599">
        <w:rPr>
          <w:b/>
          <w:sz w:val="28"/>
          <w:szCs w:val="28"/>
        </w:rPr>
        <w:t>Организационный раздел.</w:t>
      </w:r>
      <w:r w:rsidRPr="00CB5599">
        <w:rPr>
          <w:sz w:val="28"/>
          <w:szCs w:val="28"/>
        </w:rPr>
        <w:t xml:space="preserve"> </w:t>
      </w:r>
    </w:p>
    <w:p w:rsidR="00CB5599" w:rsidRDefault="00CB5599" w:rsidP="0035351C">
      <w:pPr>
        <w:spacing w:before="100" w:beforeAutospacing="1"/>
        <w:jc w:val="both"/>
        <w:rPr>
          <w:sz w:val="28"/>
          <w:szCs w:val="28"/>
        </w:rPr>
      </w:pPr>
      <w:r w:rsidRPr="00CB5599">
        <w:rPr>
          <w:sz w:val="28"/>
          <w:szCs w:val="28"/>
        </w:rPr>
        <w:t xml:space="preserve">3. Обязательная часть. </w:t>
      </w:r>
    </w:p>
    <w:p w:rsidR="00CB5599" w:rsidRPr="00CB5599" w:rsidRDefault="00CB5599" w:rsidP="0035351C">
      <w:pPr>
        <w:spacing w:before="100" w:beforeAutospacing="1"/>
        <w:jc w:val="both"/>
        <w:rPr>
          <w:b/>
          <w:i/>
          <w:sz w:val="28"/>
          <w:szCs w:val="28"/>
        </w:rPr>
      </w:pPr>
      <w:r w:rsidRPr="00CB5599">
        <w:rPr>
          <w:b/>
          <w:i/>
          <w:sz w:val="28"/>
          <w:szCs w:val="28"/>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5599" w:rsidRDefault="00CB5599" w:rsidP="0035351C">
      <w:pPr>
        <w:spacing w:before="100" w:beforeAutospacing="1"/>
        <w:jc w:val="both"/>
        <w:rPr>
          <w:sz w:val="28"/>
          <w:szCs w:val="28"/>
        </w:rPr>
      </w:pPr>
      <w:r>
        <w:rPr>
          <w:sz w:val="28"/>
          <w:szCs w:val="28"/>
        </w:rPr>
        <w:t xml:space="preserve">   </w:t>
      </w:r>
      <w:r w:rsidRPr="00CB5599">
        <w:rPr>
          <w:sz w:val="28"/>
          <w:szCs w:val="28"/>
        </w:rPr>
        <w:t xml:space="preserve">В ДОО созданы материально-технические условия, обеспечивающие: </w:t>
      </w:r>
    </w:p>
    <w:p w:rsidR="00CB5599" w:rsidRDefault="00CB5599" w:rsidP="0035351C">
      <w:pPr>
        <w:spacing w:before="100" w:beforeAutospacing="1"/>
        <w:jc w:val="both"/>
        <w:rPr>
          <w:sz w:val="28"/>
          <w:szCs w:val="28"/>
        </w:rPr>
      </w:pPr>
      <w:r w:rsidRPr="00CB5599">
        <w:rPr>
          <w:sz w:val="28"/>
          <w:szCs w:val="28"/>
        </w:rPr>
        <w:t xml:space="preserve">1) возможность достижения  </w:t>
      </w:r>
      <w:proofErr w:type="gramStart"/>
      <w:r w:rsidRPr="00CB5599">
        <w:rPr>
          <w:sz w:val="28"/>
          <w:szCs w:val="28"/>
        </w:rPr>
        <w:t>обучающимися</w:t>
      </w:r>
      <w:proofErr w:type="gramEnd"/>
      <w:r w:rsidRPr="00CB5599">
        <w:rPr>
          <w:sz w:val="28"/>
          <w:szCs w:val="28"/>
        </w:rPr>
        <w:t xml:space="preserve">  планируемых  результатов освоения Программы; </w:t>
      </w:r>
    </w:p>
    <w:p w:rsidR="00CB5599" w:rsidRDefault="00CB5599" w:rsidP="0035351C">
      <w:pPr>
        <w:spacing w:before="100" w:beforeAutospacing="1"/>
        <w:jc w:val="both"/>
        <w:rPr>
          <w:sz w:val="28"/>
          <w:szCs w:val="28"/>
        </w:rPr>
      </w:pPr>
      <w:proofErr w:type="gramStart"/>
      <w:r w:rsidRPr="00CB5599">
        <w:rPr>
          <w:sz w:val="28"/>
          <w:szCs w:val="28"/>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w:t>
      </w:r>
      <w:proofErr w:type="gramEnd"/>
      <w:r w:rsidRPr="00CB5599">
        <w:rPr>
          <w:sz w:val="28"/>
          <w:szCs w:val="28"/>
        </w:rPr>
        <w:t xml:space="preserve"> 1.2.3685-21: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к условиям размещения организаций, осуществляющих образовательную деятельность;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оборудованию и содержанию территории; помещениям, их оборудованию и содержанию;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естественному и искусственному освещению помещений; отоплению и вентиляции;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водоснабжению и канализации; организации питания; медицинскому обеспечению;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приему детей в организации, осуществляющих образовательную деятельность; </w:t>
      </w:r>
    </w:p>
    <w:p w:rsidR="00CB5599" w:rsidRPr="00B101ED" w:rsidRDefault="00CB5599" w:rsidP="00F479B4">
      <w:pPr>
        <w:pStyle w:val="ac"/>
        <w:numPr>
          <w:ilvl w:val="0"/>
          <w:numId w:val="11"/>
        </w:numPr>
        <w:spacing w:before="100" w:beforeAutospacing="1"/>
        <w:jc w:val="both"/>
        <w:rPr>
          <w:sz w:val="28"/>
          <w:szCs w:val="28"/>
        </w:rPr>
      </w:pPr>
      <w:r w:rsidRPr="00B101ED">
        <w:rPr>
          <w:sz w:val="28"/>
          <w:szCs w:val="28"/>
        </w:rPr>
        <w:t xml:space="preserve">организации режима дня; организации физического воспитания; личной гигиене персонала; </w:t>
      </w:r>
    </w:p>
    <w:p w:rsidR="00CB5599" w:rsidRDefault="00CB5599" w:rsidP="0035351C">
      <w:pPr>
        <w:spacing w:before="100" w:beforeAutospacing="1"/>
        <w:jc w:val="both"/>
        <w:rPr>
          <w:sz w:val="28"/>
          <w:szCs w:val="28"/>
        </w:rPr>
      </w:pPr>
      <w:r w:rsidRPr="00CB5599">
        <w:rPr>
          <w:sz w:val="28"/>
          <w:szCs w:val="28"/>
        </w:rPr>
        <w:t xml:space="preserve">3) выполнение ДОО требований пожарной безопасности и электробезопасности; </w:t>
      </w:r>
    </w:p>
    <w:p w:rsidR="00CB5599" w:rsidRDefault="00CB5599" w:rsidP="0035351C">
      <w:pPr>
        <w:spacing w:before="100" w:beforeAutospacing="1"/>
        <w:jc w:val="both"/>
        <w:rPr>
          <w:sz w:val="28"/>
          <w:szCs w:val="28"/>
        </w:rPr>
      </w:pPr>
      <w:r w:rsidRPr="00CB5599">
        <w:rPr>
          <w:sz w:val="28"/>
          <w:szCs w:val="28"/>
        </w:rPr>
        <w:t xml:space="preserve">4) выполнение ДОО требований по охране здоровья обучающихся и охране труда работников ДОО; </w:t>
      </w:r>
    </w:p>
    <w:p w:rsidR="00CB5599" w:rsidRDefault="00CB5599" w:rsidP="0035351C">
      <w:pPr>
        <w:spacing w:before="100" w:beforeAutospacing="1"/>
        <w:jc w:val="both"/>
        <w:rPr>
          <w:sz w:val="28"/>
          <w:szCs w:val="28"/>
        </w:rPr>
      </w:pPr>
      <w:r w:rsidRPr="00CB5599">
        <w:rPr>
          <w:sz w:val="28"/>
          <w:szCs w:val="28"/>
        </w:rPr>
        <w:lastRenderedPageBreak/>
        <w:t xml:space="preserve">5) возможность для беспрепятственного доступа обучающихся с ОВЗ, в том числе детей-инвалидов к объектам инфраструктуры ДОО.  </w:t>
      </w:r>
    </w:p>
    <w:p w:rsidR="00CB5599" w:rsidRDefault="00CB5599" w:rsidP="0035351C">
      <w:pPr>
        <w:spacing w:before="100" w:beforeAutospacing="1"/>
        <w:jc w:val="both"/>
        <w:rPr>
          <w:sz w:val="28"/>
          <w:szCs w:val="28"/>
        </w:rPr>
      </w:pPr>
    </w:p>
    <w:tbl>
      <w:tblPr>
        <w:tblStyle w:val="af8"/>
        <w:tblW w:w="0" w:type="auto"/>
        <w:tblLook w:val="04A0"/>
      </w:tblPr>
      <w:tblGrid>
        <w:gridCol w:w="670"/>
        <w:gridCol w:w="2400"/>
        <w:gridCol w:w="3668"/>
        <w:gridCol w:w="3757"/>
      </w:tblGrid>
      <w:tr w:rsidR="007F570A" w:rsidTr="00793CDC">
        <w:tc>
          <w:tcPr>
            <w:tcW w:w="670" w:type="dxa"/>
          </w:tcPr>
          <w:p w:rsidR="00CB5599" w:rsidRDefault="00CB5599" w:rsidP="0035351C">
            <w:pPr>
              <w:spacing w:before="100" w:beforeAutospacing="1"/>
              <w:jc w:val="both"/>
              <w:rPr>
                <w:sz w:val="28"/>
                <w:szCs w:val="28"/>
              </w:rPr>
            </w:pPr>
            <w:r w:rsidRPr="00CB5599">
              <w:rPr>
                <w:sz w:val="28"/>
                <w:szCs w:val="28"/>
              </w:rPr>
              <w:t>№</w:t>
            </w:r>
          </w:p>
        </w:tc>
        <w:tc>
          <w:tcPr>
            <w:tcW w:w="2400" w:type="dxa"/>
          </w:tcPr>
          <w:p w:rsidR="00CB5599" w:rsidRDefault="00CB5599" w:rsidP="0035351C">
            <w:pPr>
              <w:spacing w:before="100" w:beforeAutospacing="1"/>
              <w:jc w:val="both"/>
              <w:rPr>
                <w:sz w:val="28"/>
                <w:szCs w:val="28"/>
              </w:rPr>
            </w:pPr>
            <w:r w:rsidRPr="00CB5599">
              <w:rPr>
                <w:sz w:val="28"/>
                <w:szCs w:val="28"/>
              </w:rPr>
              <w:t>Наименование</w:t>
            </w:r>
          </w:p>
        </w:tc>
        <w:tc>
          <w:tcPr>
            <w:tcW w:w="3668" w:type="dxa"/>
          </w:tcPr>
          <w:p w:rsidR="00CB5599" w:rsidRPr="00CB5599" w:rsidRDefault="00CB5599" w:rsidP="0035351C">
            <w:pPr>
              <w:spacing w:before="100" w:beforeAutospacing="1"/>
              <w:jc w:val="both"/>
              <w:rPr>
                <w:sz w:val="28"/>
                <w:szCs w:val="28"/>
              </w:rPr>
            </w:pPr>
            <w:r w:rsidRPr="00CB5599">
              <w:rPr>
                <w:sz w:val="28"/>
                <w:szCs w:val="28"/>
              </w:rPr>
              <w:t xml:space="preserve">Психолого-педагогическое назначение </w:t>
            </w:r>
          </w:p>
          <w:p w:rsidR="00CB5599" w:rsidRDefault="00CB5599" w:rsidP="0035351C">
            <w:pPr>
              <w:spacing w:before="100" w:beforeAutospacing="1"/>
              <w:jc w:val="both"/>
              <w:rPr>
                <w:sz w:val="28"/>
                <w:szCs w:val="28"/>
              </w:rPr>
            </w:pPr>
          </w:p>
        </w:tc>
        <w:tc>
          <w:tcPr>
            <w:tcW w:w="3757" w:type="dxa"/>
          </w:tcPr>
          <w:p w:rsidR="00CB5599" w:rsidRPr="0013642A" w:rsidRDefault="00CB5599" w:rsidP="0035351C">
            <w:pPr>
              <w:spacing w:before="100" w:beforeAutospacing="1"/>
              <w:jc w:val="both"/>
              <w:rPr>
                <w:sz w:val="28"/>
                <w:szCs w:val="28"/>
              </w:rPr>
            </w:pPr>
            <w:r w:rsidRPr="00CB5599">
              <w:rPr>
                <w:sz w:val="28"/>
                <w:szCs w:val="28"/>
              </w:rPr>
              <w:t>Оснащение</w:t>
            </w:r>
          </w:p>
          <w:p w:rsidR="00CB5599" w:rsidRDefault="00CB5599" w:rsidP="0035351C">
            <w:pPr>
              <w:spacing w:before="100" w:beforeAutospacing="1"/>
              <w:jc w:val="both"/>
              <w:rPr>
                <w:sz w:val="28"/>
                <w:szCs w:val="28"/>
              </w:rPr>
            </w:pPr>
          </w:p>
        </w:tc>
      </w:tr>
      <w:tr w:rsidR="007F570A" w:rsidTr="00793CDC">
        <w:tc>
          <w:tcPr>
            <w:tcW w:w="670" w:type="dxa"/>
          </w:tcPr>
          <w:p w:rsidR="00CB5599" w:rsidRDefault="007F570A" w:rsidP="0035351C">
            <w:pPr>
              <w:spacing w:before="100" w:beforeAutospacing="1"/>
              <w:jc w:val="both"/>
              <w:rPr>
                <w:sz w:val="28"/>
                <w:szCs w:val="28"/>
              </w:rPr>
            </w:pPr>
            <w:r>
              <w:rPr>
                <w:sz w:val="28"/>
                <w:szCs w:val="28"/>
              </w:rPr>
              <w:t>1</w:t>
            </w:r>
          </w:p>
        </w:tc>
        <w:tc>
          <w:tcPr>
            <w:tcW w:w="2400" w:type="dxa"/>
          </w:tcPr>
          <w:p w:rsidR="00CB5599" w:rsidRPr="00CB5599" w:rsidRDefault="00CB5599" w:rsidP="0035351C">
            <w:pPr>
              <w:spacing w:before="100" w:beforeAutospacing="1"/>
              <w:jc w:val="both"/>
              <w:rPr>
                <w:sz w:val="28"/>
                <w:szCs w:val="28"/>
              </w:rPr>
            </w:pPr>
            <w:r w:rsidRPr="00CB5599">
              <w:rPr>
                <w:sz w:val="28"/>
                <w:szCs w:val="28"/>
              </w:rPr>
              <w:t xml:space="preserve">Методический кабинет </w:t>
            </w:r>
          </w:p>
          <w:p w:rsidR="00CB5599" w:rsidRDefault="00CB5599" w:rsidP="0035351C">
            <w:pPr>
              <w:spacing w:before="100" w:beforeAutospacing="1"/>
              <w:jc w:val="both"/>
              <w:rPr>
                <w:sz w:val="28"/>
                <w:szCs w:val="28"/>
              </w:rPr>
            </w:pPr>
          </w:p>
        </w:tc>
        <w:tc>
          <w:tcPr>
            <w:tcW w:w="3668" w:type="dxa"/>
          </w:tcPr>
          <w:p w:rsidR="00CB5599" w:rsidRDefault="00CB5599" w:rsidP="0035351C">
            <w:pPr>
              <w:jc w:val="both"/>
              <w:rPr>
                <w:sz w:val="28"/>
                <w:szCs w:val="28"/>
              </w:rPr>
            </w:pPr>
            <w:r w:rsidRPr="00CB5599">
              <w:rPr>
                <w:sz w:val="28"/>
                <w:szCs w:val="28"/>
              </w:rPr>
              <w:t xml:space="preserve"> Методическая библиотека для педагогов </w:t>
            </w:r>
          </w:p>
          <w:p w:rsidR="00CB5599" w:rsidRDefault="00CB5599" w:rsidP="0035351C">
            <w:pPr>
              <w:jc w:val="both"/>
              <w:rPr>
                <w:sz w:val="28"/>
                <w:szCs w:val="28"/>
              </w:rPr>
            </w:pPr>
            <w:r>
              <w:rPr>
                <w:sz w:val="28"/>
                <w:szCs w:val="28"/>
              </w:rPr>
              <w:t xml:space="preserve"> Семинары, консультации </w:t>
            </w:r>
            <w:r w:rsidRPr="00CB5599">
              <w:rPr>
                <w:sz w:val="28"/>
                <w:szCs w:val="28"/>
              </w:rPr>
              <w:t xml:space="preserve"> Круглые столы</w:t>
            </w:r>
          </w:p>
          <w:p w:rsidR="00CB5599" w:rsidRDefault="00CB5599" w:rsidP="0035351C">
            <w:pPr>
              <w:jc w:val="both"/>
              <w:rPr>
                <w:sz w:val="28"/>
                <w:szCs w:val="28"/>
              </w:rPr>
            </w:pPr>
            <w:r>
              <w:rPr>
                <w:sz w:val="28"/>
                <w:szCs w:val="28"/>
              </w:rPr>
              <w:t xml:space="preserve"> </w:t>
            </w:r>
            <w:r w:rsidRPr="00CB5599">
              <w:rPr>
                <w:sz w:val="28"/>
                <w:szCs w:val="28"/>
              </w:rPr>
              <w:t xml:space="preserve"> Педагогические часы </w:t>
            </w:r>
          </w:p>
          <w:p w:rsidR="00CB5599" w:rsidRDefault="00CB5599" w:rsidP="0035351C">
            <w:pPr>
              <w:jc w:val="both"/>
              <w:rPr>
                <w:sz w:val="28"/>
                <w:szCs w:val="28"/>
              </w:rPr>
            </w:pPr>
            <w:r w:rsidRPr="00CB5599">
              <w:rPr>
                <w:sz w:val="28"/>
                <w:szCs w:val="28"/>
              </w:rPr>
              <w:t xml:space="preserve"> Педагогические советы</w:t>
            </w:r>
          </w:p>
          <w:p w:rsidR="00CB5599" w:rsidRDefault="00CB5599" w:rsidP="0035351C">
            <w:pPr>
              <w:jc w:val="both"/>
              <w:rPr>
                <w:sz w:val="28"/>
                <w:szCs w:val="28"/>
              </w:rPr>
            </w:pPr>
            <w:r>
              <w:rPr>
                <w:sz w:val="28"/>
                <w:szCs w:val="28"/>
              </w:rPr>
              <w:t xml:space="preserve"> </w:t>
            </w:r>
            <w:r w:rsidRPr="00CB5599">
              <w:rPr>
                <w:sz w:val="28"/>
                <w:szCs w:val="28"/>
              </w:rPr>
              <w:t>Повышение профессиональн</w:t>
            </w:r>
            <w:r>
              <w:rPr>
                <w:sz w:val="28"/>
                <w:szCs w:val="28"/>
              </w:rPr>
              <w:t xml:space="preserve">ого уровня           педагогов </w:t>
            </w:r>
          </w:p>
          <w:p w:rsidR="00CB5599" w:rsidRDefault="00CB5599" w:rsidP="0035351C">
            <w:pPr>
              <w:jc w:val="both"/>
              <w:rPr>
                <w:sz w:val="28"/>
                <w:szCs w:val="28"/>
              </w:rPr>
            </w:pPr>
            <w:r w:rsidRPr="00CB5599">
              <w:rPr>
                <w:sz w:val="28"/>
                <w:szCs w:val="28"/>
              </w:rPr>
              <w:t xml:space="preserve"> Разъяснительная работа с родителями по       вопросам воспитания и развития детей                дошкольного возраста</w:t>
            </w:r>
          </w:p>
        </w:tc>
        <w:tc>
          <w:tcPr>
            <w:tcW w:w="3757" w:type="dxa"/>
          </w:tcPr>
          <w:p w:rsidR="007F570A" w:rsidRDefault="007F570A" w:rsidP="0035351C">
            <w:pPr>
              <w:jc w:val="both"/>
              <w:rPr>
                <w:sz w:val="28"/>
                <w:szCs w:val="28"/>
              </w:rPr>
            </w:pPr>
            <w:r>
              <w:rPr>
                <w:sz w:val="28"/>
                <w:szCs w:val="28"/>
              </w:rPr>
              <w:t xml:space="preserve">Компьютер </w:t>
            </w:r>
          </w:p>
          <w:p w:rsidR="007F570A" w:rsidRDefault="007F570A" w:rsidP="0035351C">
            <w:pPr>
              <w:jc w:val="both"/>
              <w:rPr>
                <w:sz w:val="28"/>
                <w:szCs w:val="28"/>
              </w:rPr>
            </w:pPr>
            <w:r>
              <w:rPr>
                <w:sz w:val="28"/>
                <w:szCs w:val="28"/>
              </w:rPr>
              <w:t xml:space="preserve">МФУ </w:t>
            </w:r>
            <w:r w:rsidRPr="007F570A">
              <w:rPr>
                <w:sz w:val="28"/>
                <w:szCs w:val="28"/>
              </w:rPr>
              <w:t xml:space="preserve"> </w:t>
            </w:r>
          </w:p>
          <w:p w:rsidR="007F570A" w:rsidRDefault="007F570A" w:rsidP="0035351C">
            <w:pPr>
              <w:jc w:val="both"/>
              <w:rPr>
                <w:sz w:val="28"/>
                <w:szCs w:val="28"/>
              </w:rPr>
            </w:pPr>
            <w:r>
              <w:rPr>
                <w:sz w:val="28"/>
                <w:szCs w:val="28"/>
              </w:rPr>
              <w:t xml:space="preserve">Пособия для занятий </w:t>
            </w:r>
            <w:r w:rsidRPr="007F570A">
              <w:rPr>
                <w:sz w:val="28"/>
                <w:szCs w:val="28"/>
              </w:rPr>
              <w:t>Демонстрационный, раздаточный</w:t>
            </w:r>
            <w:r>
              <w:rPr>
                <w:sz w:val="28"/>
                <w:szCs w:val="28"/>
              </w:rPr>
              <w:t xml:space="preserve"> материал для занятий с детьми </w:t>
            </w:r>
          </w:p>
          <w:p w:rsidR="00CB5599" w:rsidRDefault="007F570A" w:rsidP="0035351C">
            <w:pPr>
              <w:jc w:val="both"/>
              <w:rPr>
                <w:sz w:val="28"/>
                <w:szCs w:val="28"/>
              </w:rPr>
            </w:pPr>
            <w:r w:rsidRPr="007F570A">
              <w:rPr>
                <w:sz w:val="28"/>
                <w:szCs w:val="28"/>
              </w:rPr>
              <w:t xml:space="preserve"> Игрушки, муляжи</w:t>
            </w:r>
          </w:p>
        </w:tc>
      </w:tr>
      <w:tr w:rsidR="007F570A" w:rsidTr="00793CDC">
        <w:tc>
          <w:tcPr>
            <w:tcW w:w="670" w:type="dxa"/>
          </w:tcPr>
          <w:p w:rsidR="00CB5599" w:rsidRDefault="00B101ED" w:rsidP="0035351C">
            <w:pPr>
              <w:spacing w:before="100" w:beforeAutospacing="1"/>
              <w:jc w:val="both"/>
              <w:rPr>
                <w:sz w:val="28"/>
                <w:szCs w:val="28"/>
              </w:rPr>
            </w:pPr>
            <w:r>
              <w:rPr>
                <w:sz w:val="28"/>
                <w:szCs w:val="28"/>
              </w:rPr>
              <w:t>2</w:t>
            </w:r>
          </w:p>
        </w:tc>
        <w:tc>
          <w:tcPr>
            <w:tcW w:w="2400" w:type="dxa"/>
          </w:tcPr>
          <w:p w:rsidR="007F570A" w:rsidRPr="007F570A" w:rsidRDefault="007F570A" w:rsidP="0035351C">
            <w:pPr>
              <w:spacing w:before="100" w:beforeAutospacing="1"/>
              <w:jc w:val="both"/>
              <w:rPr>
                <w:sz w:val="28"/>
                <w:szCs w:val="28"/>
              </w:rPr>
            </w:pPr>
            <w:r>
              <w:rPr>
                <w:sz w:val="28"/>
                <w:szCs w:val="28"/>
              </w:rPr>
              <w:t xml:space="preserve">Музыкальный зал, </w:t>
            </w:r>
            <w:r w:rsidRPr="007F570A">
              <w:rPr>
                <w:sz w:val="28"/>
                <w:szCs w:val="28"/>
              </w:rPr>
              <w:t xml:space="preserve"> физкультурный зал </w:t>
            </w:r>
          </w:p>
          <w:p w:rsidR="00CB5599" w:rsidRDefault="00CB5599" w:rsidP="0035351C">
            <w:pPr>
              <w:spacing w:before="100" w:beforeAutospacing="1"/>
              <w:jc w:val="both"/>
              <w:rPr>
                <w:sz w:val="28"/>
                <w:szCs w:val="28"/>
              </w:rPr>
            </w:pPr>
          </w:p>
        </w:tc>
        <w:tc>
          <w:tcPr>
            <w:tcW w:w="3668" w:type="dxa"/>
          </w:tcPr>
          <w:p w:rsidR="007F570A" w:rsidRDefault="007F570A" w:rsidP="0035351C">
            <w:pPr>
              <w:jc w:val="both"/>
              <w:rPr>
                <w:sz w:val="28"/>
                <w:szCs w:val="28"/>
              </w:rPr>
            </w:pPr>
            <w:r w:rsidRPr="007F570A">
              <w:rPr>
                <w:sz w:val="28"/>
                <w:szCs w:val="28"/>
              </w:rPr>
              <w:t xml:space="preserve"> У</w:t>
            </w:r>
            <w:r>
              <w:rPr>
                <w:sz w:val="28"/>
                <w:szCs w:val="28"/>
              </w:rPr>
              <w:t xml:space="preserve">тренняя гимнастика под музыку </w:t>
            </w:r>
          </w:p>
          <w:p w:rsidR="007F570A" w:rsidRDefault="007F570A" w:rsidP="0035351C">
            <w:pPr>
              <w:jc w:val="both"/>
              <w:rPr>
                <w:sz w:val="28"/>
                <w:szCs w:val="28"/>
              </w:rPr>
            </w:pPr>
            <w:r w:rsidRPr="007F570A">
              <w:rPr>
                <w:sz w:val="28"/>
                <w:szCs w:val="28"/>
              </w:rPr>
              <w:t>Праздники, физкультурные, музыкальные досу</w:t>
            </w:r>
            <w:r>
              <w:rPr>
                <w:sz w:val="28"/>
                <w:szCs w:val="28"/>
              </w:rPr>
              <w:t xml:space="preserve">ги, НОД, индивидуальная работа  Музыкотерапия   </w:t>
            </w:r>
          </w:p>
          <w:p w:rsidR="007F570A" w:rsidRDefault="007F570A" w:rsidP="0035351C">
            <w:pPr>
              <w:jc w:val="both"/>
              <w:rPr>
                <w:sz w:val="28"/>
                <w:szCs w:val="28"/>
              </w:rPr>
            </w:pPr>
            <w:r w:rsidRPr="007F570A">
              <w:rPr>
                <w:sz w:val="28"/>
                <w:szCs w:val="28"/>
              </w:rPr>
              <w:t xml:space="preserve"> Развитие музыкальных способностей детей, и</w:t>
            </w:r>
            <w:r>
              <w:rPr>
                <w:sz w:val="28"/>
                <w:szCs w:val="28"/>
              </w:rPr>
              <w:t xml:space="preserve">х эмоционально – волевой сферы </w:t>
            </w:r>
          </w:p>
          <w:p w:rsidR="007F570A" w:rsidRDefault="007F570A" w:rsidP="0035351C">
            <w:pPr>
              <w:jc w:val="both"/>
              <w:rPr>
                <w:sz w:val="28"/>
                <w:szCs w:val="28"/>
              </w:rPr>
            </w:pPr>
            <w:r w:rsidRPr="007F570A">
              <w:rPr>
                <w:sz w:val="28"/>
                <w:szCs w:val="28"/>
              </w:rPr>
              <w:t xml:space="preserve"> Обучение детей дошкольного возраста иг</w:t>
            </w:r>
            <w:r>
              <w:rPr>
                <w:sz w:val="28"/>
                <w:szCs w:val="28"/>
              </w:rPr>
              <w:t xml:space="preserve">ре на музыкальных инструментах </w:t>
            </w:r>
            <w:r w:rsidRPr="007F570A">
              <w:rPr>
                <w:sz w:val="28"/>
                <w:szCs w:val="28"/>
              </w:rPr>
              <w:t xml:space="preserve"> Подгруп</w:t>
            </w:r>
            <w:r>
              <w:rPr>
                <w:sz w:val="28"/>
                <w:szCs w:val="28"/>
              </w:rPr>
              <w:t xml:space="preserve">повая и индивидуальная работа  </w:t>
            </w:r>
            <w:r w:rsidRPr="007F570A">
              <w:rPr>
                <w:sz w:val="28"/>
                <w:szCs w:val="28"/>
              </w:rPr>
              <w:t xml:space="preserve"> Развитие творческих способностей детей посредством различных видов</w:t>
            </w:r>
            <w:r>
              <w:rPr>
                <w:sz w:val="28"/>
                <w:szCs w:val="28"/>
              </w:rPr>
              <w:t xml:space="preserve"> театрализованной деятельности </w:t>
            </w:r>
            <w:r w:rsidRPr="007F570A">
              <w:rPr>
                <w:sz w:val="28"/>
                <w:szCs w:val="28"/>
              </w:rPr>
              <w:t xml:space="preserve"> </w:t>
            </w:r>
          </w:p>
          <w:p w:rsidR="007F570A" w:rsidRDefault="007F570A" w:rsidP="0035351C">
            <w:pPr>
              <w:jc w:val="both"/>
              <w:rPr>
                <w:sz w:val="28"/>
                <w:szCs w:val="28"/>
              </w:rPr>
            </w:pPr>
            <w:r w:rsidRPr="007F570A">
              <w:rPr>
                <w:sz w:val="28"/>
                <w:szCs w:val="28"/>
              </w:rPr>
              <w:t xml:space="preserve">Развитие </w:t>
            </w:r>
            <w:r>
              <w:rPr>
                <w:sz w:val="28"/>
                <w:szCs w:val="28"/>
              </w:rPr>
              <w:t xml:space="preserve">физической активности, интереса к </w:t>
            </w:r>
            <w:r>
              <w:rPr>
                <w:sz w:val="28"/>
                <w:szCs w:val="28"/>
              </w:rPr>
              <w:lastRenderedPageBreak/>
              <w:t>спорту, приобщение к ЗОЖ.</w:t>
            </w:r>
          </w:p>
          <w:p w:rsidR="00CB5599" w:rsidRDefault="007F570A" w:rsidP="0035351C">
            <w:pPr>
              <w:jc w:val="both"/>
              <w:rPr>
                <w:sz w:val="28"/>
                <w:szCs w:val="28"/>
              </w:rPr>
            </w:pPr>
            <w:r w:rsidRPr="007F570A">
              <w:rPr>
                <w:sz w:val="28"/>
                <w:szCs w:val="28"/>
              </w:rPr>
              <w:t>Консультационная работа по вопросам физического, музыкального воспитания для родителей</w:t>
            </w:r>
          </w:p>
        </w:tc>
        <w:tc>
          <w:tcPr>
            <w:tcW w:w="3757" w:type="dxa"/>
          </w:tcPr>
          <w:p w:rsidR="007F570A" w:rsidRDefault="007F570A" w:rsidP="0035351C">
            <w:pPr>
              <w:jc w:val="both"/>
              <w:rPr>
                <w:sz w:val="28"/>
                <w:szCs w:val="28"/>
              </w:rPr>
            </w:pPr>
            <w:r w:rsidRPr="007F570A">
              <w:rPr>
                <w:sz w:val="28"/>
                <w:szCs w:val="28"/>
              </w:rPr>
              <w:lastRenderedPageBreak/>
              <w:t xml:space="preserve"> Библиотека методич</w:t>
            </w:r>
            <w:r>
              <w:rPr>
                <w:sz w:val="28"/>
                <w:szCs w:val="28"/>
              </w:rPr>
              <w:t xml:space="preserve">еской литературы, сборники нот </w:t>
            </w:r>
            <w:r w:rsidRPr="007F570A">
              <w:rPr>
                <w:sz w:val="28"/>
                <w:szCs w:val="28"/>
              </w:rPr>
              <w:t xml:space="preserve"> Шкаф для используемых пособий, игрушек, </w:t>
            </w:r>
            <w:r>
              <w:rPr>
                <w:sz w:val="28"/>
                <w:szCs w:val="28"/>
              </w:rPr>
              <w:t xml:space="preserve">атрибутов и прочего материала Музыкальный центр  Пианино </w:t>
            </w:r>
            <w:r w:rsidRPr="007F570A">
              <w:rPr>
                <w:sz w:val="28"/>
                <w:szCs w:val="28"/>
              </w:rPr>
              <w:t xml:space="preserve"> </w:t>
            </w:r>
          </w:p>
          <w:p w:rsidR="007F570A" w:rsidRDefault="007F570A" w:rsidP="0035351C">
            <w:pPr>
              <w:jc w:val="both"/>
              <w:rPr>
                <w:sz w:val="28"/>
                <w:szCs w:val="28"/>
              </w:rPr>
            </w:pPr>
            <w:r w:rsidRPr="007F570A">
              <w:rPr>
                <w:sz w:val="28"/>
                <w:szCs w:val="28"/>
              </w:rPr>
              <w:t>Разнообразные муз</w:t>
            </w:r>
            <w:r>
              <w:rPr>
                <w:sz w:val="28"/>
                <w:szCs w:val="28"/>
              </w:rPr>
              <w:t xml:space="preserve">ыкальные инструменты для детей  Подборка аудио записей с музыкальными произведениями </w:t>
            </w:r>
          </w:p>
          <w:p w:rsidR="007F570A" w:rsidRDefault="007F570A" w:rsidP="0035351C">
            <w:pPr>
              <w:jc w:val="both"/>
              <w:rPr>
                <w:sz w:val="28"/>
                <w:szCs w:val="28"/>
              </w:rPr>
            </w:pPr>
            <w:r>
              <w:rPr>
                <w:sz w:val="28"/>
                <w:szCs w:val="28"/>
              </w:rPr>
              <w:t xml:space="preserve"> Различные виды театров Ширма для кукольного театра </w:t>
            </w:r>
          </w:p>
          <w:p w:rsidR="007F570A" w:rsidRDefault="007F570A" w:rsidP="0035351C">
            <w:pPr>
              <w:jc w:val="both"/>
              <w:rPr>
                <w:sz w:val="28"/>
                <w:szCs w:val="28"/>
              </w:rPr>
            </w:pPr>
            <w:r w:rsidRPr="007F570A">
              <w:rPr>
                <w:sz w:val="28"/>
                <w:szCs w:val="28"/>
              </w:rPr>
              <w:t xml:space="preserve"> Детские и взрос</w:t>
            </w:r>
            <w:r>
              <w:rPr>
                <w:sz w:val="28"/>
                <w:szCs w:val="28"/>
              </w:rPr>
              <w:t xml:space="preserve">лые костюмы </w:t>
            </w:r>
          </w:p>
          <w:p w:rsidR="007F570A" w:rsidRDefault="007F570A" w:rsidP="0035351C">
            <w:pPr>
              <w:jc w:val="both"/>
              <w:rPr>
                <w:sz w:val="28"/>
                <w:szCs w:val="28"/>
              </w:rPr>
            </w:pPr>
            <w:r>
              <w:rPr>
                <w:sz w:val="28"/>
                <w:szCs w:val="28"/>
              </w:rPr>
              <w:t xml:space="preserve"> Детские стулья </w:t>
            </w:r>
            <w:r w:rsidRPr="007F570A">
              <w:rPr>
                <w:sz w:val="28"/>
                <w:szCs w:val="28"/>
              </w:rPr>
              <w:t xml:space="preserve"> </w:t>
            </w:r>
            <w:r>
              <w:rPr>
                <w:sz w:val="28"/>
                <w:szCs w:val="28"/>
              </w:rPr>
              <w:t xml:space="preserve">Мультимедиа проектор </w:t>
            </w:r>
            <w:r w:rsidRPr="007F570A">
              <w:rPr>
                <w:sz w:val="28"/>
                <w:szCs w:val="28"/>
              </w:rPr>
              <w:t xml:space="preserve"> Спортивное оборудование</w:t>
            </w:r>
            <w:r>
              <w:rPr>
                <w:sz w:val="28"/>
                <w:szCs w:val="28"/>
              </w:rPr>
              <w:t xml:space="preserve"> для прыжков, метания, лазания </w:t>
            </w:r>
          </w:p>
          <w:p w:rsidR="00CB5599" w:rsidRDefault="007F570A" w:rsidP="0035351C">
            <w:pPr>
              <w:jc w:val="both"/>
              <w:rPr>
                <w:sz w:val="28"/>
                <w:szCs w:val="28"/>
              </w:rPr>
            </w:pPr>
            <w:r w:rsidRPr="007F570A">
              <w:rPr>
                <w:sz w:val="28"/>
                <w:szCs w:val="28"/>
              </w:rPr>
              <w:t xml:space="preserve"> Мягкие спортивные модули</w:t>
            </w:r>
          </w:p>
          <w:p w:rsidR="007F570A" w:rsidRDefault="007F570A" w:rsidP="0035351C">
            <w:pPr>
              <w:jc w:val="both"/>
              <w:rPr>
                <w:sz w:val="28"/>
                <w:szCs w:val="28"/>
              </w:rPr>
            </w:pPr>
            <w:r>
              <w:rPr>
                <w:sz w:val="28"/>
                <w:szCs w:val="28"/>
              </w:rPr>
              <w:lastRenderedPageBreak/>
              <w:t>Тренажеры</w:t>
            </w:r>
          </w:p>
          <w:p w:rsidR="007F570A" w:rsidRDefault="001720B4" w:rsidP="0035351C">
            <w:pPr>
              <w:jc w:val="both"/>
              <w:rPr>
                <w:sz w:val="28"/>
                <w:szCs w:val="28"/>
              </w:rPr>
            </w:pPr>
            <w:r>
              <w:rPr>
                <w:sz w:val="28"/>
                <w:szCs w:val="28"/>
              </w:rPr>
              <w:t>Картотеки</w:t>
            </w:r>
            <w:r w:rsidR="007F570A">
              <w:rPr>
                <w:sz w:val="28"/>
                <w:szCs w:val="28"/>
              </w:rPr>
              <w:t xml:space="preserve"> дидактических игр</w:t>
            </w:r>
            <w:r>
              <w:rPr>
                <w:sz w:val="28"/>
                <w:szCs w:val="28"/>
              </w:rPr>
              <w:t xml:space="preserve"> </w:t>
            </w:r>
            <w:r w:rsidR="007F570A">
              <w:rPr>
                <w:sz w:val="28"/>
                <w:szCs w:val="28"/>
              </w:rPr>
              <w:t xml:space="preserve"> </w:t>
            </w:r>
          </w:p>
        </w:tc>
      </w:tr>
      <w:tr w:rsidR="007F570A" w:rsidTr="00793CDC">
        <w:tc>
          <w:tcPr>
            <w:tcW w:w="670" w:type="dxa"/>
          </w:tcPr>
          <w:p w:rsidR="00CB5599" w:rsidRDefault="00B101ED" w:rsidP="0035351C">
            <w:pPr>
              <w:spacing w:before="100" w:beforeAutospacing="1"/>
              <w:jc w:val="both"/>
              <w:rPr>
                <w:sz w:val="28"/>
                <w:szCs w:val="28"/>
              </w:rPr>
            </w:pPr>
            <w:r>
              <w:rPr>
                <w:sz w:val="28"/>
                <w:szCs w:val="28"/>
              </w:rPr>
              <w:lastRenderedPageBreak/>
              <w:t>3</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Групповые помещения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 Центр сюжетно – ролевой игры; </w:t>
            </w:r>
          </w:p>
          <w:p w:rsidR="00B101ED" w:rsidRDefault="001720B4" w:rsidP="0035351C">
            <w:pPr>
              <w:jc w:val="both"/>
              <w:rPr>
                <w:sz w:val="28"/>
                <w:szCs w:val="28"/>
              </w:rPr>
            </w:pPr>
            <w:r>
              <w:rPr>
                <w:sz w:val="28"/>
                <w:szCs w:val="28"/>
              </w:rPr>
              <w:t xml:space="preserve"> Центр развития речи</w:t>
            </w:r>
            <w:r w:rsidRPr="001720B4">
              <w:rPr>
                <w:sz w:val="28"/>
                <w:szCs w:val="28"/>
              </w:rPr>
              <w:t>, куда включаются книжный уголок и все игры, и о</w:t>
            </w:r>
            <w:r w:rsidR="00B101ED">
              <w:rPr>
                <w:sz w:val="28"/>
                <w:szCs w:val="28"/>
              </w:rPr>
              <w:t xml:space="preserve">борудование для развития речи; </w:t>
            </w:r>
          </w:p>
          <w:p w:rsidR="00B101ED" w:rsidRDefault="001720B4" w:rsidP="0035351C">
            <w:pPr>
              <w:jc w:val="both"/>
              <w:rPr>
                <w:sz w:val="28"/>
                <w:szCs w:val="28"/>
              </w:rPr>
            </w:pPr>
            <w:r w:rsidRPr="001720B4">
              <w:rPr>
                <w:sz w:val="28"/>
                <w:szCs w:val="28"/>
              </w:rPr>
              <w:t xml:space="preserve"> Центр науки, куда входит уголок природы и место для детского экспериментирования и опытов с соответствующи</w:t>
            </w:r>
            <w:r w:rsidR="00B101ED">
              <w:rPr>
                <w:sz w:val="28"/>
                <w:szCs w:val="28"/>
              </w:rPr>
              <w:t xml:space="preserve">м оборудованием и материалами; </w:t>
            </w:r>
            <w:r w:rsidRPr="001720B4">
              <w:rPr>
                <w:sz w:val="28"/>
                <w:szCs w:val="28"/>
              </w:rPr>
              <w:t xml:space="preserve"> </w:t>
            </w:r>
          </w:p>
          <w:p w:rsidR="00B101ED" w:rsidRDefault="001720B4" w:rsidP="0035351C">
            <w:pPr>
              <w:jc w:val="both"/>
              <w:rPr>
                <w:sz w:val="28"/>
                <w:szCs w:val="28"/>
              </w:rPr>
            </w:pPr>
            <w:r w:rsidRPr="001720B4">
              <w:rPr>
                <w:sz w:val="28"/>
                <w:szCs w:val="28"/>
              </w:rPr>
              <w:t xml:space="preserve">Центр </w:t>
            </w:r>
            <w:r w:rsidR="00B101ED">
              <w:rPr>
                <w:sz w:val="28"/>
                <w:szCs w:val="28"/>
              </w:rPr>
              <w:t xml:space="preserve">строительноконструктивных игр; </w:t>
            </w:r>
          </w:p>
          <w:p w:rsidR="00CB5599" w:rsidRDefault="001720B4" w:rsidP="0035351C">
            <w:pPr>
              <w:jc w:val="both"/>
              <w:rPr>
                <w:sz w:val="28"/>
                <w:szCs w:val="28"/>
              </w:rPr>
            </w:pPr>
            <w:r w:rsidRPr="001720B4">
              <w:rPr>
                <w:sz w:val="28"/>
                <w:szCs w:val="28"/>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w:t>
            </w:r>
          </w:p>
        </w:tc>
        <w:tc>
          <w:tcPr>
            <w:tcW w:w="3757" w:type="dxa"/>
          </w:tcPr>
          <w:p w:rsidR="00B101ED" w:rsidRDefault="001720B4" w:rsidP="0035351C">
            <w:pPr>
              <w:jc w:val="both"/>
              <w:rPr>
                <w:sz w:val="28"/>
                <w:szCs w:val="28"/>
              </w:rPr>
            </w:pPr>
            <w:r w:rsidRPr="001720B4">
              <w:rPr>
                <w:sz w:val="28"/>
                <w:szCs w:val="28"/>
              </w:rPr>
              <w:t xml:space="preserve"> Дидактические игры на развитие психических функций – мышления, </w:t>
            </w:r>
            <w:r w:rsidR="00B101ED">
              <w:rPr>
                <w:sz w:val="28"/>
                <w:szCs w:val="28"/>
              </w:rPr>
              <w:t xml:space="preserve">внимания, памяти, воображения </w:t>
            </w:r>
          </w:p>
          <w:p w:rsidR="00B101ED" w:rsidRDefault="001720B4" w:rsidP="0035351C">
            <w:pPr>
              <w:jc w:val="both"/>
              <w:rPr>
                <w:sz w:val="28"/>
                <w:szCs w:val="28"/>
              </w:rPr>
            </w:pPr>
            <w:r w:rsidRPr="001720B4">
              <w:rPr>
                <w:sz w:val="28"/>
                <w:szCs w:val="28"/>
              </w:rPr>
              <w:t>Дидактические материалы по сенсорике, математике, р</w:t>
            </w:r>
            <w:r w:rsidR="00B101ED">
              <w:rPr>
                <w:sz w:val="28"/>
                <w:szCs w:val="28"/>
              </w:rPr>
              <w:t xml:space="preserve">азвитию речи, обучению грамоте </w:t>
            </w:r>
          </w:p>
          <w:p w:rsidR="00B101ED" w:rsidRDefault="00B101ED" w:rsidP="0035351C">
            <w:pPr>
              <w:jc w:val="both"/>
              <w:rPr>
                <w:sz w:val="28"/>
                <w:szCs w:val="28"/>
              </w:rPr>
            </w:pPr>
            <w:r>
              <w:rPr>
                <w:sz w:val="28"/>
                <w:szCs w:val="28"/>
              </w:rPr>
              <w:t xml:space="preserve"> Географический глобус  Географическая карта мира  Муляжи овощей и фруктов  Календарь погоды </w:t>
            </w:r>
          </w:p>
          <w:p w:rsidR="00B101ED" w:rsidRDefault="001720B4" w:rsidP="0035351C">
            <w:pPr>
              <w:jc w:val="both"/>
              <w:rPr>
                <w:sz w:val="28"/>
                <w:szCs w:val="28"/>
              </w:rPr>
            </w:pPr>
            <w:r w:rsidRPr="001720B4">
              <w:rPr>
                <w:sz w:val="28"/>
                <w:szCs w:val="28"/>
              </w:rPr>
              <w:t xml:space="preserve"> Плакаты и наборы дидактических наглядных материалов с изображением животных, птиц, насекомых, </w:t>
            </w:r>
            <w:r w:rsidR="00B101ED">
              <w:rPr>
                <w:sz w:val="28"/>
                <w:szCs w:val="28"/>
              </w:rPr>
              <w:t xml:space="preserve">обитателей морей, рептилий </w:t>
            </w:r>
            <w:r w:rsidRPr="001720B4">
              <w:rPr>
                <w:sz w:val="28"/>
                <w:szCs w:val="28"/>
              </w:rPr>
              <w:t xml:space="preserve"> </w:t>
            </w:r>
            <w:r w:rsidR="00B101ED">
              <w:rPr>
                <w:sz w:val="28"/>
                <w:szCs w:val="28"/>
              </w:rPr>
              <w:t>Телевизор</w:t>
            </w:r>
            <w:r w:rsidRPr="001720B4">
              <w:rPr>
                <w:sz w:val="28"/>
                <w:szCs w:val="28"/>
              </w:rPr>
              <w:t>, аудиозаписи</w:t>
            </w:r>
            <w:r w:rsidR="00B101ED">
              <w:rPr>
                <w:sz w:val="28"/>
                <w:szCs w:val="28"/>
              </w:rPr>
              <w:t xml:space="preserve">, видеозаписи </w:t>
            </w:r>
          </w:p>
          <w:p w:rsidR="00B101ED" w:rsidRDefault="001720B4" w:rsidP="0035351C">
            <w:pPr>
              <w:jc w:val="both"/>
              <w:rPr>
                <w:sz w:val="28"/>
                <w:szCs w:val="28"/>
              </w:rPr>
            </w:pPr>
            <w:r w:rsidRPr="001720B4">
              <w:rPr>
                <w:sz w:val="28"/>
                <w:szCs w:val="28"/>
              </w:rPr>
              <w:t xml:space="preserve"> Детская мебель</w:t>
            </w:r>
            <w:r w:rsidR="00B101ED">
              <w:rPr>
                <w:sz w:val="28"/>
                <w:szCs w:val="28"/>
              </w:rPr>
              <w:t xml:space="preserve"> для практической деятельности  Книжный уголок </w:t>
            </w:r>
          </w:p>
          <w:p w:rsidR="00B101ED" w:rsidRDefault="001720B4" w:rsidP="0035351C">
            <w:pPr>
              <w:jc w:val="both"/>
              <w:rPr>
                <w:sz w:val="28"/>
                <w:szCs w:val="28"/>
              </w:rPr>
            </w:pPr>
            <w:r w:rsidRPr="001720B4">
              <w:rPr>
                <w:sz w:val="28"/>
                <w:szCs w:val="28"/>
              </w:rPr>
              <w:t xml:space="preserve"> Уголок для изобра</w:t>
            </w:r>
            <w:r w:rsidR="00B101ED">
              <w:rPr>
                <w:sz w:val="28"/>
                <w:szCs w:val="28"/>
              </w:rPr>
              <w:t xml:space="preserve">зительной детской деятельности </w:t>
            </w:r>
          </w:p>
          <w:p w:rsidR="00B101ED" w:rsidRDefault="001720B4" w:rsidP="0035351C">
            <w:pPr>
              <w:jc w:val="both"/>
              <w:rPr>
                <w:sz w:val="28"/>
                <w:szCs w:val="28"/>
              </w:rPr>
            </w:pPr>
            <w:r w:rsidRPr="001720B4">
              <w:rPr>
                <w:sz w:val="28"/>
                <w:szCs w:val="28"/>
              </w:rPr>
              <w:t xml:space="preserve"> Игровая мебель. Маркеры и атрибуты для сюжетно – ролевых игр: «Семья», «Магазин», «Парикмахерская», «Бол</w:t>
            </w:r>
            <w:r w:rsidR="00B101ED">
              <w:rPr>
                <w:sz w:val="28"/>
                <w:szCs w:val="28"/>
              </w:rPr>
              <w:t xml:space="preserve">ьница», «Школа», «Библиотека» </w:t>
            </w:r>
          </w:p>
          <w:p w:rsidR="00B101ED" w:rsidRDefault="00B101ED" w:rsidP="0035351C">
            <w:pPr>
              <w:jc w:val="both"/>
              <w:rPr>
                <w:sz w:val="28"/>
                <w:szCs w:val="28"/>
              </w:rPr>
            </w:pPr>
            <w:r>
              <w:rPr>
                <w:sz w:val="28"/>
                <w:szCs w:val="28"/>
              </w:rPr>
              <w:t xml:space="preserve">Природный уголок  Конструкторы различных видов </w:t>
            </w:r>
          </w:p>
          <w:p w:rsidR="00B101ED" w:rsidRDefault="001720B4" w:rsidP="0035351C">
            <w:pPr>
              <w:jc w:val="both"/>
              <w:rPr>
                <w:sz w:val="28"/>
                <w:szCs w:val="28"/>
              </w:rPr>
            </w:pPr>
            <w:r w:rsidRPr="001720B4">
              <w:rPr>
                <w:sz w:val="28"/>
                <w:szCs w:val="28"/>
              </w:rPr>
              <w:t xml:space="preserve"> Головоломки, мозаики,</w:t>
            </w:r>
            <w:r w:rsidR="00B101ED">
              <w:rPr>
                <w:sz w:val="28"/>
                <w:szCs w:val="28"/>
              </w:rPr>
              <w:t xml:space="preserve"> пазлы, настольные игры, лото. </w:t>
            </w:r>
          </w:p>
          <w:p w:rsidR="00B101ED" w:rsidRDefault="001720B4" w:rsidP="0035351C">
            <w:pPr>
              <w:jc w:val="both"/>
              <w:rPr>
                <w:sz w:val="28"/>
                <w:szCs w:val="28"/>
              </w:rPr>
            </w:pPr>
            <w:r w:rsidRPr="001720B4">
              <w:rPr>
                <w:sz w:val="28"/>
                <w:szCs w:val="28"/>
              </w:rPr>
              <w:t xml:space="preserve"> Развиваю</w:t>
            </w:r>
            <w:r w:rsidR="00B101ED">
              <w:rPr>
                <w:sz w:val="28"/>
                <w:szCs w:val="28"/>
              </w:rPr>
              <w:t xml:space="preserve">щие игры по </w:t>
            </w:r>
            <w:r w:rsidR="00B101ED">
              <w:rPr>
                <w:sz w:val="28"/>
                <w:szCs w:val="28"/>
              </w:rPr>
              <w:lastRenderedPageBreak/>
              <w:t xml:space="preserve">математике, логике </w:t>
            </w:r>
          </w:p>
          <w:p w:rsidR="00CB5599" w:rsidRDefault="00B101ED" w:rsidP="0035351C">
            <w:pPr>
              <w:jc w:val="both"/>
              <w:rPr>
                <w:sz w:val="28"/>
                <w:szCs w:val="28"/>
              </w:rPr>
            </w:pPr>
            <w:r>
              <w:rPr>
                <w:sz w:val="28"/>
                <w:szCs w:val="28"/>
              </w:rPr>
              <w:t xml:space="preserve"> Различные виды театров </w:t>
            </w:r>
            <w:r w:rsidR="001720B4" w:rsidRPr="001720B4">
              <w:rPr>
                <w:sz w:val="28"/>
                <w:szCs w:val="28"/>
              </w:rPr>
              <w:t xml:space="preserve"> Физкультурное оборудование для гимнастики после сна: ребристая дорожка, массажные коврики и мячи, резиновые кольца и кубики.</w:t>
            </w:r>
          </w:p>
          <w:p w:rsidR="00B101ED" w:rsidRDefault="00B101ED" w:rsidP="0035351C">
            <w:pPr>
              <w:jc w:val="both"/>
              <w:rPr>
                <w:sz w:val="28"/>
                <w:szCs w:val="28"/>
              </w:rPr>
            </w:pPr>
            <w:r>
              <w:rPr>
                <w:sz w:val="28"/>
                <w:szCs w:val="28"/>
              </w:rPr>
              <w:t>Уголок патриотического воспитания</w:t>
            </w:r>
          </w:p>
        </w:tc>
      </w:tr>
      <w:tr w:rsidR="007F570A" w:rsidTr="00793CDC">
        <w:tc>
          <w:tcPr>
            <w:tcW w:w="670" w:type="dxa"/>
          </w:tcPr>
          <w:p w:rsidR="00CB5599" w:rsidRDefault="00B101ED" w:rsidP="0035351C">
            <w:pPr>
              <w:spacing w:before="100" w:beforeAutospacing="1"/>
              <w:jc w:val="both"/>
              <w:rPr>
                <w:sz w:val="28"/>
                <w:szCs w:val="28"/>
              </w:rPr>
            </w:pPr>
            <w:r>
              <w:rPr>
                <w:sz w:val="28"/>
                <w:szCs w:val="28"/>
              </w:rPr>
              <w:lastRenderedPageBreak/>
              <w:t>4</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Медицинский кабинет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Осмотр детей</w:t>
            </w:r>
            <w:proofErr w:type="gramStart"/>
            <w:r>
              <w:rPr>
                <w:sz w:val="28"/>
                <w:szCs w:val="28"/>
              </w:rPr>
              <w:t xml:space="preserve"> </w:t>
            </w:r>
            <w:r w:rsidRPr="001720B4">
              <w:rPr>
                <w:sz w:val="28"/>
                <w:szCs w:val="28"/>
              </w:rPr>
              <w:t xml:space="preserve"> К</w:t>
            </w:r>
            <w:proofErr w:type="gramEnd"/>
            <w:r w:rsidRPr="001720B4">
              <w:rPr>
                <w:sz w:val="28"/>
                <w:szCs w:val="28"/>
              </w:rPr>
              <w:t>онсультативно – просветительская работа с родителями и сотрудниками</w:t>
            </w:r>
            <w:r>
              <w:rPr>
                <w:sz w:val="28"/>
                <w:szCs w:val="28"/>
              </w:rPr>
              <w:t xml:space="preserve"> ДОУ  </w:t>
            </w:r>
          </w:p>
          <w:p w:rsidR="001720B4" w:rsidRPr="001720B4" w:rsidRDefault="001720B4" w:rsidP="0035351C">
            <w:pPr>
              <w:jc w:val="both"/>
              <w:rPr>
                <w:sz w:val="28"/>
                <w:szCs w:val="28"/>
              </w:rPr>
            </w:pPr>
            <w:r w:rsidRPr="001720B4">
              <w:rPr>
                <w:sz w:val="28"/>
                <w:szCs w:val="28"/>
              </w:rPr>
              <w:t xml:space="preserve"> Профилактическая – оздоровительная работа с детьми </w:t>
            </w:r>
          </w:p>
          <w:p w:rsidR="00CB5599" w:rsidRDefault="00CB5599" w:rsidP="0035351C">
            <w:pPr>
              <w:spacing w:before="100" w:beforeAutospacing="1"/>
              <w:jc w:val="both"/>
              <w:rPr>
                <w:sz w:val="28"/>
                <w:szCs w:val="28"/>
              </w:rPr>
            </w:pPr>
          </w:p>
        </w:tc>
        <w:tc>
          <w:tcPr>
            <w:tcW w:w="3757" w:type="dxa"/>
          </w:tcPr>
          <w:p w:rsidR="001720B4" w:rsidRDefault="001720B4" w:rsidP="0035351C">
            <w:pPr>
              <w:jc w:val="both"/>
              <w:rPr>
                <w:sz w:val="28"/>
                <w:szCs w:val="28"/>
              </w:rPr>
            </w:pPr>
            <w:r>
              <w:rPr>
                <w:sz w:val="28"/>
                <w:szCs w:val="28"/>
              </w:rPr>
              <w:t xml:space="preserve">Медицинская документация </w:t>
            </w:r>
          </w:p>
          <w:p w:rsidR="001720B4" w:rsidRPr="001720B4" w:rsidRDefault="001720B4" w:rsidP="0035351C">
            <w:pPr>
              <w:jc w:val="both"/>
              <w:rPr>
                <w:sz w:val="28"/>
                <w:szCs w:val="28"/>
              </w:rPr>
            </w:pPr>
            <w:r w:rsidRPr="001720B4">
              <w:rPr>
                <w:sz w:val="28"/>
                <w:szCs w:val="28"/>
              </w:rPr>
              <w:t xml:space="preserve"> Медицинское оборудование </w:t>
            </w:r>
          </w:p>
          <w:p w:rsidR="001720B4" w:rsidRDefault="001720B4" w:rsidP="0035351C">
            <w:pPr>
              <w:jc w:val="both"/>
              <w:rPr>
                <w:sz w:val="28"/>
                <w:szCs w:val="28"/>
              </w:rPr>
            </w:pPr>
            <w:r>
              <w:rPr>
                <w:sz w:val="28"/>
                <w:szCs w:val="28"/>
              </w:rPr>
              <w:t xml:space="preserve"> Кушетка детская </w:t>
            </w:r>
          </w:p>
          <w:p w:rsidR="00CB5599" w:rsidRDefault="001720B4" w:rsidP="0035351C">
            <w:pPr>
              <w:jc w:val="both"/>
              <w:rPr>
                <w:sz w:val="28"/>
                <w:szCs w:val="28"/>
              </w:rPr>
            </w:pPr>
            <w:r w:rsidRPr="001720B4">
              <w:rPr>
                <w:sz w:val="28"/>
                <w:szCs w:val="28"/>
              </w:rPr>
              <w:t xml:space="preserve"> </w:t>
            </w:r>
          </w:p>
        </w:tc>
      </w:tr>
      <w:tr w:rsidR="00793CDC" w:rsidTr="00793CDC">
        <w:tc>
          <w:tcPr>
            <w:tcW w:w="670" w:type="dxa"/>
          </w:tcPr>
          <w:p w:rsidR="00793CDC" w:rsidRPr="00793CDC" w:rsidRDefault="00793CDC" w:rsidP="0035351C">
            <w:pPr>
              <w:spacing w:before="100" w:beforeAutospacing="1"/>
              <w:jc w:val="both"/>
              <w:rPr>
                <w:sz w:val="28"/>
                <w:szCs w:val="28"/>
                <w:lang w:val="en-US"/>
              </w:rPr>
            </w:pPr>
            <w:r>
              <w:rPr>
                <w:sz w:val="28"/>
                <w:szCs w:val="28"/>
                <w:lang w:val="en-US"/>
              </w:rPr>
              <w:t>5</w:t>
            </w:r>
          </w:p>
        </w:tc>
        <w:tc>
          <w:tcPr>
            <w:tcW w:w="2400" w:type="dxa"/>
          </w:tcPr>
          <w:p w:rsidR="00793CDC" w:rsidRPr="00793CDC" w:rsidRDefault="00793CDC" w:rsidP="0035351C">
            <w:pPr>
              <w:jc w:val="both"/>
              <w:rPr>
                <w:sz w:val="28"/>
                <w:szCs w:val="28"/>
              </w:rPr>
            </w:pPr>
            <w:r w:rsidRPr="00793CDC">
              <w:rPr>
                <w:sz w:val="28"/>
                <w:szCs w:val="28"/>
              </w:rPr>
              <w:t>Участки</w:t>
            </w:r>
          </w:p>
          <w:p w:rsidR="00793CDC" w:rsidRPr="00793CDC" w:rsidRDefault="00793CDC" w:rsidP="0035351C">
            <w:pPr>
              <w:jc w:val="both"/>
              <w:rPr>
                <w:sz w:val="28"/>
                <w:szCs w:val="28"/>
              </w:rPr>
            </w:pPr>
          </w:p>
        </w:tc>
        <w:tc>
          <w:tcPr>
            <w:tcW w:w="3668" w:type="dxa"/>
          </w:tcPr>
          <w:p w:rsidR="00793CDC" w:rsidRPr="00793CDC" w:rsidRDefault="00793CDC" w:rsidP="0035351C">
            <w:pPr>
              <w:jc w:val="both"/>
              <w:rPr>
                <w:sz w:val="28"/>
                <w:szCs w:val="28"/>
              </w:rPr>
            </w:pPr>
            <w:r w:rsidRPr="00793CDC">
              <w:rPr>
                <w:sz w:val="28"/>
                <w:szCs w:val="28"/>
              </w:rPr>
              <w:t>Прогулки, наблюдения;</w:t>
            </w:r>
          </w:p>
          <w:p w:rsidR="00793CDC" w:rsidRPr="00793CDC" w:rsidRDefault="00793CDC" w:rsidP="0035351C">
            <w:pPr>
              <w:jc w:val="both"/>
              <w:rPr>
                <w:sz w:val="28"/>
                <w:szCs w:val="28"/>
              </w:rPr>
            </w:pPr>
            <w:r w:rsidRPr="00793CDC">
              <w:rPr>
                <w:sz w:val="28"/>
                <w:szCs w:val="28"/>
              </w:rPr>
              <w:t>Игровая  деятельность;</w:t>
            </w:r>
          </w:p>
          <w:p w:rsidR="00793CDC" w:rsidRPr="00793CDC" w:rsidRDefault="00793CDC" w:rsidP="0035351C">
            <w:pPr>
              <w:jc w:val="both"/>
              <w:rPr>
                <w:sz w:val="28"/>
                <w:szCs w:val="28"/>
              </w:rPr>
            </w:pPr>
            <w:r w:rsidRPr="00793CDC">
              <w:rPr>
                <w:sz w:val="28"/>
                <w:szCs w:val="28"/>
              </w:rPr>
              <w:t>Самостоятельная двигательная деятельность</w:t>
            </w:r>
          </w:p>
          <w:p w:rsidR="00793CDC" w:rsidRPr="00793CDC" w:rsidRDefault="00793CDC" w:rsidP="0035351C">
            <w:pPr>
              <w:jc w:val="both"/>
              <w:rPr>
                <w:sz w:val="28"/>
                <w:szCs w:val="28"/>
              </w:rPr>
            </w:pPr>
            <w:r w:rsidRPr="00793CDC">
              <w:rPr>
                <w:sz w:val="28"/>
                <w:szCs w:val="28"/>
              </w:rPr>
              <w:t>Трудовая  деятельность.</w:t>
            </w:r>
          </w:p>
        </w:tc>
        <w:tc>
          <w:tcPr>
            <w:tcW w:w="3757" w:type="dxa"/>
          </w:tcPr>
          <w:p w:rsidR="00793CDC" w:rsidRPr="00793CDC" w:rsidRDefault="00793CDC" w:rsidP="0035351C">
            <w:pPr>
              <w:jc w:val="both"/>
              <w:rPr>
                <w:sz w:val="28"/>
                <w:szCs w:val="28"/>
              </w:rPr>
            </w:pPr>
            <w:r w:rsidRPr="00793CDC">
              <w:rPr>
                <w:sz w:val="28"/>
                <w:szCs w:val="28"/>
              </w:rPr>
              <w:t>Прогулочные  площадки  для  детей  всех  возрастных  групп.</w:t>
            </w:r>
          </w:p>
          <w:p w:rsidR="00793CDC" w:rsidRPr="00793CDC" w:rsidRDefault="00793CDC" w:rsidP="0035351C">
            <w:pPr>
              <w:jc w:val="both"/>
              <w:rPr>
                <w:sz w:val="28"/>
                <w:szCs w:val="28"/>
              </w:rPr>
            </w:pPr>
            <w:r w:rsidRPr="00793CDC">
              <w:rPr>
                <w:sz w:val="28"/>
                <w:szCs w:val="28"/>
              </w:rPr>
              <w:t>Игровое, функциональное,  и спортивное  оборудование.</w:t>
            </w:r>
          </w:p>
          <w:p w:rsidR="00793CDC" w:rsidRPr="00793CDC" w:rsidRDefault="00793CDC" w:rsidP="0035351C">
            <w:pPr>
              <w:jc w:val="both"/>
              <w:rPr>
                <w:sz w:val="28"/>
                <w:szCs w:val="28"/>
              </w:rPr>
            </w:pPr>
            <w:r w:rsidRPr="00793CDC">
              <w:rPr>
                <w:sz w:val="28"/>
                <w:szCs w:val="28"/>
              </w:rPr>
              <w:t>Физкультурная площадка.</w:t>
            </w:r>
          </w:p>
          <w:p w:rsidR="00793CDC" w:rsidRPr="00793CDC" w:rsidRDefault="00793CDC" w:rsidP="0035351C">
            <w:pPr>
              <w:jc w:val="both"/>
              <w:rPr>
                <w:sz w:val="28"/>
                <w:szCs w:val="28"/>
              </w:rPr>
            </w:pPr>
            <w:r w:rsidRPr="00793CDC">
              <w:rPr>
                <w:sz w:val="28"/>
                <w:szCs w:val="28"/>
              </w:rPr>
              <w:t xml:space="preserve"> Цветники.</w:t>
            </w:r>
          </w:p>
        </w:tc>
      </w:tr>
      <w:tr w:rsidR="00793CDC" w:rsidTr="00793CDC">
        <w:tc>
          <w:tcPr>
            <w:tcW w:w="670" w:type="dxa"/>
          </w:tcPr>
          <w:p w:rsidR="00793CDC" w:rsidRDefault="00793CDC" w:rsidP="0035351C">
            <w:pPr>
              <w:spacing w:before="100" w:beforeAutospacing="1"/>
              <w:jc w:val="both"/>
              <w:rPr>
                <w:sz w:val="28"/>
                <w:szCs w:val="28"/>
                <w:lang w:val="en-US"/>
              </w:rPr>
            </w:pPr>
            <w:r>
              <w:rPr>
                <w:sz w:val="28"/>
                <w:szCs w:val="28"/>
                <w:lang w:val="en-US"/>
              </w:rPr>
              <w:t>6</w:t>
            </w:r>
          </w:p>
        </w:tc>
        <w:tc>
          <w:tcPr>
            <w:tcW w:w="2400" w:type="dxa"/>
          </w:tcPr>
          <w:p w:rsidR="00793CDC" w:rsidRPr="00793CDC" w:rsidRDefault="00793CDC" w:rsidP="0035351C">
            <w:pPr>
              <w:jc w:val="both"/>
              <w:rPr>
                <w:sz w:val="28"/>
                <w:szCs w:val="28"/>
              </w:rPr>
            </w:pPr>
            <w:r w:rsidRPr="00793CDC">
              <w:rPr>
                <w:sz w:val="28"/>
                <w:szCs w:val="28"/>
              </w:rPr>
              <w:t>Физкультурная площадка</w:t>
            </w:r>
          </w:p>
        </w:tc>
        <w:tc>
          <w:tcPr>
            <w:tcW w:w="3668" w:type="dxa"/>
          </w:tcPr>
          <w:p w:rsidR="00793CDC" w:rsidRPr="00793CDC" w:rsidRDefault="00793CDC" w:rsidP="0035351C">
            <w:pPr>
              <w:jc w:val="both"/>
              <w:rPr>
                <w:sz w:val="28"/>
                <w:szCs w:val="28"/>
              </w:rPr>
            </w:pPr>
            <w:r w:rsidRPr="00793CDC">
              <w:rPr>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3757" w:type="dxa"/>
          </w:tcPr>
          <w:p w:rsidR="00793CDC" w:rsidRPr="00793CDC" w:rsidRDefault="00793CDC" w:rsidP="0035351C">
            <w:pPr>
              <w:jc w:val="both"/>
              <w:rPr>
                <w:sz w:val="28"/>
                <w:szCs w:val="28"/>
              </w:rPr>
            </w:pPr>
            <w:r w:rsidRPr="00793CDC">
              <w:rPr>
                <w:sz w:val="28"/>
                <w:szCs w:val="28"/>
              </w:rPr>
              <w:t>Спортивное оборудование</w:t>
            </w:r>
          </w:p>
          <w:p w:rsidR="00793CDC" w:rsidRPr="00793CDC" w:rsidRDefault="00793CDC" w:rsidP="0035351C">
            <w:pPr>
              <w:jc w:val="both"/>
              <w:rPr>
                <w:sz w:val="28"/>
                <w:szCs w:val="28"/>
              </w:rPr>
            </w:pPr>
            <w:r w:rsidRPr="00793CDC">
              <w:rPr>
                <w:sz w:val="28"/>
                <w:szCs w:val="28"/>
              </w:rPr>
              <w:t>Оборудование для спортивных игр</w:t>
            </w:r>
          </w:p>
        </w:tc>
      </w:tr>
    </w:tbl>
    <w:p w:rsidR="00CB5599" w:rsidRPr="00CB5599" w:rsidRDefault="00CB5599" w:rsidP="0035351C">
      <w:pPr>
        <w:spacing w:before="100" w:beforeAutospacing="1"/>
        <w:jc w:val="both"/>
        <w:rPr>
          <w:sz w:val="28"/>
          <w:szCs w:val="28"/>
        </w:rPr>
      </w:pPr>
    </w:p>
    <w:p w:rsidR="00CB5599" w:rsidRDefault="00B101ED" w:rsidP="0035351C">
      <w:pPr>
        <w:spacing w:before="100" w:beforeAutospacing="1"/>
        <w:jc w:val="both"/>
        <w:rPr>
          <w:b/>
          <w:i/>
          <w:sz w:val="28"/>
          <w:szCs w:val="28"/>
        </w:rPr>
      </w:pPr>
      <w:r w:rsidRPr="00B101ED">
        <w:rPr>
          <w:b/>
          <w:i/>
          <w:sz w:val="28"/>
          <w:szCs w:val="28"/>
        </w:rPr>
        <w:t>Перечень программ и методических пособий, необходимых для организации образовательного процесса</w:t>
      </w:r>
    </w:p>
    <w:p w:rsidR="00566DB1" w:rsidRDefault="008F0165" w:rsidP="0035351C">
      <w:pPr>
        <w:spacing w:before="100" w:beforeAutospacing="1"/>
        <w:jc w:val="both"/>
        <w:rPr>
          <w:b/>
          <w:i/>
          <w:sz w:val="28"/>
          <w:szCs w:val="28"/>
        </w:rPr>
      </w:pPr>
      <w:r>
        <w:rPr>
          <w:b/>
          <w:i/>
          <w:sz w:val="28"/>
          <w:szCs w:val="28"/>
        </w:rPr>
        <w:t>Образовательная область «</w:t>
      </w:r>
      <w:r w:rsidR="00566DB1">
        <w:rPr>
          <w:b/>
          <w:i/>
          <w:sz w:val="28"/>
          <w:szCs w:val="28"/>
        </w:rPr>
        <w:t>Социально – коммуникативное развитие</w:t>
      </w:r>
      <w:r>
        <w:rPr>
          <w:b/>
          <w:i/>
          <w:sz w:val="28"/>
          <w:szCs w:val="28"/>
        </w:rPr>
        <w:t>»</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566DB1" w:rsidRDefault="00566DB1"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8F0165" w:rsidRDefault="00566DB1" w:rsidP="0035351C">
      <w:pPr>
        <w:spacing w:before="36"/>
        <w:ind w:left="284"/>
        <w:jc w:val="both"/>
        <w:rPr>
          <w:sz w:val="28"/>
          <w:szCs w:val="28"/>
        </w:rPr>
      </w:pPr>
      <w:r w:rsidRPr="00CF10CE">
        <w:rPr>
          <w:sz w:val="28"/>
          <w:szCs w:val="28"/>
        </w:rPr>
        <w:lastRenderedPageBreak/>
        <w:t xml:space="preserve"> Наглядно-дидактические пособия Серия «Мир в картинках»: «Государственные символы России»; </w:t>
      </w:r>
      <w:r>
        <w:rPr>
          <w:sz w:val="28"/>
          <w:szCs w:val="28"/>
        </w:rPr>
        <w:t>«Негосударственные символы России</w:t>
      </w:r>
      <w:r w:rsidR="008F0165">
        <w:rPr>
          <w:sz w:val="28"/>
          <w:szCs w:val="28"/>
        </w:rPr>
        <w:t xml:space="preserve">», </w:t>
      </w:r>
      <w:r w:rsidRPr="00CF10CE">
        <w:rPr>
          <w:sz w:val="28"/>
          <w:szCs w:val="28"/>
        </w:rPr>
        <w:t xml:space="preserve">«День Победы». </w:t>
      </w:r>
    </w:p>
    <w:p w:rsidR="008F0165" w:rsidRDefault="00566DB1"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8F0165" w:rsidRDefault="00566DB1" w:rsidP="0035351C">
      <w:pPr>
        <w:spacing w:before="36"/>
        <w:ind w:left="284"/>
        <w:jc w:val="both"/>
        <w:rPr>
          <w:sz w:val="28"/>
          <w:szCs w:val="28"/>
        </w:rPr>
      </w:pPr>
      <w:r w:rsidRPr="00CF10CE">
        <w:rPr>
          <w:sz w:val="28"/>
          <w:szCs w:val="28"/>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566DB1" w:rsidRDefault="008F0165"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00566DB1" w:rsidRPr="00CF10CE">
        <w:rPr>
          <w:sz w:val="28"/>
          <w:szCs w:val="28"/>
        </w:rPr>
        <w:t xml:space="preserve"> </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566DB1" w:rsidRDefault="00566DB1" w:rsidP="0035351C">
      <w:pPr>
        <w:spacing w:before="36"/>
        <w:ind w:left="284"/>
        <w:jc w:val="both"/>
        <w:rPr>
          <w:sz w:val="28"/>
          <w:szCs w:val="28"/>
        </w:rPr>
      </w:pPr>
      <w:r w:rsidRPr="00CF10CE">
        <w:rPr>
          <w:sz w:val="28"/>
          <w:szCs w:val="28"/>
        </w:rPr>
        <w:t xml:space="preserve"> </w:t>
      </w:r>
      <w:r>
        <w:rPr>
          <w:sz w:val="28"/>
          <w:szCs w:val="28"/>
        </w:rPr>
        <w:t xml:space="preserve">- </w:t>
      </w:r>
      <w:proofErr w:type="gramStart"/>
      <w:r w:rsidRPr="00CF10CE">
        <w:rPr>
          <w:sz w:val="28"/>
          <w:szCs w:val="28"/>
        </w:rPr>
        <w:t>Белая</w:t>
      </w:r>
      <w:proofErr w:type="gramEnd"/>
      <w:r w:rsidRPr="00CF10CE">
        <w:rPr>
          <w:sz w:val="28"/>
          <w:szCs w:val="28"/>
        </w:rPr>
        <w:t xml:space="preserve"> К. Ю. Формирование основ безопасно</w:t>
      </w:r>
      <w:r>
        <w:rPr>
          <w:sz w:val="28"/>
          <w:szCs w:val="28"/>
        </w:rPr>
        <w:t>сти у дошкольников (3-7 лет).        -</w:t>
      </w:r>
      <w:r w:rsidRPr="00CF10CE">
        <w:rPr>
          <w:sz w:val="28"/>
          <w:szCs w:val="28"/>
        </w:rPr>
        <w:t xml:space="preserve"> Саулина Т. Ф. Знакомим дошкольников с правилами дорожного движения (3-7 лет). Наглядно - дидактич</w:t>
      </w:r>
      <w:r>
        <w:rPr>
          <w:sz w:val="28"/>
          <w:szCs w:val="28"/>
        </w:rPr>
        <w:t xml:space="preserve">еские пособия Бордачева И. Ю.  </w:t>
      </w:r>
    </w:p>
    <w:p w:rsidR="00566DB1" w:rsidRDefault="00566DB1"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566DB1" w:rsidRDefault="00566DB1"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8F0165" w:rsidRDefault="008F0165" w:rsidP="0035351C">
      <w:pPr>
        <w:spacing w:before="100" w:beforeAutospacing="1"/>
        <w:jc w:val="both"/>
        <w:rPr>
          <w:b/>
          <w:sz w:val="28"/>
          <w:szCs w:val="28"/>
        </w:rPr>
      </w:pPr>
      <w:r>
        <w:rPr>
          <w:b/>
          <w:sz w:val="28"/>
          <w:szCs w:val="28"/>
        </w:rPr>
        <w:t>Образовательная область</w:t>
      </w:r>
      <w:r w:rsidRPr="00CF10CE">
        <w:rPr>
          <w:b/>
          <w:sz w:val="28"/>
          <w:szCs w:val="28"/>
        </w:rPr>
        <w:t xml:space="preserve"> «Познавательное развитие»  </w:t>
      </w:r>
    </w:p>
    <w:p w:rsidR="008F0165" w:rsidRDefault="008F0165"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8F0165" w:rsidRDefault="008F0165"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8F0165" w:rsidRDefault="008F0165" w:rsidP="0035351C">
      <w:pPr>
        <w:spacing w:line="276" w:lineRule="auto"/>
        <w:jc w:val="both"/>
        <w:rPr>
          <w:sz w:val="28"/>
          <w:szCs w:val="28"/>
        </w:rPr>
      </w:pPr>
      <w:r>
        <w:rPr>
          <w:sz w:val="28"/>
          <w:szCs w:val="28"/>
        </w:rPr>
        <w:t>Шиян О. А. Развитие творческого мышления. Работаем по сказке.</w:t>
      </w:r>
    </w:p>
    <w:p w:rsidR="008F0165" w:rsidRDefault="008F0165"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8F0165" w:rsidRDefault="008F0165"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8F0165" w:rsidRDefault="008F0165"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8F0165" w:rsidRDefault="008F0165"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8F0165" w:rsidRDefault="008F0165" w:rsidP="0035351C">
      <w:pPr>
        <w:spacing w:line="276" w:lineRule="auto"/>
        <w:jc w:val="both"/>
        <w:rPr>
          <w:sz w:val="28"/>
          <w:szCs w:val="28"/>
        </w:rPr>
      </w:pPr>
      <w:r w:rsidRPr="000824EA">
        <w:rPr>
          <w:sz w:val="28"/>
          <w:szCs w:val="28"/>
        </w:rPr>
        <w:lastRenderedPageBreak/>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8F0165" w:rsidRDefault="008F0165"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8F0165" w:rsidRDefault="008F0165"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8F0165" w:rsidRDefault="008F0165"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8F0165" w:rsidRDefault="008F0165"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8F0165" w:rsidRPr="000824EA" w:rsidRDefault="008F0165"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w:t>
      </w:r>
      <w:proofErr w:type="gramStart"/>
      <w:r w:rsidRPr="000824EA">
        <w:rPr>
          <w:sz w:val="28"/>
          <w:szCs w:val="28"/>
        </w:rPr>
        <w:t xml:space="preserve">«Водный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w:t>
      </w:r>
      <w:proofErr w:type="gramEnd"/>
      <w:r w:rsidRPr="000824EA">
        <w:rPr>
          <w:sz w:val="28"/>
          <w:szCs w:val="28"/>
        </w:rPr>
        <w:t xml:space="preserve"> </w:t>
      </w:r>
      <w:proofErr w:type="gramStart"/>
      <w:r w:rsidRPr="000824EA">
        <w:rPr>
          <w:sz w:val="28"/>
          <w:szCs w:val="28"/>
        </w:rPr>
        <w:t xml:space="preserve">«Перелетные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roofErr w:type="gramEnd"/>
    </w:p>
    <w:p w:rsidR="008F0165" w:rsidRDefault="008F0165"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w:t>
      </w:r>
      <w:proofErr w:type="gramStart"/>
      <w:r w:rsidRPr="000824EA">
        <w:rPr>
          <w:sz w:val="28"/>
          <w:szCs w:val="28"/>
        </w:rPr>
        <w:t>«Авиация»;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w:t>
      </w:r>
      <w:proofErr w:type="gramEnd"/>
      <w:r w:rsidRPr="000824EA">
        <w:rPr>
          <w:sz w:val="28"/>
          <w:szCs w:val="28"/>
        </w:rPr>
        <w:t xml:space="preserve"> «Птицы средней полосы»; «Рептилии и амфибии»; «Собаки. </w:t>
      </w:r>
      <w:proofErr w:type="gramStart"/>
      <w:r w:rsidRPr="000824EA">
        <w:rPr>
          <w:sz w:val="28"/>
          <w:szCs w:val="28"/>
        </w:rPr>
        <w:t xml:space="preserve">Друзья и помощники»; </w:t>
      </w:r>
      <w:r w:rsidRPr="000824EA">
        <w:rPr>
          <w:sz w:val="28"/>
          <w:szCs w:val="28"/>
        </w:rPr>
        <w:lastRenderedPageBreak/>
        <w:t xml:space="preserve">«Спортивный инвентарь»; «Фрукты»; «Цветы»; «Школьные принадлежности»; «Явления природы»; «Ягоды лесные»; «Ягоды садовые». </w:t>
      </w:r>
      <w:proofErr w:type="gramEnd"/>
    </w:p>
    <w:p w:rsidR="008F0165" w:rsidRPr="000824EA" w:rsidRDefault="008F0165" w:rsidP="0035351C">
      <w:pPr>
        <w:spacing w:line="276" w:lineRule="auto"/>
        <w:jc w:val="both"/>
        <w:rPr>
          <w:sz w:val="28"/>
          <w:szCs w:val="28"/>
        </w:rPr>
      </w:pPr>
      <w:proofErr w:type="gramStart"/>
      <w:r w:rsidRPr="000824EA">
        <w:rPr>
          <w:sz w:val="28"/>
          <w:szCs w:val="28"/>
        </w:rPr>
        <w:t>С</w:t>
      </w:r>
      <w:r>
        <w:rPr>
          <w:sz w:val="28"/>
          <w:szCs w:val="28"/>
        </w:rPr>
        <w:t xml:space="preserve">ерия «Расскажите детям о...»: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roofErr w:type="gramEnd"/>
    </w:p>
    <w:p w:rsidR="008F0165" w:rsidRDefault="008F0165"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Pr="00957EE7" w:rsidRDefault="00957EE7" w:rsidP="0035351C">
      <w:pPr>
        <w:spacing w:line="276" w:lineRule="auto"/>
        <w:jc w:val="both"/>
        <w:rPr>
          <w:b/>
          <w:sz w:val="28"/>
          <w:szCs w:val="28"/>
        </w:rPr>
      </w:pPr>
      <w:r w:rsidRPr="00957EE7">
        <w:rPr>
          <w:b/>
          <w:sz w:val="28"/>
          <w:szCs w:val="28"/>
        </w:rPr>
        <w:t>Образовательная область «Речевое развитие»</w:t>
      </w:r>
    </w:p>
    <w:p w:rsidR="00957EE7" w:rsidRPr="00957EE7" w:rsidRDefault="00957EE7" w:rsidP="0035351C">
      <w:pPr>
        <w:jc w:val="both"/>
        <w:rPr>
          <w:sz w:val="28"/>
          <w:szCs w:val="28"/>
        </w:rPr>
      </w:pPr>
      <w:r w:rsidRPr="00957EE7">
        <w:rPr>
          <w:sz w:val="28"/>
          <w:szCs w:val="28"/>
        </w:rPr>
        <w:t>Гербова В.В. Развитие речи в детском саду: Вторая группа раннего возраста (2–3 года).</w:t>
      </w:r>
    </w:p>
    <w:p w:rsidR="00957EE7" w:rsidRPr="00957EE7" w:rsidRDefault="00957EE7" w:rsidP="0035351C">
      <w:pPr>
        <w:jc w:val="both"/>
        <w:rPr>
          <w:sz w:val="28"/>
          <w:szCs w:val="28"/>
        </w:rPr>
      </w:pPr>
      <w:r w:rsidRPr="00957EE7">
        <w:rPr>
          <w:sz w:val="28"/>
          <w:szCs w:val="28"/>
        </w:rPr>
        <w:t>Гербова В.В. Развитие речи в детском саду: Младшая группа (3–4 года).</w:t>
      </w:r>
    </w:p>
    <w:p w:rsidR="00957EE7" w:rsidRPr="00957EE7" w:rsidRDefault="00957EE7" w:rsidP="0035351C">
      <w:pPr>
        <w:jc w:val="both"/>
        <w:rPr>
          <w:sz w:val="28"/>
          <w:szCs w:val="28"/>
        </w:rPr>
      </w:pPr>
      <w:r w:rsidRPr="00957EE7">
        <w:rPr>
          <w:sz w:val="28"/>
          <w:szCs w:val="28"/>
        </w:rPr>
        <w:t>Гербова В.В. Развитие речи в детском саду: Средняя группа (4–5 лет).</w:t>
      </w:r>
    </w:p>
    <w:p w:rsidR="00957EE7" w:rsidRPr="00957EE7" w:rsidRDefault="00957EE7" w:rsidP="0035351C">
      <w:pPr>
        <w:jc w:val="both"/>
        <w:rPr>
          <w:sz w:val="28"/>
          <w:szCs w:val="28"/>
        </w:rPr>
      </w:pPr>
      <w:r w:rsidRPr="00957EE7">
        <w:rPr>
          <w:sz w:val="28"/>
          <w:szCs w:val="28"/>
        </w:rPr>
        <w:t>Гербова В.В. Развитие речи в детском саду: Старшая группа (5–6 лет).</w:t>
      </w:r>
    </w:p>
    <w:p w:rsidR="00957EE7" w:rsidRPr="00957EE7" w:rsidRDefault="00957EE7" w:rsidP="0035351C">
      <w:pPr>
        <w:jc w:val="both"/>
        <w:rPr>
          <w:sz w:val="28"/>
          <w:szCs w:val="28"/>
        </w:rPr>
      </w:pPr>
      <w:r w:rsidRPr="00957EE7">
        <w:rPr>
          <w:sz w:val="28"/>
          <w:szCs w:val="28"/>
        </w:rPr>
        <w:t>Гербова В.В. Развитие речи в детском саду: Подготовительная к школе группа (6–7 лет).</w:t>
      </w:r>
    </w:p>
    <w:p w:rsidR="00957EE7" w:rsidRPr="00957EE7" w:rsidRDefault="00957EE7" w:rsidP="0035351C">
      <w:pPr>
        <w:jc w:val="both"/>
        <w:rPr>
          <w:sz w:val="28"/>
          <w:szCs w:val="28"/>
        </w:rPr>
      </w:pPr>
      <w:r w:rsidRPr="00957EE7">
        <w:rPr>
          <w:sz w:val="28"/>
          <w:szCs w:val="28"/>
        </w:rPr>
        <w:t>О.С. Ушакова "Программа развития речи дошкольников»</w:t>
      </w:r>
    </w:p>
    <w:p w:rsidR="00957EE7" w:rsidRPr="00957EE7" w:rsidRDefault="00957EE7" w:rsidP="0035351C">
      <w:pPr>
        <w:jc w:val="both"/>
        <w:rPr>
          <w:sz w:val="28"/>
          <w:szCs w:val="28"/>
        </w:rPr>
      </w:pPr>
      <w:r w:rsidRPr="00957EE7">
        <w:rPr>
          <w:sz w:val="28"/>
          <w:szCs w:val="28"/>
        </w:rPr>
        <w:t xml:space="preserve">О.С. Ушакова "Развитие речи детей 3-5 лет".  </w:t>
      </w:r>
    </w:p>
    <w:p w:rsidR="00957EE7" w:rsidRPr="00957EE7" w:rsidRDefault="00957EE7" w:rsidP="0035351C">
      <w:pPr>
        <w:jc w:val="both"/>
        <w:rPr>
          <w:sz w:val="28"/>
          <w:szCs w:val="28"/>
        </w:rPr>
      </w:pPr>
      <w:r w:rsidRPr="00957EE7">
        <w:rPr>
          <w:sz w:val="28"/>
          <w:szCs w:val="28"/>
        </w:rPr>
        <w:t xml:space="preserve">О.С. Ушакова "Развитие речи детей 5-7 лет".  </w:t>
      </w:r>
    </w:p>
    <w:p w:rsidR="00957EE7" w:rsidRPr="00957EE7" w:rsidRDefault="00957EE7" w:rsidP="0035351C">
      <w:pPr>
        <w:jc w:val="both"/>
        <w:rPr>
          <w:sz w:val="28"/>
          <w:szCs w:val="28"/>
        </w:rPr>
      </w:pPr>
      <w:r w:rsidRPr="00957EE7">
        <w:rPr>
          <w:sz w:val="28"/>
          <w:szCs w:val="28"/>
        </w:rPr>
        <w:t xml:space="preserve">О.С. Ушакова "Ознакомление дошкольников с литературой и развитие речи. </w:t>
      </w:r>
    </w:p>
    <w:p w:rsidR="00957EE7" w:rsidRPr="00957EE7" w:rsidRDefault="00957EE7" w:rsidP="0035351C">
      <w:pPr>
        <w:jc w:val="both"/>
        <w:rPr>
          <w:sz w:val="28"/>
          <w:szCs w:val="28"/>
        </w:rPr>
      </w:pPr>
      <w:r w:rsidRPr="00957EE7">
        <w:rPr>
          <w:sz w:val="28"/>
          <w:szCs w:val="28"/>
        </w:rPr>
        <w:t xml:space="preserve"> О.С.Ушакова «Придумай слово». Речевые игры. Упражнения. Методические рекомендации.</w:t>
      </w:r>
    </w:p>
    <w:p w:rsidR="00957EE7" w:rsidRPr="00957EE7" w:rsidRDefault="00957EE7" w:rsidP="0035351C">
      <w:pPr>
        <w:spacing w:line="276" w:lineRule="auto"/>
        <w:jc w:val="both"/>
        <w:rPr>
          <w:sz w:val="28"/>
          <w:szCs w:val="28"/>
        </w:rPr>
      </w:pPr>
      <w:r w:rsidRPr="00957EE7">
        <w:rPr>
          <w:sz w:val="28"/>
          <w:szCs w:val="28"/>
        </w:rPr>
        <w:t xml:space="preserve">О.С.Ушакова «Развитие речи </w:t>
      </w:r>
      <w:r>
        <w:rPr>
          <w:sz w:val="28"/>
          <w:szCs w:val="28"/>
        </w:rPr>
        <w:t>и творчества дошкольников».</w:t>
      </w:r>
      <w:r w:rsidRPr="00957EE7">
        <w:rPr>
          <w:sz w:val="28"/>
          <w:szCs w:val="28"/>
        </w:rPr>
        <w:t xml:space="preserve">    </w:t>
      </w:r>
    </w:p>
    <w:p w:rsidR="00957EE7" w:rsidRPr="00957EE7" w:rsidRDefault="00957EE7" w:rsidP="0035351C">
      <w:pPr>
        <w:spacing w:line="276" w:lineRule="auto"/>
        <w:jc w:val="both"/>
        <w:rPr>
          <w:sz w:val="28"/>
          <w:szCs w:val="28"/>
        </w:rPr>
      </w:pPr>
      <w:r w:rsidRPr="00957EE7">
        <w:rPr>
          <w:sz w:val="28"/>
          <w:szCs w:val="28"/>
        </w:rPr>
        <w:t xml:space="preserve">Наглядно-дидактические пособия: </w:t>
      </w:r>
    </w:p>
    <w:p w:rsidR="00957EE7" w:rsidRPr="00957EE7" w:rsidRDefault="00957EE7" w:rsidP="0035351C">
      <w:pPr>
        <w:spacing w:line="276" w:lineRule="auto"/>
        <w:jc w:val="both"/>
        <w:rPr>
          <w:sz w:val="28"/>
          <w:szCs w:val="28"/>
        </w:rPr>
      </w:pPr>
      <w:r w:rsidRPr="00957EE7">
        <w:rPr>
          <w:sz w:val="28"/>
          <w:szCs w:val="28"/>
        </w:rPr>
        <w:t xml:space="preserve"> Серия «Грамматика в картинках»:  «Антонимы. Глаголы»; «Антонимы. </w:t>
      </w:r>
      <w:proofErr w:type="gramStart"/>
      <w:r w:rsidRPr="00957EE7">
        <w:rPr>
          <w:sz w:val="28"/>
          <w:szCs w:val="28"/>
        </w:rPr>
        <w:t xml:space="preserve">Прилагательные»; «Говори правильно»;  Множественное число»; «Многозначные слова»; «Один — много»; «Словообразование»; «Ударение». </w:t>
      </w:r>
      <w:proofErr w:type="gramEnd"/>
    </w:p>
    <w:p w:rsidR="00957EE7" w:rsidRPr="00957EE7" w:rsidRDefault="00957EE7" w:rsidP="0035351C">
      <w:pPr>
        <w:spacing w:line="276" w:lineRule="auto"/>
        <w:jc w:val="both"/>
        <w:rPr>
          <w:sz w:val="28"/>
          <w:szCs w:val="28"/>
        </w:rPr>
      </w:pPr>
      <w:r w:rsidRPr="00957EE7">
        <w:rPr>
          <w:sz w:val="28"/>
          <w:szCs w:val="28"/>
        </w:rPr>
        <w:t xml:space="preserve"> Серия «Рассказы по картинкам»:  </w:t>
      </w:r>
      <w:proofErr w:type="gramStart"/>
      <w:r w:rsidRPr="00957EE7">
        <w:rPr>
          <w:sz w:val="28"/>
          <w:szCs w:val="28"/>
        </w:rPr>
        <w:t xml:space="preserve">«В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w:t>
      </w:r>
      <w:r w:rsidRPr="00957EE7">
        <w:rPr>
          <w:sz w:val="28"/>
          <w:szCs w:val="28"/>
        </w:rPr>
        <w:lastRenderedPageBreak/>
        <w:t xml:space="preserve">виды спорта»; «Лето»; «Мой дом»; «Осень»; «Профессии»; «Распорядок дня»; «Репка»; «Родная природа»; «Теремок». </w:t>
      </w:r>
      <w:proofErr w:type="gramEnd"/>
    </w:p>
    <w:p w:rsidR="00957EE7" w:rsidRPr="00957EE7" w:rsidRDefault="00957EE7" w:rsidP="0035351C">
      <w:pPr>
        <w:spacing w:line="276" w:lineRule="auto"/>
        <w:jc w:val="both"/>
        <w:rPr>
          <w:sz w:val="28"/>
          <w:szCs w:val="28"/>
        </w:rPr>
      </w:pPr>
      <w:r w:rsidRPr="00957EE7">
        <w:rPr>
          <w:sz w:val="28"/>
          <w:szCs w:val="28"/>
        </w:rPr>
        <w:t xml:space="preserve">  Плакаты: «Алфавит»;  «Веселый алфавит»; «Лента букв и звуков» </w:t>
      </w:r>
    </w:p>
    <w:p w:rsidR="00957EE7" w:rsidRPr="00957EE7" w:rsidRDefault="00957EE7" w:rsidP="0035351C">
      <w:pPr>
        <w:spacing w:line="276" w:lineRule="auto"/>
        <w:jc w:val="both"/>
        <w:rPr>
          <w:sz w:val="28"/>
          <w:szCs w:val="28"/>
        </w:rPr>
      </w:pPr>
      <w:r w:rsidRPr="00957EE7">
        <w:rPr>
          <w:sz w:val="28"/>
          <w:szCs w:val="28"/>
        </w:rPr>
        <w:t xml:space="preserve"> Серия «Большая поэзия для маленьких детей»: «Времена года», «Зимние стихи», «Весенние стихи», «Летние стихи», «Осенние стихи»  </w:t>
      </w:r>
    </w:p>
    <w:p w:rsidR="00957EE7" w:rsidRPr="00957EE7" w:rsidRDefault="00957EE7" w:rsidP="0035351C">
      <w:pPr>
        <w:spacing w:line="276" w:lineRule="auto"/>
        <w:jc w:val="both"/>
        <w:rPr>
          <w:sz w:val="28"/>
          <w:szCs w:val="28"/>
        </w:rPr>
      </w:pPr>
      <w:r w:rsidRPr="00957EE7">
        <w:rPr>
          <w:sz w:val="28"/>
          <w:szCs w:val="28"/>
        </w:rPr>
        <w:t xml:space="preserve"> Книги для чтения детям</w:t>
      </w:r>
    </w:p>
    <w:p w:rsidR="00957EE7" w:rsidRPr="00957EE7" w:rsidRDefault="00957EE7" w:rsidP="0035351C">
      <w:pPr>
        <w:spacing w:line="276" w:lineRule="auto"/>
        <w:jc w:val="both"/>
        <w:rPr>
          <w:sz w:val="28"/>
          <w:szCs w:val="28"/>
        </w:rPr>
      </w:pPr>
      <w:r w:rsidRPr="00957EE7">
        <w:rPr>
          <w:sz w:val="28"/>
          <w:szCs w:val="28"/>
        </w:rPr>
        <w:t xml:space="preserve"> Хрестоматия для чтения детям в детском саду и дома: 1-3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3-4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6-7 лет.  </w:t>
      </w:r>
    </w:p>
    <w:p w:rsidR="00886306" w:rsidRDefault="008F0165" w:rsidP="0035351C">
      <w:pPr>
        <w:spacing w:before="100" w:beforeAutospacing="1"/>
        <w:jc w:val="both"/>
        <w:rPr>
          <w:b/>
          <w:sz w:val="28"/>
          <w:szCs w:val="28"/>
        </w:rPr>
      </w:pPr>
      <w:r w:rsidRPr="00957EE7">
        <w:rPr>
          <w:b/>
          <w:sz w:val="28"/>
          <w:szCs w:val="28"/>
        </w:rPr>
        <w:t xml:space="preserve">       </w:t>
      </w:r>
      <w:r w:rsidR="00957EE7">
        <w:rPr>
          <w:b/>
          <w:sz w:val="28"/>
          <w:szCs w:val="28"/>
        </w:rPr>
        <w:t>Образовательная область «Художественно – эстетическое развитие»</w:t>
      </w:r>
      <w:r w:rsidRPr="00957EE7">
        <w:rPr>
          <w:b/>
          <w:sz w:val="28"/>
          <w:szCs w:val="28"/>
        </w:rPr>
        <w:t xml:space="preserve"> </w:t>
      </w:r>
    </w:p>
    <w:p w:rsidR="00886306" w:rsidRPr="00BB74B3" w:rsidRDefault="00886306" w:rsidP="0035351C">
      <w:pPr>
        <w:jc w:val="both"/>
        <w:rPr>
          <w:sz w:val="28"/>
          <w:szCs w:val="28"/>
        </w:rPr>
      </w:pPr>
      <w:r w:rsidRPr="00BB74B3">
        <w:rPr>
          <w:sz w:val="28"/>
          <w:szCs w:val="28"/>
        </w:rPr>
        <w:t>Методические пособия</w:t>
      </w:r>
    </w:p>
    <w:p w:rsidR="00886306" w:rsidRPr="00BB74B3" w:rsidRDefault="00886306"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886306" w:rsidRPr="00BB74B3" w:rsidRDefault="00886306"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886306" w:rsidRPr="00BB74B3" w:rsidRDefault="00886306"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Средняя группа (4-5 лет).</w:t>
      </w:r>
    </w:p>
    <w:p w:rsidR="00886306" w:rsidRPr="00BB74B3" w:rsidRDefault="00886306" w:rsidP="0035351C">
      <w:pPr>
        <w:spacing w:line="276" w:lineRule="auto"/>
        <w:jc w:val="both"/>
        <w:rPr>
          <w:b/>
          <w:sz w:val="28"/>
          <w:szCs w:val="28"/>
        </w:rPr>
      </w:pPr>
      <w:r w:rsidRPr="00BB74B3">
        <w:rPr>
          <w:sz w:val="28"/>
          <w:szCs w:val="28"/>
        </w:rPr>
        <w:t xml:space="preserve">Наглядно-дидактические пособия  </w:t>
      </w:r>
    </w:p>
    <w:p w:rsidR="00886306" w:rsidRPr="00BB74B3" w:rsidRDefault="00886306" w:rsidP="0035351C">
      <w:pPr>
        <w:spacing w:line="276" w:lineRule="auto"/>
        <w:jc w:val="both"/>
        <w:rPr>
          <w:sz w:val="28"/>
          <w:szCs w:val="28"/>
        </w:rPr>
      </w:pPr>
      <w:r w:rsidRPr="00BB74B3">
        <w:rPr>
          <w:sz w:val="28"/>
          <w:szCs w:val="28"/>
        </w:rPr>
        <w:t xml:space="preserve">Альбомы для творчества:  </w:t>
      </w:r>
    </w:p>
    <w:p w:rsidR="00886306" w:rsidRPr="00BB74B3" w:rsidRDefault="00886306" w:rsidP="0035351C">
      <w:pPr>
        <w:spacing w:line="276" w:lineRule="auto"/>
        <w:jc w:val="both"/>
        <w:rPr>
          <w:sz w:val="28"/>
          <w:szCs w:val="28"/>
        </w:rPr>
      </w:pPr>
      <w:proofErr w:type="gramStart"/>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roofErr w:type="gramEnd"/>
    </w:p>
    <w:p w:rsidR="00886306" w:rsidRPr="00BB74B3" w:rsidRDefault="00886306" w:rsidP="0035351C">
      <w:pPr>
        <w:spacing w:line="276" w:lineRule="auto"/>
        <w:jc w:val="both"/>
        <w:rPr>
          <w:sz w:val="28"/>
          <w:szCs w:val="28"/>
        </w:rPr>
      </w:pPr>
      <w:r w:rsidRPr="00BB74B3">
        <w:rPr>
          <w:sz w:val="28"/>
          <w:szCs w:val="28"/>
        </w:rPr>
        <w:t xml:space="preserve"> Комплекты для творчества:  </w:t>
      </w:r>
    </w:p>
    <w:p w:rsidR="00886306" w:rsidRPr="00BB74B3" w:rsidRDefault="00886306" w:rsidP="0035351C">
      <w:pPr>
        <w:spacing w:line="276" w:lineRule="auto"/>
        <w:jc w:val="both"/>
        <w:rPr>
          <w:sz w:val="28"/>
          <w:szCs w:val="28"/>
        </w:rPr>
      </w:pPr>
      <w:r w:rsidRPr="00BB74B3">
        <w:rPr>
          <w:sz w:val="28"/>
          <w:szCs w:val="28"/>
        </w:rPr>
        <w:lastRenderedPageBreak/>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886306" w:rsidRPr="00BB74B3" w:rsidRDefault="00886306"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886306" w:rsidRPr="00BB74B3" w:rsidRDefault="00886306"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Pr>
          <w:sz w:val="28"/>
          <w:szCs w:val="28"/>
        </w:rPr>
        <w:t>. Работы современных мастеров», «Музыкальные инструменты»</w:t>
      </w:r>
      <w:r w:rsidRPr="00BB74B3">
        <w:rPr>
          <w:sz w:val="28"/>
          <w:szCs w:val="28"/>
        </w:rPr>
        <w:t xml:space="preserve">  </w:t>
      </w:r>
    </w:p>
    <w:p w:rsidR="00886306" w:rsidRDefault="008F0165" w:rsidP="0035351C">
      <w:pPr>
        <w:spacing w:before="100" w:beforeAutospacing="1"/>
        <w:jc w:val="both"/>
        <w:rPr>
          <w:b/>
          <w:sz w:val="28"/>
          <w:szCs w:val="28"/>
        </w:rPr>
      </w:pPr>
      <w:r w:rsidRPr="00957EE7">
        <w:rPr>
          <w:b/>
          <w:sz w:val="28"/>
          <w:szCs w:val="28"/>
        </w:rPr>
        <w:t xml:space="preserve">   </w:t>
      </w:r>
    </w:p>
    <w:p w:rsidR="00566DB1" w:rsidRDefault="00886306" w:rsidP="0035351C">
      <w:pPr>
        <w:spacing w:before="100" w:beforeAutospacing="1"/>
        <w:jc w:val="both"/>
        <w:rPr>
          <w:b/>
          <w:sz w:val="28"/>
          <w:szCs w:val="28"/>
        </w:rPr>
      </w:pPr>
      <w:r>
        <w:rPr>
          <w:b/>
          <w:sz w:val="28"/>
          <w:szCs w:val="28"/>
        </w:rPr>
        <w:t>Образовательная область «Физическое развитие»</w:t>
      </w:r>
    </w:p>
    <w:p w:rsidR="00886306" w:rsidRPr="0027759C" w:rsidRDefault="0088630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Средняя группа (4–5 лет).</w:t>
      </w:r>
    </w:p>
    <w:p w:rsidR="00886306" w:rsidRPr="0027759C" w:rsidRDefault="0088630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886306" w:rsidRPr="0027759C" w:rsidRDefault="0088630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886306" w:rsidRPr="0027759C" w:rsidRDefault="0088630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Младшая группа (3-4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Средняя группа (4-5 лет).</w:t>
      </w:r>
    </w:p>
    <w:p w:rsidR="00886306" w:rsidRPr="0027759C" w:rsidRDefault="0088630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М.Д. Картушина</w:t>
      </w:r>
      <w:proofErr w:type="gramStart"/>
      <w:r w:rsidRPr="0027759C">
        <w:rPr>
          <w:sz w:val="28"/>
          <w:szCs w:val="28"/>
        </w:rPr>
        <w:t>«</w:t>
      </w:r>
      <w:r w:rsidRPr="0027759C">
        <w:rPr>
          <w:rFonts w:eastAsia="Times New Roman CYR"/>
          <w:sz w:val="28"/>
          <w:szCs w:val="28"/>
        </w:rPr>
        <w:t>С</w:t>
      </w:r>
      <w:proofErr w:type="gramEnd"/>
      <w:r w:rsidRPr="0027759C">
        <w:rPr>
          <w:rFonts w:eastAsia="Times New Roman CYR"/>
          <w:sz w:val="28"/>
          <w:szCs w:val="28"/>
        </w:rPr>
        <w:t>ценарии оздоровительных досугов для детей 3-4 лет</w:t>
      </w:r>
      <w:r w:rsidRPr="0027759C">
        <w:rPr>
          <w:sz w:val="28"/>
          <w:szCs w:val="28"/>
        </w:rPr>
        <w:t xml:space="preserve">». </w:t>
      </w:r>
    </w:p>
    <w:p w:rsidR="00886306" w:rsidRPr="0027759C" w:rsidRDefault="00886306" w:rsidP="0035351C">
      <w:pPr>
        <w:jc w:val="both"/>
        <w:rPr>
          <w:rFonts w:eastAsia="Times New Roman CYR"/>
          <w:sz w:val="28"/>
          <w:szCs w:val="28"/>
        </w:rPr>
      </w:pPr>
      <w:r w:rsidRPr="0027759C">
        <w:rPr>
          <w:sz w:val="28"/>
          <w:szCs w:val="28"/>
        </w:rPr>
        <w:t>Т.Л. Богина. "</w:t>
      </w:r>
      <w:r w:rsidRPr="0027759C">
        <w:rPr>
          <w:rFonts w:eastAsia="Times New Roman CYR"/>
          <w:sz w:val="28"/>
          <w:szCs w:val="28"/>
        </w:rPr>
        <w:t>Охрана здоровья детей в дошкольных учреждениях".</w:t>
      </w:r>
    </w:p>
    <w:p w:rsidR="00886306" w:rsidRPr="0027759C" w:rsidRDefault="00886306" w:rsidP="0035351C">
      <w:pPr>
        <w:jc w:val="both"/>
        <w:rPr>
          <w:rFonts w:eastAsia="Times New Roman CYR"/>
          <w:sz w:val="28"/>
          <w:szCs w:val="28"/>
        </w:rPr>
      </w:pPr>
      <w:r w:rsidRPr="0027759C">
        <w:rPr>
          <w:sz w:val="28"/>
          <w:szCs w:val="28"/>
        </w:rPr>
        <w:t xml:space="preserve">Л.В. Баль, В.В.Ветрова. " </w:t>
      </w:r>
      <w:r w:rsidRPr="0027759C">
        <w:rPr>
          <w:rFonts w:eastAsia="Times New Roman CYR"/>
          <w:sz w:val="28"/>
          <w:szCs w:val="28"/>
        </w:rPr>
        <w:t>Букварь здоровья".</w:t>
      </w:r>
    </w:p>
    <w:p w:rsidR="00886306" w:rsidRPr="0027759C" w:rsidRDefault="00886306" w:rsidP="0035351C">
      <w:pPr>
        <w:jc w:val="both"/>
        <w:rPr>
          <w:rFonts w:eastAsia="Times New Roman CYR"/>
          <w:sz w:val="28"/>
          <w:szCs w:val="28"/>
        </w:rPr>
      </w:pPr>
      <w:r w:rsidRPr="0027759C">
        <w:rPr>
          <w:sz w:val="28"/>
          <w:szCs w:val="28"/>
        </w:rPr>
        <w:t>Г.Зайцев "</w:t>
      </w:r>
      <w:r w:rsidRPr="0027759C">
        <w:rPr>
          <w:rFonts w:eastAsia="Times New Roman CYR"/>
          <w:sz w:val="28"/>
          <w:szCs w:val="28"/>
        </w:rPr>
        <w:t>Уроки Мойдодыра"</w:t>
      </w:r>
      <w:proofErr w:type="gramStart"/>
      <w:r w:rsidRPr="0027759C">
        <w:rPr>
          <w:rFonts w:eastAsia="Times New Roman CYR"/>
          <w:sz w:val="28"/>
          <w:szCs w:val="28"/>
        </w:rPr>
        <w:t xml:space="preserve"> .</w:t>
      </w:r>
      <w:proofErr w:type="gramEnd"/>
    </w:p>
    <w:p w:rsidR="00886306" w:rsidRPr="0027759C" w:rsidRDefault="00886306" w:rsidP="0035351C">
      <w:pPr>
        <w:jc w:val="both"/>
        <w:rPr>
          <w:rFonts w:eastAsia="Times New Roman CYR"/>
          <w:sz w:val="28"/>
          <w:szCs w:val="28"/>
        </w:rPr>
      </w:pPr>
      <w:r w:rsidRPr="0027759C">
        <w:rPr>
          <w:sz w:val="28"/>
          <w:szCs w:val="28"/>
        </w:rPr>
        <w:t>С.А. Насонкина. "</w:t>
      </w:r>
      <w:r w:rsidRPr="0027759C">
        <w:rPr>
          <w:rFonts w:eastAsia="Times New Roman CYR"/>
          <w:sz w:val="28"/>
          <w:szCs w:val="28"/>
        </w:rPr>
        <w:t>Уроки этикета"</w:t>
      </w:r>
      <w:proofErr w:type="gramStart"/>
      <w:r w:rsidRPr="0027759C">
        <w:rPr>
          <w:rFonts w:eastAsia="Times New Roman CYR"/>
          <w:sz w:val="28"/>
          <w:szCs w:val="28"/>
        </w:rPr>
        <w:t xml:space="preserve"> .</w:t>
      </w:r>
      <w:proofErr w:type="gramEnd"/>
    </w:p>
    <w:p w:rsidR="00886306" w:rsidRPr="0027759C" w:rsidRDefault="00886306" w:rsidP="0035351C">
      <w:pPr>
        <w:jc w:val="both"/>
        <w:rPr>
          <w:sz w:val="28"/>
          <w:szCs w:val="28"/>
        </w:rPr>
      </w:pPr>
      <w:r w:rsidRPr="0027759C">
        <w:rPr>
          <w:sz w:val="28"/>
          <w:szCs w:val="28"/>
        </w:rPr>
        <w:t>С.М.Чечельницкой</w:t>
      </w:r>
      <w:proofErr w:type="gramStart"/>
      <w:r w:rsidRPr="0027759C">
        <w:rPr>
          <w:sz w:val="28"/>
          <w:szCs w:val="28"/>
        </w:rPr>
        <w:t>."</w:t>
      </w:r>
      <w:proofErr w:type="gramEnd"/>
      <w:r w:rsidRPr="0027759C">
        <w:rPr>
          <w:rFonts w:eastAsia="Times New Roman CYR"/>
          <w:sz w:val="28"/>
          <w:szCs w:val="28"/>
        </w:rPr>
        <w:t>Уроки здоровья"</w:t>
      </w:r>
      <w:r w:rsidRPr="0027759C">
        <w:rPr>
          <w:sz w:val="28"/>
          <w:szCs w:val="28"/>
        </w:rPr>
        <w:t>.</w:t>
      </w:r>
    </w:p>
    <w:p w:rsidR="00886306" w:rsidRPr="0027759C" w:rsidRDefault="00886306" w:rsidP="0035351C">
      <w:pPr>
        <w:jc w:val="both"/>
        <w:rPr>
          <w:rFonts w:eastAsia="Times New Roman CYR"/>
          <w:sz w:val="28"/>
          <w:szCs w:val="28"/>
        </w:rPr>
      </w:pPr>
      <w:r w:rsidRPr="0027759C">
        <w:rPr>
          <w:sz w:val="28"/>
          <w:szCs w:val="28"/>
        </w:rPr>
        <w:t>В.Г. Алямовская. "</w:t>
      </w:r>
      <w:r w:rsidRPr="0027759C">
        <w:rPr>
          <w:rFonts w:eastAsia="Times New Roman CYR"/>
          <w:sz w:val="28"/>
          <w:szCs w:val="28"/>
        </w:rPr>
        <w:t>Как воспитать здорового ребенка"</w:t>
      </w:r>
      <w:proofErr w:type="gramStart"/>
      <w:r w:rsidRPr="0027759C">
        <w:rPr>
          <w:rFonts w:eastAsia="Times New Roman CYR"/>
          <w:sz w:val="28"/>
          <w:szCs w:val="28"/>
        </w:rPr>
        <w:t xml:space="preserve"> .</w:t>
      </w:r>
      <w:proofErr w:type="gramEnd"/>
    </w:p>
    <w:p w:rsidR="00886306" w:rsidRPr="0027759C" w:rsidRDefault="00886306" w:rsidP="0035351C">
      <w:pPr>
        <w:jc w:val="both"/>
        <w:rPr>
          <w:rFonts w:eastAsia="Times New Roman CYR"/>
          <w:sz w:val="28"/>
          <w:szCs w:val="28"/>
        </w:rPr>
      </w:pPr>
      <w:r w:rsidRPr="0027759C">
        <w:rPr>
          <w:sz w:val="28"/>
          <w:szCs w:val="28"/>
        </w:rPr>
        <w:t xml:space="preserve">М.Д. Маханева. " </w:t>
      </w:r>
      <w:r w:rsidRPr="0027759C">
        <w:rPr>
          <w:rFonts w:eastAsia="Times New Roman CYR"/>
          <w:sz w:val="28"/>
          <w:szCs w:val="28"/>
        </w:rPr>
        <w:t>Воспитание здорового ребенка»</w:t>
      </w:r>
      <w:proofErr w:type="gramStart"/>
      <w:r w:rsidRPr="0027759C">
        <w:rPr>
          <w:rFonts w:eastAsia="Times New Roman CYR"/>
          <w:sz w:val="28"/>
          <w:szCs w:val="28"/>
        </w:rPr>
        <w:t xml:space="preserve"> .</w:t>
      </w:r>
      <w:proofErr w:type="gramEnd"/>
    </w:p>
    <w:p w:rsidR="00886306" w:rsidRPr="0027759C" w:rsidRDefault="00886306" w:rsidP="0035351C">
      <w:pPr>
        <w:jc w:val="both"/>
        <w:rPr>
          <w:rFonts w:eastAsia="Times New Roman CYR"/>
          <w:sz w:val="28"/>
          <w:szCs w:val="28"/>
        </w:rPr>
      </w:pPr>
      <w:r w:rsidRPr="0027759C">
        <w:rPr>
          <w:sz w:val="28"/>
          <w:szCs w:val="28"/>
        </w:rPr>
        <w:lastRenderedPageBreak/>
        <w:t>Л.В. Кочеткова. "</w:t>
      </w:r>
      <w:r w:rsidRPr="0027759C">
        <w:rPr>
          <w:rFonts w:eastAsia="Times New Roman CYR"/>
          <w:sz w:val="28"/>
          <w:szCs w:val="28"/>
        </w:rPr>
        <w:t xml:space="preserve">Современные методики оздоровления детей дошкольного возраста в условиях детского сада"  </w:t>
      </w:r>
    </w:p>
    <w:p w:rsidR="00886306" w:rsidRPr="0027759C" w:rsidRDefault="00886306" w:rsidP="0035351C">
      <w:pPr>
        <w:jc w:val="both"/>
        <w:rPr>
          <w:rFonts w:eastAsia="Times New Roman CYR"/>
          <w:sz w:val="28"/>
          <w:szCs w:val="28"/>
        </w:rPr>
      </w:pPr>
      <w:r w:rsidRPr="0027759C">
        <w:rPr>
          <w:sz w:val="28"/>
          <w:szCs w:val="28"/>
        </w:rPr>
        <w:t>Т.С. Яковлевой. "</w:t>
      </w:r>
      <w:r w:rsidRPr="0027759C">
        <w:rPr>
          <w:rFonts w:eastAsia="Times New Roman CYR"/>
          <w:sz w:val="28"/>
          <w:szCs w:val="28"/>
        </w:rPr>
        <w:t xml:space="preserve">Здоровьесберегающие технологии воспитания в детском саду"  </w:t>
      </w:r>
    </w:p>
    <w:p w:rsidR="00886306" w:rsidRPr="0027759C" w:rsidRDefault="00886306" w:rsidP="0035351C">
      <w:pPr>
        <w:jc w:val="both"/>
        <w:rPr>
          <w:rFonts w:eastAsia="Times New Roman CYR"/>
          <w:sz w:val="28"/>
          <w:szCs w:val="28"/>
        </w:rPr>
      </w:pPr>
      <w:r w:rsidRPr="0027759C">
        <w:rPr>
          <w:sz w:val="28"/>
          <w:szCs w:val="28"/>
        </w:rPr>
        <w:t>В.А. Доскин, Л.Г. Голубева. "</w:t>
      </w:r>
      <w:r w:rsidRPr="0027759C">
        <w:rPr>
          <w:rFonts w:eastAsia="Times New Roman CYR"/>
          <w:sz w:val="28"/>
          <w:szCs w:val="28"/>
        </w:rPr>
        <w:t>Растем здоровыми".</w:t>
      </w:r>
    </w:p>
    <w:p w:rsidR="00886306" w:rsidRPr="0027759C" w:rsidRDefault="00886306" w:rsidP="0035351C">
      <w:pPr>
        <w:jc w:val="both"/>
        <w:rPr>
          <w:rFonts w:eastAsia="Times New Roman CYR"/>
          <w:sz w:val="28"/>
          <w:szCs w:val="28"/>
        </w:rPr>
      </w:pPr>
      <w:r w:rsidRPr="0027759C">
        <w:rPr>
          <w:sz w:val="28"/>
          <w:szCs w:val="28"/>
        </w:rPr>
        <w:t>В.Т. Кудрявцев, Б.Б. Егоров. "</w:t>
      </w:r>
      <w:r w:rsidRPr="0027759C">
        <w:rPr>
          <w:rFonts w:eastAsia="Times New Roman CYR"/>
          <w:sz w:val="28"/>
          <w:szCs w:val="28"/>
        </w:rPr>
        <w:t>Развивающая педагогика оздоровления ".</w:t>
      </w:r>
    </w:p>
    <w:p w:rsidR="00886306" w:rsidRDefault="0088630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886306" w:rsidRDefault="0088630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886306" w:rsidRPr="00886306" w:rsidRDefault="0088630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886306" w:rsidRPr="00886306" w:rsidRDefault="0088630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886306" w:rsidRPr="00886306" w:rsidRDefault="0088630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886306" w:rsidRPr="00886306" w:rsidRDefault="00886306" w:rsidP="0035351C">
      <w:pPr>
        <w:jc w:val="both"/>
        <w:rPr>
          <w:sz w:val="28"/>
          <w:szCs w:val="28"/>
        </w:rPr>
      </w:pPr>
      <w:r w:rsidRPr="00886306">
        <w:rPr>
          <w:sz w:val="28"/>
          <w:szCs w:val="28"/>
        </w:rPr>
        <w:t>Серия</w:t>
      </w:r>
      <w:proofErr w:type="gramStart"/>
      <w:r w:rsidRPr="00886306">
        <w:rPr>
          <w:sz w:val="28"/>
          <w:szCs w:val="28"/>
        </w:rPr>
        <w:t>»Р</w:t>
      </w:r>
      <w:proofErr w:type="gramEnd"/>
      <w:r w:rsidRPr="00886306">
        <w:rPr>
          <w:sz w:val="28"/>
          <w:szCs w:val="28"/>
        </w:rPr>
        <w:t>асскажите детям о…»: «Расскажите детям о зимних видах спорта»; «Расскажите детям об олимпийских играх»; «Расскажите детям об олимпийских чемпионах».</w:t>
      </w:r>
    </w:p>
    <w:p w:rsidR="00886306" w:rsidRPr="00886306" w:rsidRDefault="0088630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B6023C" w:rsidRPr="00B6023C" w:rsidRDefault="00B6023C" w:rsidP="0035351C">
      <w:pPr>
        <w:jc w:val="both"/>
        <w:rPr>
          <w:b/>
          <w:sz w:val="28"/>
          <w:szCs w:val="28"/>
        </w:rPr>
      </w:pPr>
      <w:r w:rsidRPr="00B6023C">
        <w:rPr>
          <w:b/>
          <w:sz w:val="28"/>
          <w:szCs w:val="28"/>
        </w:rPr>
        <w:t>Режим дня.</w:t>
      </w:r>
    </w:p>
    <w:p w:rsidR="00B6023C" w:rsidRDefault="00B6023C" w:rsidP="0035351C">
      <w:pPr>
        <w:jc w:val="both"/>
        <w:rPr>
          <w:sz w:val="28"/>
          <w:szCs w:val="28"/>
        </w:rPr>
      </w:pPr>
      <w:r w:rsidRPr="00B6023C">
        <w:rPr>
          <w:sz w:val="28"/>
          <w:szCs w:val="28"/>
        </w:rPr>
        <w:t>Режим пребывания воспитанников в ДОО организован в соответствии с Постановление</w:t>
      </w:r>
      <w:r>
        <w:rPr>
          <w:sz w:val="28"/>
          <w:szCs w:val="28"/>
        </w:rPr>
        <w:t>м</w:t>
      </w:r>
      <w:r w:rsidRPr="00B6023C">
        <w:rPr>
          <w:sz w:val="28"/>
          <w:szCs w:val="28"/>
        </w:rPr>
        <w:t xml:space="preserve">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B6023C" w:rsidRPr="00B6023C" w:rsidRDefault="00B6023C" w:rsidP="0035351C">
      <w:pPr>
        <w:jc w:val="both"/>
        <w:rPr>
          <w:i/>
          <w:sz w:val="28"/>
          <w:szCs w:val="28"/>
        </w:rPr>
      </w:pPr>
      <w:r w:rsidRPr="00B6023C">
        <w:rPr>
          <w:i/>
          <w:sz w:val="28"/>
          <w:szCs w:val="28"/>
        </w:rPr>
        <w:t xml:space="preserve">Режим дня предполагает: </w:t>
      </w:r>
    </w:p>
    <w:p w:rsidR="00B6023C" w:rsidRPr="00B6023C" w:rsidRDefault="00B6023C" w:rsidP="00F479B4">
      <w:pPr>
        <w:pStyle w:val="ac"/>
        <w:numPr>
          <w:ilvl w:val="0"/>
          <w:numId w:val="12"/>
        </w:numPr>
        <w:jc w:val="both"/>
        <w:rPr>
          <w:sz w:val="28"/>
          <w:szCs w:val="28"/>
        </w:rPr>
      </w:pPr>
      <w:r w:rsidRPr="00B6023C">
        <w:rPr>
          <w:sz w:val="28"/>
          <w:szCs w:val="28"/>
        </w:rPr>
        <w:t xml:space="preserve">четкую организацию на возрастные, физические и психологические возможности детей; </w:t>
      </w:r>
    </w:p>
    <w:p w:rsidR="00B6023C" w:rsidRPr="00B6023C" w:rsidRDefault="00B6023C" w:rsidP="00F479B4">
      <w:pPr>
        <w:pStyle w:val="ac"/>
        <w:numPr>
          <w:ilvl w:val="0"/>
          <w:numId w:val="12"/>
        </w:numPr>
        <w:jc w:val="both"/>
        <w:rPr>
          <w:sz w:val="28"/>
          <w:szCs w:val="28"/>
        </w:rPr>
      </w:pPr>
      <w:r w:rsidRPr="00B6023C">
        <w:rPr>
          <w:sz w:val="28"/>
          <w:szCs w:val="28"/>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B6023C" w:rsidRPr="00B6023C" w:rsidRDefault="00B6023C" w:rsidP="00F479B4">
      <w:pPr>
        <w:pStyle w:val="ac"/>
        <w:numPr>
          <w:ilvl w:val="0"/>
          <w:numId w:val="12"/>
        </w:numPr>
        <w:jc w:val="both"/>
        <w:rPr>
          <w:sz w:val="28"/>
          <w:szCs w:val="28"/>
        </w:rPr>
      </w:pPr>
      <w:r w:rsidRPr="00B6023C">
        <w:rPr>
          <w:sz w:val="28"/>
          <w:szCs w:val="28"/>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B6023C" w:rsidRDefault="00B6023C" w:rsidP="0035351C">
      <w:pPr>
        <w:jc w:val="both"/>
        <w:rPr>
          <w:sz w:val="28"/>
          <w:szCs w:val="28"/>
        </w:rPr>
      </w:pPr>
      <w:r w:rsidRPr="00B6023C">
        <w:rPr>
          <w:i/>
          <w:sz w:val="28"/>
          <w:szCs w:val="28"/>
        </w:rPr>
        <w:t>Основные принципы построения режима дня:</w:t>
      </w:r>
      <w:r w:rsidRPr="00B6023C">
        <w:rPr>
          <w:sz w:val="28"/>
          <w:szCs w:val="28"/>
        </w:rPr>
        <w:t xml:space="preserve"> </w:t>
      </w:r>
    </w:p>
    <w:p w:rsidR="00B6023C" w:rsidRPr="00B6023C" w:rsidRDefault="00B6023C" w:rsidP="00F479B4">
      <w:pPr>
        <w:pStyle w:val="ac"/>
        <w:numPr>
          <w:ilvl w:val="0"/>
          <w:numId w:val="12"/>
        </w:numPr>
        <w:jc w:val="both"/>
        <w:rPr>
          <w:sz w:val="28"/>
          <w:szCs w:val="28"/>
        </w:rPr>
      </w:pPr>
      <w:r w:rsidRPr="00B6023C">
        <w:rPr>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B6023C" w:rsidRPr="00B6023C" w:rsidRDefault="00B6023C" w:rsidP="00F479B4">
      <w:pPr>
        <w:pStyle w:val="ac"/>
        <w:numPr>
          <w:ilvl w:val="0"/>
          <w:numId w:val="12"/>
        </w:numPr>
        <w:jc w:val="both"/>
        <w:rPr>
          <w:sz w:val="28"/>
          <w:szCs w:val="28"/>
        </w:rPr>
      </w:pPr>
      <w:r w:rsidRPr="00B6023C">
        <w:rPr>
          <w:sz w:val="28"/>
          <w:szCs w:val="28"/>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B6023C" w:rsidRDefault="00B6023C" w:rsidP="0035351C">
      <w:pPr>
        <w:jc w:val="both"/>
        <w:rPr>
          <w:sz w:val="28"/>
          <w:szCs w:val="28"/>
        </w:rPr>
      </w:pPr>
      <w:r>
        <w:rPr>
          <w:sz w:val="28"/>
          <w:szCs w:val="28"/>
        </w:rPr>
        <w:t xml:space="preserve">   </w:t>
      </w:r>
      <w:r w:rsidRPr="00B6023C">
        <w:rPr>
          <w:sz w:val="28"/>
          <w:szCs w:val="28"/>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B6023C" w:rsidRPr="00B6023C" w:rsidRDefault="00B6023C" w:rsidP="0035351C">
      <w:pPr>
        <w:jc w:val="both"/>
        <w:rPr>
          <w:i/>
          <w:sz w:val="28"/>
          <w:szCs w:val="28"/>
        </w:rPr>
      </w:pPr>
      <w:r>
        <w:rPr>
          <w:sz w:val="28"/>
          <w:szCs w:val="28"/>
        </w:rPr>
        <w:t xml:space="preserve">   </w:t>
      </w:r>
      <w:r w:rsidRPr="00B6023C">
        <w:rPr>
          <w:i/>
          <w:sz w:val="28"/>
          <w:szCs w:val="28"/>
        </w:rPr>
        <w:t xml:space="preserve">При проведении режимных процессов педагоги придерживается следующих правил: </w:t>
      </w:r>
    </w:p>
    <w:p w:rsidR="00B6023C" w:rsidRPr="00B6023C" w:rsidRDefault="00B6023C" w:rsidP="00F479B4">
      <w:pPr>
        <w:pStyle w:val="ac"/>
        <w:numPr>
          <w:ilvl w:val="0"/>
          <w:numId w:val="13"/>
        </w:numPr>
        <w:jc w:val="both"/>
        <w:rPr>
          <w:sz w:val="28"/>
          <w:szCs w:val="28"/>
        </w:rPr>
      </w:pPr>
      <w:r w:rsidRPr="00B6023C">
        <w:rPr>
          <w:sz w:val="28"/>
          <w:szCs w:val="28"/>
        </w:rPr>
        <w:t xml:space="preserve">своевременное удовлетворение всех органических потребностей детей; </w:t>
      </w:r>
    </w:p>
    <w:p w:rsidR="00B6023C" w:rsidRPr="00B6023C" w:rsidRDefault="00B6023C" w:rsidP="00F479B4">
      <w:pPr>
        <w:pStyle w:val="ac"/>
        <w:numPr>
          <w:ilvl w:val="0"/>
          <w:numId w:val="13"/>
        </w:numPr>
        <w:jc w:val="both"/>
        <w:rPr>
          <w:sz w:val="28"/>
          <w:szCs w:val="28"/>
        </w:rPr>
      </w:pPr>
      <w:r w:rsidRPr="00B6023C">
        <w:rPr>
          <w:sz w:val="28"/>
          <w:szCs w:val="28"/>
        </w:rPr>
        <w:lastRenderedPageBreak/>
        <w:t xml:space="preserve">тщательный гигиенический уход, обеспечение чистоты тела, одежды, постели; </w:t>
      </w:r>
    </w:p>
    <w:p w:rsidR="00B6023C" w:rsidRPr="00B6023C" w:rsidRDefault="00B6023C" w:rsidP="00F479B4">
      <w:pPr>
        <w:pStyle w:val="ac"/>
        <w:numPr>
          <w:ilvl w:val="0"/>
          <w:numId w:val="13"/>
        </w:numPr>
        <w:jc w:val="both"/>
        <w:rPr>
          <w:sz w:val="28"/>
          <w:szCs w:val="28"/>
        </w:rPr>
      </w:pPr>
      <w:r w:rsidRPr="00B6023C">
        <w:rPr>
          <w:sz w:val="28"/>
          <w:szCs w:val="28"/>
        </w:rPr>
        <w:t xml:space="preserve">привлечение детей к посильному участию в режимных процессах, поощрение самостоятельности и активности; </w:t>
      </w:r>
    </w:p>
    <w:p w:rsidR="00B6023C" w:rsidRPr="00B6023C" w:rsidRDefault="00B6023C" w:rsidP="00F479B4">
      <w:pPr>
        <w:pStyle w:val="ac"/>
        <w:numPr>
          <w:ilvl w:val="0"/>
          <w:numId w:val="13"/>
        </w:numPr>
        <w:jc w:val="both"/>
        <w:rPr>
          <w:sz w:val="28"/>
          <w:szCs w:val="28"/>
        </w:rPr>
      </w:pPr>
      <w:r w:rsidRPr="00B6023C">
        <w:rPr>
          <w:sz w:val="28"/>
          <w:szCs w:val="28"/>
        </w:rPr>
        <w:t xml:space="preserve">формирование культурно-гигиенических навыков; </w:t>
      </w:r>
    </w:p>
    <w:p w:rsidR="00B6023C" w:rsidRPr="00B6023C" w:rsidRDefault="00B6023C" w:rsidP="00F479B4">
      <w:pPr>
        <w:pStyle w:val="ac"/>
        <w:numPr>
          <w:ilvl w:val="0"/>
          <w:numId w:val="13"/>
        </w:numPr>
        <w:jc w:val="both"/>
        <w:rPr>
          <w:sz w:val="28"/>
          <w:szCs w:val="28"/>
        </w:rPr>
      </w:pPr>
      <w:r w:rsidRPr="00B6023C">
        <w:rPr>
          <w:sz w:val="28"/>
          <w:szCs w:val="28"/>
        </w:rPr>
        <w:t xml:space="preserve">эмоциональное общение в ходе выполнения режимных процессов; </w:t>
      </w:r>
    </w:p>
    <w:p w:rsidR="00B6023C" w:rsidRPr="00B6023C" w:rsidRDefault="00B6023C" w:rsidP="00F479B4">
      <w:pPr>
        <w:pStyle w:val="ac"/>
        <w:numPr>
          <w:ilvl w:val="0"/>
          <w:numId w:val="13"/>
        </w:numPr>
        <w:jc w:val="both"/>
        <w:rPr>
          <w:sz w:val="28"/>
          <w:szCs w:val="28"/>
        </w:rPr>
      </w:pPr>
      <w:r w:rsidRPr="00B6023C">
        <w:rPr>
          <w:sz w:val="28"/>
          <w:szCs w:val="28"/>
        </w:rPr>
        <w:t xml:space="preserve">учёт потребностей детей, индивидуальных особенностей каждого ребенка; </w:t>
      </w:r>
    </w:p>
    <w:p w:rsidR="00886306" w:rsidRPr="00B6023C" w:rsidRDefault="00B6023C" w:rsidP="00F479B4">
      <w:pPr>
        <w:pStyle w:val="ac"/>
        <w:numPr>
          <w:ilvl w:val="0"/>
          <w:numId w:val="13"/>
        </w:numPr>
        <w:jc w:val="both"/>
        <w:rPr>
          <w:sz w:val="28"/>
          <w:szCs w:val="28"/>
        </w:rPr>
      </w:pPr>
      <w:r w:rsidRPr="00B6023C">
        <w:rPr>
          <w:sz w:val="28"/>
          <w:szCs w:val="28"/>
        </w:rPr>
        <w:t xml:space="preserve">спокойный и доброжелательный тон обращения, бережное отношение к ребенку.  </w:t>
      </w:r>
    </w:p>
    <w:p w:rsidR="00886306" w:rsidRDefault="00886306" w:rsidP="0035351C">
      <w:pPr>
        <w:spacing w:line="276" w:lineRule="auto"/>
        <w:jc w:val="both"/>
        <w:rPr>
          <w:sz w:val="28"/>
          <w:szCs w:val="28"/>
        </w:rPr>
      </w:pPr>
    </w:p>
    <w:p w:rsidR="00B6023C" w:rsidRDefault="00B6023C" w:rsidP="0035351C">
      <w:pPr>
        <w:jc w:val="both"/>
        <w:rPr>
          <w:b/>
          <w:sz w:val="28"/>
        </w:rPr>
      </w:pPr>
      <w:r>
        <w:rPr>
          <w:b/>
          <w:sz w:val="28"/>
        </w:rPr>
        <w:t xml:space="preserve">Режим дня </w:t>
      </w:r>
    </w:p>
    <w:p w:rsidR="00B6023C" w:rsidRDefault="00B6023C" w:rsidP="0035351C">
      <w:pPr>
        <w:ind w:left="142" w:hanging="142"/>
        <w:jc w:val="both"/>
        <w:rPr>
          <w:b/>
          <w:sz w:val="28"/>
          <w:szCs w:val="28"/>
        </w:rPr>
      </w:pPr>
      <w:r>
        <w:rPr>
          <w:b/>
          <w:sz w:val="28"/>
          <w:szCs w:val="28"/>
        </w:rPr>
        <w:t xml:space="preserve">Холодный период </w:t>
      </w:r>
    </w:p>
    <w:p w:rsidR="00B6023C" w:rsidRDefault="00B6023C" w:rsidP="0035351C">
      <w:pPr>
        <w:jc w:val="both"/>
        <w:rPr>
          <w:b/>
        </w:rPr>
      </w:pPr>
    </w:p>
    <w:tbl>
      <w:tblPr>
        <w:tblW w:w="52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701"/>
      </w:tblGrid>
      <w:tr w:rsidR="000A7C80" w:rsidTr="000A7C80">
        <w:trPr>
          <w:gridAfter w:val="1"/>
          <w:wAfter w:w="1701" w:type="dxa"/>
          <w:trHeight w:val="276"/>
        </w:trPr>
        <w:tc>
          <w:tcPr>
            <w:tcW w:w="3545" w:type="dxa"/>
            <w:vMerge w:val="restart"/>
            <w:tcBorders>
              <w:top w:val="single" w:sz="4" w:space="0" w:color="auto"/>
              <w:left w:val="single" w:sz="4" w:space="0" w:color="auto"/>
              <w:bottom w:val="single" w:sz="4" w:space="0" w:color="auto"/>
              <w:right w:val="single" w:sz="4" w:space="0" w:color="auto"/>
            </w:tcBorders>
          </w:tcPr>
          <w:p w:rsidR="000A7C80" w:rsidRDefault="000A7C80" w:rsidP="0035351C">
            <w:pPr>
              <w:jc w:val="both"/>
              <w:rPr>
                <w:b/>
              </w:rPr>
            </w:pPr>
          </w:p>
          <w:p w:rsidR="000A7C80" w:rsidRDefault="000A7C80" w:rsidP="0035351C">
            <w:pPr>
              <w:jc w:val="both"/>
              <w:rPr>
                <w:b/>
              </w:rPr>
            </w:pPr>
            <w:r>
              <w:rPr>
                <w:b/>
              </w:rPr>
              <w:t>Режимные моменты</w:t>
            </w:r>
          </w:p>
        </w:tc>
      </w:tr>
      <w:tr w:rsidR="000A7C80" w:rsidTr="000A7C80">
        <w:tc>
          <w:tcPr>
            <w:tcW w:w="3545" w:type="dxa"/>
            <w:vMerge/>
            <w:tcBorders>
              <w:top w:val="single" w:sz="4" w:space="0" w:color="auto"/>
              <w:left w:val="single" w:sz="4" w:space="0" w:color="auto"/>
              <w:bottom w:val="single" w:sz="4" w:space="0" w:color="auto"/>
              <w:right w:val="single" w:sz="4" w:space="0" w:color="auto"/>
            </w:tcBorders>
            <w:vAlign w:val="center"/>
            <w:hideMark/>
          </w:tcPr>
          <w:p w:rsidR="000A7C80" w:rsidRDefault="000A7C80" w:rsidP="0035351C">
            <w:pPr>
              <w:jc w:val="both"/>
              <w:rPr>
                <w:b/>
              </w:rPr>
            </w:pP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b/>
              </w:rPr>
            </w:pPr>
            <w:r>
              <w:rPr>
                <w:b/>
              </w:rPr>
              <w:t>Средняя</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 Приём детей,  игры,</w:t>
            </w:r>
            <w:r w:rsidR="005B6F53">
              <w:rPr>
                <w:sz w:val="20"/>
                <w:szCs w:val="20"/>
              </w:rPr>
              <w:t xml:space="preserve"> </w:t>
            </w:r>
            <w:r>
              <w:rPr>
                <w:sz w:val="20"/>
                <w:szCs w:val="20"/>
              </w:rPr>
              <w:t>самостоятельная деятельность, гимнастика</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7.30 – 8.45</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завтраку, завтрак</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8.45 – 9.20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5B6F53" w:rsidP="0035351C">
            <w:pPr>
              <w:jc w:val="both"/>
              <w:rPr>
                <w:sz w:val="20"/>
                <w:szCs w:val="20"/>
              </w:rPr>
            </w:pPr>
            <w:r>
              <w:rPr>
                <w:sz w:val="20"/>
                <w:szCs w:val="20"/>
              </w:rPr>
              <w:t>Игры, подготовка к орга</w:t>
            </w:r>
            <w:r w:rsidR="000A7C80">
              <w:rPr>
                <w:sz w:val="20"/>
                <w:szCs w:val="20"/>
              </w:rPr>
              <w:t xml:space="preserve">анизованной образовтель-ной деятельности, </w:t>
            </w:r>
            <w:proofErr w:type="gramStart"/>
            <w:r w:rsidR="000A7C80">
              <w:rPr>
                <w:sz w:val="20"/>
                <w:szCs w:val="20"/>
              </w:rPr>
              <w:t>само-стоятельная</w:t>
            </w:r>
            <w:proofErr w:type="gramEnd"/>
            <w:r w:rsidR="000A7C80">
              <w:rPr>
                <w:sz w:val="20"/>
                <w:szCs w:val="20"/>
              </w:rPr>
              <w:t xml:space="preserve">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9.20 – 9.30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Организованная 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9.30 – 9.50</w:t>
            </w:r>
          </w:p>
          <w:p w:rsidR="000A7C80" w:rsidRDefault="000A7C80" w:rsidP="0035351C">
            <w:pPr>
              <w:jc w:val="both"/>
              <w:rPr>
                <w:sz w:val="20"/>
                <w:szCs w:val="20"/>
              </w:rPr>
            </w:pPr>
            <w:r>
              <w:rPr>
                <w:sz w:val="20"/>
                <w:szCs w:val="20"/>
              </w:rPr>
              <w:t>10.00 – 10.20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ко 2 завтраку,</w:t>
            </w:r>
          </w:p>
          <w:p w:rsidR="000A7C80" w:rsidRDefault="000A7C80" w:rsidP="0035351C">
            <w:pPr>
              <w:jc w:val="both"/>
              <w:rPr>
                <w:sz w:val="20"/>
                <w:szCs w:val="20"/>
              </w:rPr>
            </w:pPr>
            <w:r>
              <w:rPr>
                <w:sz w:val="20"/>
                <w:szCs w:val="20"/>
              </w:rPr>
              <w:t xml:space="preserve"> завтрак</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10.20 – 10.30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Подготовка к прогулке, </w:t>
            </w:r>
          </w:p>
          <w:p w:rsidR="000A7C80" w:rsidRDefault="000A7C80" w:rsidP="0035351C">
            <w:pPr>
              <w:jc w:val="both"/>
              <w:rPr>
                <w:sz w:val="20"/>
                <w:szCs w:val="20"/>
              </w:rPr>
            </w:pPr>
            <w:r>
              <w:rPr>
                <w:sz w:val="20"/>
                <w:szCs w:val="20"/>
              </w:rPr>
              <w:t>прогулка,</w:t>
            </w:r>
          </w:p>
          <w:p w:rsidR="000A7C80" w:rsidRDefault="000A7C80" w:rsidP="0035351C">
            <w:pPr>
              <w:jc w:val="both"/>
              <w:rPr>
                <w:sz w:val="20"/>
                <w:szCs w:val="20"/>
              </w:rPr>
            </w:pPr>
            <w:r>
              <w:rPr>
                <w:sz w:val="20"/>
                <w:szCs w:val="20"/>
              </w:rPr>
              <w:t xml:space="preserve"> возвращение с прогулки</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10.30 – 12.30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обеду, обед</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12.30 – 13.00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ко сну, сон</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13.00 – 15.00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Постепенный подъём, </w:t>
            </w:r>
          </w:p>
          <w:p w:rsidR="000A7C80" w:rsidRDefault="000A7C80" w:rsidP="0035351C">
            <w:pPr>
              <w:jc w:val="both"/>
              <w:rPr>
                <w:sz w:val="20"/>
                <w:szCs w:val="20"/>
              </w:rPr>
            </w:pPr>
            <w:r>
              <w:rPr>
                <w:sz w:val="20"/>
                <w:szCs w:val="20"/>
              </w:rPr>
              <w:t xml:space="preserve">оздоровительные мероприятия, </w:t>
            </w:r>
          </w:p>
          <w:p w:rsidR="000A7C80" w:rsidRDefault="000A7C80" w:rsidP="0035351C">
            <w:pPr>
              <w:jc w:val="both"/>
              <w:rPr>
                <w:sz w:val="20"/>
                <w:szCs w:val="20"/>
              </w:rPr>
            </w:pPr>
            <w:r>
              <w:rPr>
                <w:sz w:val="20"/>
                <w:szCs w:val="20"/>
              </w:rPr>
              <w:t>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15.00 – 15.25</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15.25 – 15.50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Игры, </w:t>
            </w:r>
          </w:p>
          <w:p w:rsidR="000A7C80" w:rsidRDefault="000A7C80" w:rsidP="0035351C">
            <w:pPr>
              <w:jc w:val="both"/>
              <w:rPr>
                <w:sz w:val="20"/>
                <w:szCs w:val="20"/>
              </w:rPr>
            </w:pPr>
            <w:r>
              <w:rPr>
                <w:sz w:val="20"/>
                <w:szCs w:val="20"/>
              </w:rPr>
              <w:t>самостоятельная деятельность детей</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15.50 – 16.30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 xml:space="preserve">Организованная </w:t>
            </w:r>
          </w:p>
          <w:p w:rsidR="000A7C80" w:rsidRDefault="000A7C80" w:rsidP="0035351C">
            <w:pPr>
              <w:jc w:val="both"/>
              <w:rPr>
                <w:sz w:val="20"/>
                <w:szCs w:val="20"/>
              </w:rPr>
            </w:pPr>
            <w:r>
              <w:rPr>
                <w:sz w:val="20"/>
                <w:szCs w:val="20"/>
              </w:rPr>
              <w:t xml:space="preserve">образовательная </w:t>
            </w:r>
          </w:p>
          <w:p w:rsidR="000A7C80" w:rsidRDefault="000A7C80" w:rsidP="0035351C">
            <w:pPr>
              <w:jc w:val="both"/>
              <w:rPr>
                <w:sz w:val="20"/>
                <w:szCs w:val="20"/>
              </w:rPr>
            </w:pPr>
            <w:r>
              <w:rPr>
                <w:sz w:val="20"/>
                <w:szCs w:val="20"/>
              </w:rPr>
              <w:t>деятельность</w:t>
            </w:r>
          </w:p>
        </w:tc>
        <w:tc>
          <w:tcPr>
            <w:tcW w:w="1701" w:type="dxa"/>
            <w:tcBorders>
              <w:top w:val="single" w:sz="4" w:space="0" w:color="auto"/>
              <w:left w:val="single" w:sz="4" w:space="0" w:color="auto"/>
              <w:bottom w:val="single" w:sz="4" w:space="0" w:color="auto"/>
              <w:right w:val="single" w:sz="4" w:space="0" w:color="auto"/>
            </w:tcBorders>
          </w:tcPr>
          <w:p w:rsidR="000A7C80" w:rsidRDefault="000A7C80" w:rsidP="0035351C">
            <w:pPr>
              <w:jc w:val="both"/>
              <w:rPr>
                <w:sz w:val="20"/>
                <w:szCs w:val="20"/>
              </w:rPr>
            </w:pPr>
          </w:p>
          <w:p w:rsidR="000A7C80" w:rsidRDefault="000A7C80" w:rsidP="0035351C">
            <w:pPr>
              <w:jc w:val="both"/>
              <w:rPr>
                <w:sz w:val="20"/>
                <w:szCs w:val="20"/>
              </w:rPr>
            </w:pPr>
            <w:r>
              <w:rPr>
                <w:sz w:val="20"/>
                <w:szCs w:val="20"/>
              </w:rPr>
              <w:t>-</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Подготовка к прогулке,</w:t>
            </w:r>
          </w:p>
          <w:p w:rsidR="000A7C80" w:rsidRDefault="000A7C80" w:rsidP="0035351C">
            <w:pPr>
              <w:jc w:val="both"/>
              <w:rPr>
                <w:sz w:val="20"/>
                <w:szCs w:val="20"/>
              </w:rPr>
            </w:pPr>
            <w:r>
              <w:rPr>
                <w:sz w:val="20"/>
                <w:szCs w:val="20"/>
              </w:rPr>
              <w:t xml:space="preserve"> прогулка</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16.30 – 18.00</w:t>
            </w:r>
          </w:p>
        </w:tc>
      </w:tr>
      <w:tr w:rsidR="000A7C80" w:rsidTr="000A7C80">
        <w:tc>
          <w:tcPr>
            <w:tcW w:w="3545"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Уход детей домой, после ухода домой из ДОУ</w:t>
            </w:r>
          </w:p>
          <w:p w:rsidR="000A7C80" w:rsidRDefault="000A7C80" w:rsidP="0035351C">
            <w:pPr>
              <w:jc w:val="both"/>
              <w:rPr>
                <w:sz w:val="20"/>
                <w:szCs w:val="20"/>
              </w:rPr>
            </w:pPr>
            <w:r>
              <w:rPr>
                <w:sz w:val="20"/>
                <w:szCs w:val="20"/>
              </w:rPr>
              <w:t xml:space="preserve"> рекомендуется родителям прогулка для детей</w:t>
            </w:r>
          </w:p>
        </w:tc>
        <w:tc>
          <w:tcPr>
            <w:tcW w:w="1701"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rPr>
                <w:sz w:val="20"/>
                <w:szCs w:val="20"/>
              </w:rPr>
            </w:pPr>
            <w:r>
              <w:rPr>
                <w:sz w:val="20"/>
                <w:szCs w:val="20"/>
              </w:rPr>
              <w:t>18.00</w:t>
            </w:r>
          </w:p>
        </w:tc>
      </w:tr>
    </w:tbl>
    <w:p w:rsidR="00886306" w:rsidRDefault="00886306" w:rsidP="0035351C">
      <w:pPr>
        <w:spacing w:line="276" w:lineRule="auto"/>
        <w:jc w:val="both"/>
        <w:rPr>
          <w:sz w:val="28"/>
          <w:szCs w:val="28"/>
        </w:rPr>
      </w:pPr>
    </w:p>
    <w:p w:rsidR="00B6023C" w:rsidRDefault="00B6023C" w:rsidP="0035351C">
      <w:pPr>
        <w:jc w:val="both"/>
        <w:rPr>
          <w:b/>
        </w:rPr>
      </w:pPr>
      <w:r>
        <w:rPr>
          <w:b/>
        </w:rPr>
        <w:t xml:space="preserve">Режим дня в летний оздоровительный период </w:t>
      </w:r>
    </w:p>
    <w:tbl>
      <w:tblPr>
        <w:tblW w:w="52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2408"/>
      </w:tblGrid>
      <w:tr w:rsidR="000A7C80" w:rsidTr="000A7C80">
        <w:trPr>
          <w:gridAfter w:val="1"/>
          <w:wAfter w:w="2408" w:type="dxa"/>
          <w:trHeight w:val="276"/>
        </w:trPr>
        <w:tc>
          <w:tcPr>
            <w:tcW w:w="2838" w:type="dxa"/>
            <w:vMerge w:val="restart"/>
            <w:tcBorders>
              <w:top w:val="single" w:sz="4" w:space="0" w:color="auto"/>
              <w:left w:val="single" w:sz="4" w:space="0" w:color="auto"/>
              <w:bottom w:val="single" w:sz="4" w:space="0" w:color="auto"/>
              <w:right w:val="single" w:sz="4" w:space="0" w:color="auto"/>
            </w:tcBorders>
          </w:tcPr>
          <w:p w:rsidR="000A7C80" w:rsidRDefault="000A7C80" w:rsidP="0035351C">
            <w:pPr>
              <w:jc w:val="both"/>
              <w:rPr>
                <w:b/>
              </w:rPr>
            </w:pPr>
          </w:p>
          <w:p w:rsidR="000A7C80" w:rsidRDefault="000A7C80" w:rsidP="0035351C">
            <w:pPr>
              <w:jc w:val="both"/>
              <w:rPr>
                <w:b/>
              </w:rPr>
            </w:pPr>
            <w:r>
              <w:rPr>
                <w:b/>
              </w:rPr>
              <w:t>Режимные моменты</w:t>
            </w:r>
          </w:p>
        </w:tc>
      </w:tr>
      <w:tr w:rsidR="000A7C80" w:rsidTr="000A7C80">
        <w:trPr>
          <w:cantSplit/>
          <w:trHeight w:val="1459"/>
        </w:trPr>
        <w:tc>
          <w:tcPr>
            <w:tcW w:w="2838" w:type="dxa"/>
            <w:vMerge/>
            <w:tcBorders>
              <w:top w:val="single" w:sz="4" w:space="0" w:color="auto"/>
              <w:left w:val="single" w:sz="4" w:space="0" w:color="auto"/>
              <w:bottom w:val="single" w:sz="4" w:space="0" w:color="auto"/>
              <w:right w:val="single" w:sz="4" w:space="0" w:color="auto"/>
            </w:tcBorders>
            <w:vAlign w:val="center"/>
            <w:hideMark/>
          </w:tcPr>
          <w:p w:rsidR="000A7C80" w:rsidRDefault="000A7C80" w:rsidP="0035351C">
            <w:pPr>
              <w:jc w:val="both"/>
              <w:rPr>
                <w:b/>
              </w:rPr>
            </w:pPr>
          </w:p>
        </w:tc>
        <w:tc>
          <w:tcPr>
            <w:tcW w:w="2408" w:type="dxa"/>
            <w:tcBorders>
              <w:top w:val="single" w:sz="4" w:space="0" w:color="auto"/>
              <w:left w:val="single" w:sz="4" w:space="0" w:color="auto"/>
              <w:bottom w:val="single" w:sz="4" w:space="0" w:color="auto"/>
              <w:right w:val="single" w:sz="4" w:space="0" w:color="auto"/>
            </w:tcBorders>
            <w:textDirection w:val="btLr"/>
            <w:hideMark/>
          </w:tcPr>
          <w:p w:rsidR="000A7C80" w:rsidRDefault="000A7C80" w:rsidP="0035351C">
            <w:pPr>
              <w:ind w:left="113" w:right="113"/>
              <w:jc w:val="both"/>
              <w:rPr>
                <w:b/>
              </w:rPr>
            </w:pPr>
            <w:r>
              <w:rPr>
                <w:b/>
              </w:rPr>
              <w:t>Средняя</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Приём детей, игры, </w:t>
            </w:r>
            <w:r>
              <w:lastRenderedPageBreak/>
              <w:t xml:space="preserve">самостоятельная деятельность, </w:t>
            </w:r>
          </w:p>
          <w:p w:rsidR="000A7C80" w:rsidRDefault="000A7C80" w:rsidP="0035351C">
            <w:pPr>
              <w:jc w:val="both"/>
            </w:pPr>
            <w:r>
              <w:t xml:space="preserve">утренняя гимнастика </w:t>
            </w:r>
          </w:p>
        </w:tc>
        <w:tc>
          <w:tcPr>
            <w:tcW w:w="2408" w:type="dxa"/>
            <w:tcBorders>
              <w:top w:val="single" w:sz="4" w:space="0" w:color="auto"/>
              <w:left w:val="single" w:sz="4" w:space="0" w:color="auto"/>
              <w:bottom w:val="single" w:sz="4" w:space="0" w:color="auto"/>
              <w:right w:val="single" w:sz="4" w:space="0" w:color="auto"/>
            </w:tcBorders>
          </w:tcPr>
          <w:p w:rsidR="000A7C80" w:rsidRDefault="000A7C80" w:rsidP="0035351C">
            <w:pPr>
              <w:jc w:val="both"/>
            </w:pPr>
          </w:p>
          <w:p w:rsidR="000A7C80" w:rsidRDefault="000A7C80" w:rsidP="0035351C">
            <w:pPr>
              <w:jc w:val="both"/>
            </w:pPr>
            <w:r>
              <w:lastRenderedPageBreak/>
              <w:t>7.30 – 8.45</w:t>
            </w:r>
          </w:p>
          <w:p w:rsidR="000A7C80" w:rsidRDefault="000A7C80" w:rsidP="0035351C">
            <w:pPr>
              <w:jc w:val="both"/>
            </w:pPr>
            <w:r>
              <w:t>8.45 – 8.55</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lastRenderedPageBreak/>
              <w:t>Подготовка к завтраку, завтрак</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8.55 – 9.20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Игры,  развлечения, досуговые  мероприятия</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9.20 – 10.20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2 завтраку,</w:t>
            </w:r>
          </w:p>
          <w:p w:rsidR="000A7C80" w:rsidRDefault="000A7C80" w:rsidP="0035351C">
            <w:pPr>
              <w:jc w:val="both"/>
            </w:pPr>
            <w:r>
              <w:t xml:space="preserve"> завтрак</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10.20 – 10.30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Подготовка к прогулке, </w:t>
            </w:r>
          </w:p>
          <w:p w:rsidR="000A7C80" w:rsidRDefault="000A7C80" w:rsidP="0035351C">
            <w:pPr>
              <w:jc w:val="both"/>
            </w:pPr>
            <w:r>
              <w:t>прогулка, развлечения, спортивные мероприятия на воздухе,  возвращение с прогулки</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10.30 – 12.30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обеду, обед</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12.30 – 13.00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ко сну, сон</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13.00 – 15.00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Постепенный подъём, </w:t>
            </w:r>
          </w:p>
          <w:p w:rsidR="000A7C80" w:rsidRDefault="000A7C80" w:rsidP="0035351C">
            <w:pPr>
              <w:jc w:val="both"/>
            </w:pPr>
            <w:r>
              <w:t xml:space="preserve">гимнастика пробуждения, гигиенические процедуры </w:t>
            </w:r>
          </w:p>
        </w:tc>
        <w:tc>
          <w:tcPr>
            <w:tcW w:w="2408" w:type="dxa"/>
            <w:tcBorders>
              <w:top w:val="single" w:sz="4" w:space="0" w:color="auto"/>
              <w:left w:val="single" w:sz="4" w:space="0" w:color="auto"/>
              <w:bottom w:val="single" w:sz="4" w:space="0" w:color="auto"/>
              <w:right w:val="single" w:sz="4" w:space="0" w:color="auto"/>
            </w:tcBorders>
          </w:tcPr>
          <w:p w:rsidR="000A7C80" w:rsidRDefault="000A7C80" w:rsidP="0035351C">
            <w:pPr>
              <w:jc w:val="both"/>
            </w:pPr>
          </w:p>
          <w:p w:rsidR="000A7C80" w:rsidRDefault="000A7C80" w:rsidP="0035351C">
            <w:pPr>
              <w:jc w:val="both"/>
            </w:pPr>
            <w:r>
              <w:t>15.00 – 15.25</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полднику, полдник</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15.25 – 15.50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 xml:space="preserve">Игры, </w:t>
            </w:r>
          </w:p>
          <w:p w:rsidR="000A7C80" w:rsidRDefault="000A7C80" w:rsidP="0035351C">
            <w:pPr>
              <w:jc w:val="both"/>
            </w:pPr>
            <w:r>
              <w:t>самостоятельная деятельность детей</w:t>
            </w:r>
          </w:p>
        </w:tc>
        <w:tc>
          <w:tcPr>
            <w:tcW w:w="2408" w:type="dxa"/>
            <w:tcBorders>
              <w:top w:val="single" w:sz="4" w:space="0" w:color="auto"/>
              <w:left w:val="single" w:sz="4" w:space="0" w:color="auto"/>
              <w:bottom w:val="single" w:sz="4" w:space="0" w:color="auto"/>
              <w:right w:val="single" w:sz="4" w:space="0" w:color="auto"/>
            </w:tcBorders>
          </w:tcPr>
          <w:p w:rsidR="000A7C80" w:rsidRDefault="000A7C80" w:rsidP="0035351C">
            <w:pPr>
              <w:jc w:val="both"/>
            </w:pPr>
          </w:p>
          <w:p w:rsidR="000A7C80" w:rsidRDefault="000A7C80" w:rsidP="0035351C">
            <w:pPr>
              <w:jc w:val="both"/>
            </w:pPr>
            <w:r>
              <w:t>15.50 – 16.10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Подготовка к прогулке,</w:t>
            </w:r>
          </w:p>
          <w:p w:rsidR="000A7C80" w:rsidRDefault="000A7C80" w:rsidP="0035351C">
            <w:pPr>
              <w:jc w:val="both"/>
            </w:pPr>
            <w:r>
              <w:t xml:space="preserve"> прогулка</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16.10 – 18.00</w:t>
            </w:r>
          </w:p>
        </w:tc>
      </w:tr>
      <w:tr w:rsidR="000A7C80" w:rsidTr="000A7C80">
        <w:tc>
          <w:tcPr>
            <w:tcW w:w="283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Уход детей домой.</w:t>
            </w:r>
          </w:p>
          <w:p w:rsidR="000A7C80" w:rsidRDefault="000A7C80" w:rsidP="0035351C">
            <w:pPr>
              <w:jc w:val="both"/>
            </w:pPr>
            <w:r>
              <w:t xml:space="preserve"> После ухода домой из ДОУ родителям рекомендуется прогулка для детей</w:t>
            </w:r>
          </w:p>
        </w:tc>
        <w:tc>
          <w:tcPr>
            <w:tcW w:w="2408" w:type="dxa"/>
            <w:tcBorders>
              <w:top w:val="single" w:sz="4" w:space="0" w:color="auto"/>
              <w:left w:val="single" w:sz="4" w:space="0" w:color="auto"/>
              <w:bottom w:val="single" w:sz="4" w:space="0" w:color="auto"/>
              <w:right w:val="single" w:sz="4" w:space="0" w:color="auto"/>
            </w:tcBorders>
            <w:hideMark/>
          </w:tcPr>
          <w:p w:rsidR="000A7C80" w:rsidRDefault="000A7C80" w:rsidP="0035351C">
            <w:pPr>
              <w:jc w:val="both"/>
            </w:pPr>
            <w:r>
              <w:t>18.00</w:t>
            </w:r>
          </w:p>
        </w:tc>
      </w:tr>
    </w:tbl>
    <w:p w:rsidR="00B6023C" w:rsidRDefault="00B6023C" w:rsidP="0035351C">
      <w:pPr>
        <w:jc w:val="both"/>
      </w:pPr>
    </w:p>
    <w:p w:rsidR="00B6023C" w:rsidRDefault="00B6023C" w:rsidP="0035351C">
      <w:pPr>
        <w:jc w:val="both"/>
      </w:pPr>
    </w:p>
    <w:p w:rsidR="007877B9" w:rsidRPr="008B6186" w:rsidRDefault="007877B9" w:rsidP="0035351C">
      <w:pPr>
        <w:spacing w:line="254" w:lineRule="auto"/>
        <w:jc w:val="both"/>
        <w:rPr>
          <w:b/>
          <w:sz w:val="28"/>
          <w:szCs w:val="28"/>
        </w:rPr>
      </w:pPr>
      <w:r w:rsidRPr="008B6186">
        <w:rPr>
          <w:b/>
          <w:sz w:val="28"/>
          <w:szCs w:val="28"/>
        </w:rPr>
        <w:t>К</w:t>
      </w:r>
      <w:r w:rsidR="007A0890">
        <w:rPr>
          <w:b/>
          <w:sz w:val="28"/>
          <w:szCs w:val="28"/>
        </w:rPr>
        <w:t>алендарный учебный график</w:t>
      </w:r>
    </w:p>
    <w:p w:rsidR="007877B9" w:rsidRPr="008B6186" w:rsidRDefault="007877B9" w:rsidP="0035351C">
      <w:pPr>
        <w:spacing w:line="254" w:lineRule="auto"/>
        <w:ind w:left="2266"/>
        <w:jc w:val="both"/>
        <w:rPr>
          <w:b/>
          <w:sz w:val="28"/>
          <w:szCs w:val="28"/>
        </w:rPr>
      </w:pPr>
    </w:p>
    <w:p w:rsidR="007877B9" w:rsidRPr="00CD47D2" w:rsidRDefault="007877B9" w:rsidP="0035351C">
      <w:pPr>
        <w:jc w:val="both"/>
        <w:rPr>
          <w:b/>
          <w:sz w:val="28"/>
          <w:szCs w:val="28"/>
        </w:rPr>
      </w:pPr>
      <w:r>
        <w:rPr>
          <w:bCs/>
          <w:color w:val="111111"/>
          <w:sz w:val="28"/>
          <w:szCs w:val="28"/>
        </w:rPr>
        <w:t xml:space="preserve">     </w:t>
      </w:r>
      <w:r w:rsidRPr="00CD47D2">
        <w:rPr>
          <w:bCs/>
          <w:color w:val="111111"/>
          <w:sz w:val="28"/>
          <w:szCs w:val="28"/>
        </w:rPr>
        <w:t>Годовой календарный учебный график</w:t>
      </w:r>
      <w:r w:rsidRPr="00CD47D2">
        <w:rPr>
          <w:color w:val="111111"/>
          <w:sz w:val="28"/>
          <w:szCs w:val="28"/>
        </w:rPr>
        <w:t> – является локальным нормативным документом, регламентирующим общие требования к организации образовательного процесса в </w:t>
      </w:r>
      <w:r w:rsidRPr="00CD47D2">
        <w:rPr>
          <w:bCs/>
          <w:color w:val="111111"/>
          <w:sz w:val="28"/>
          <w:szCs w:val="28"/>
        </w:rPr>
        <w:t>учебном</w:t>
      </w:r>
      <w:r w:rsidRPr="00CD47D2">
        <w:rPr>
          <w:color w:val="111111"/>
          <w:sz w:val="28"/>
          <w:szCs w:val="28"/>
        </w:rPr>
        <w:t xml:space="preserve"> году в </w:t>
      </w:r>
      <w:r w:rsidRPr="00CD47D2">
        <w:rPr>
          <w:sz w:val="28"/>
          <w:szCs w:val="28"/>
        </w:rPr>
        <w:t>МБДОУ детский сад «Солнышко»</w:t>
      </w:r>
    </w:p>
    <w:p w:rsidR="007877B9" w:rsidRPr="00E86F92" w:rsidRDefault="007877B9" w:rsidP="0035351C">
      <w:pPr>
        <w:jc w:val="both"/>
        <w:rPr>
          <w:sz w:val="28"/>
          <w:szCs w:val="28"/>
        </w:rPr>
      </w:pPr>
      <w:r>
        <w:rPr>
          <w:sz w:val="28"/>
          <w:szCs w:val="28"/>
        </w:rPr>
        <w:t xml:space="preserve">    </w:t>
      </w:r>
      <w:r w:rsidRPr="00E86F92">
        <w:rPr>
          <w:sz w:val="28"/>
          <w:szCs w:val="28"/>
        </w:rPr>
        <w:t xml:space="preserve">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Содержание </w:t>
      </w:r>
      <w:r w:rsidRPr="005B5D89">
        <w:rPr>
          <w:bCs/>
          <w:color w:val="111111"/>
          <w:sz w:val="28"/>
          <w:szCs w:val="28"/>
        </w:rPr>
        <w:t>годового календарного учебного график</w:t>
      </w:r>
      <w:r w:rsidRPr="005B5D89">
        <w:rPr>
          <w:b/>
          <w:bCs/>
          <w:color w:val="111111"/>
          <w:sz w:val="28"/>
          <w:szCs w:val="28"/>
        </w:rPr>
        <w:t xml:space="preserve">а </w:t>
      </w:r>
      <w:r w:rsidRPr="005B5D89">
        <w:rPr>
          <w:color w:val="111111"/>
          <w:sz w:val="28"/>
          <w:szCs w:val="28"/>
          <w:bdr w:val="none" w:sz="0" w:space="0" w:color="auto" w:frame="1"/>
        </w:rPr>
        <w:t>включает в себя следующее</w:t>
      </w:r>
      <w:r w:rsidRPr="005B5D89">
        <w:rPr>
          <w:color w:val="111111"/>
          <w:sz w:val="28"/>
          <w:szCs w:val="28"/>
        </w:rPr>
        <w:t>:</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lastRenderedPageBreak/>
        <w:t>- режим работы ДОУ;</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продолжительность </w:t>
      </w:r>
      <w:r w:rsidRPr="00CD47D2">
        <w:rPr>
          <w:bCs/>
          <w:color w:val="111111"/>
          <w:sz w:val="28"/>
          <w:szCs w:val="28"/>
        </w:rPr>
        <w:t>учебного года</w:t>
      </w:r>
      <w:r w:rsidRPr="00CD47D2">
        <w:rPr>
          <w:color w:val="111111"/>
          <w:sz w:val="28"/>
          <w:szCs w:val="28"/>
        </w:rPr>
        <w:t>;</w:t>
      </w:r>
    </w:p>
    <w:p w:rsidR="007877B9" w:rsidRDefault="007877B9" w:rsidP="0035351C">
      <w:pPr>
        <w:shd w:val="clear" w:color="auto" w:fill="FFFFFF"/>
        <w:ind w:firstLine="357"/>
        <w:jc w:val="both"/>
        <w:rPr>
          <w:color w:val="111111"/>
          <w:sz w:val="28"/>
          <w:szCs w:val="28"/>
        </w:rPr>
      </w:pPr>
      <w:r w:rsidRPr="00CD47D2">
        <w:rPr>
          <w:color w:val="111111"/>
          <w:sz w:val="28"/>
          <w:szCs w:val="28"/>
        </w:rPr>
        <w:t>- количество недель в </w:t>
      </w:r>
      <w:r w:rsidRPr="00CD47D2">
        <w:rPr>
          <w:bCs/>
          <w:color w:val="111111"/>
          <w:sz w:val="28"/>
          <w:szCs w:val="28"/>
        </w:rPr>
        <w:t>учебном году</w:t>
      </w:r>
      <w:r w:rsidRPr="00CD47D2">
        <w:rPr>
          <w:color w:val="111111"/>
          <w:sz w:val="28"/>
          <w:szCs w:val="28"/>
        </w:rPr>
        <w:t>;</w:t>
      </w:r>
    </w:p>
    <w:p w:rsidR="007877B9" w:rsidRPr="00CD47D2" w:rsidRDefault="007877B9" w:rsidP="0035351C">
      <w:pPr>
        <w:shd w:val="clear" w:color="auto" w:fill="FFFFFF"/>
        <w:ind w:firstLine="357"/>
        <w:jc w:val="both"/>
        <w:rPr>
          <w:color w:val="111111"/>
          <w:sz w:val="28"/>
          <w:szCs w:val="28"/>
        </w:rPr>
      </w:pPr>
      <w:r>
        <w:rPr>
          <w:color w:val="111111"/>
          <w:sz w:val="28"/>
          <w:szCs w:val="28"/>
        </w:rPr>
        <w:t>- количество учебных дней;</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сроки проведения каникул, их начало и окончание;</w:t>
      </w:r>
    </w:p>
    <w:p w:rsidR="007877B9" w:rsidRDefault="007877B9" w:rsidP="0035351C">
      <w:pPr>
        <w:shd w:val="clear" w:color="auto" w:fill="FFFFFF"/>
        <w:ind w:firstLine="357"/>
        <w:jc w:val="both"/>
        <w:rPr>
          <w:color w:val="111111"/>
          <w:sz w:val="28"/>
          <w:szCs w:val="28"/>
        </w:rPr>
      </w:pPr>
      <w:r w:rsidRPr="00CD47D2">
        <w:rPr>
          <w:color w:val="111111"/>
          <w:sz w:val="28"/>
          <w:szCs w:val="28"/>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работа ДОУ в летний период;</w:t>
      </w:r>
    </w:p>
    <w:p w:rsidR="007877B9" w:rsidRPr="00CD47D2" w:rsidRDefault="007877B9" w:rsidP="0035351C">
      <w:pPr>
        <w:shd w:val="clear" w:color="auto" w:fill="FFFFFF"/>
        <w:jc w:val="both"/>
        <w:rPr>
          <w:color w:val="111111"/>
          <w:sz w:val="28"/>
          <w:szCs w:val="28"/>
        </w:rPr>
      </w:pPr>
      <w:r w:rsidRPr="00CD47D2">
        <w:rPr>
          <w:sz w:val="28"/>
          <w:szCs w:val="28"/>
        </w:rPr>
        <w:t>1.Режим работы МБДОУ детский сад «Солнышко»:</w:t>
      </w:r>
    </w:p>
    <w:p w:rsidR="007877B9" w:rsidRPr="00CD47D2" w:rsidRDefault="007877B9" w:rsidP="0035351C">
      <w:pPr>
        <w:shd w:val="clear" w:color="auto" w:fill="FFFFFF"/>
        <w:jc w:val="both"/>
        <w:rPr>
          <w:color w:val="111111"/>
          <w:sz w:val="28"/>
          <w:szCs w:val="28"/>
        </w:rPr>
      </w:pPr>
      <w:r w:rsidRPr="00CD47D2">
        <w:rPr>
          <w:sz w:val="28"/>
          <w:szCs w:val="28"/>
        </w:rPr>
        <w:t>-пятидневная рабочая неделя (с понедельника по пятницу) с пребыванием детей</w:t>
      </w:r>
      <w:r>
        <w:rPr>
          <w:sz w:val="28"/>
          <w:szCs w:val="28"/>
        </w:rPr>
        <w:t xml:space="preserve"> </w:t>
      </w:r>
      <w:r w:rsidRPr="00CD47D2">
        <w:rPr>
          <w:sz w:val="28"/>
          <w:szCs w:val="28"/>
        </w:rPr>
        <w:t>-</w:t>
      </w:r>
      <w:r>
        <w:rPr>
          <w:sz w:val="28"/>
          <w:szCs w:val="28"/>
        </w:rPr>
        <w:t xml:space="preserve"> </w:t>
      </w:r>
      <w:r w:rsidRPr="00CD47D2">
        <w:rPr>
          <w:sz w:val="28"/>
          <w:szCs w:val="28"/>
        </w:rPr>
        <w:t xml:space="preserve">10,5ч </w:t>
      </w:r>
    </w:p>
    <w:p w:rsidR="007877B9" w:rsidRPr="00CD47D2" w:rsidRDefault="007877B9" w:rsidP="0035351C">
      <w:pPr>
        <w:jc w:val="both"/>
        <w:rPr>
          <w:sz w:val="28"/>
          <w:szCs w:val="28"/>
        </w:rPr>
      </w:pPr>
      <w:r w:rsidRPr="00CD47D2">
        <w:rPr>
          <w:sz w:val="28"/>
          <w:szCs w:val="28"/>
        </w:rPr>
        <w:t xml:space="preserve">-ежедневный график работы- с 7.30 до 18.00 ч. </w:t>
      </w:r>
    </w:p>
    <w:p w:rsidR="007877B9" w:rsidRPr="00CD47D2" w:rsidRDefault="007877B9" w:rsidP="0035351C">
      <w:pPr>
        <w:jc w:val="both"/>
        <w:rPr>
          <w:sz w:val="28"/>
          <w:szCs w:val="28"/>
        </w:rPr>
      </w:pPr>
      <w:r w:rsidRPr="00CD47D2">
        <w:rPr>
          <w:sz w:val="28"/>
          <w:szCs w:val="28"/>
        </w:rPr>
        <w:t>-выходные дни: суббота, воскресенье и праздничные дни.</w:t>
      </w:r>
    </w:p>
    <w:p w:rsidR="00A11EC3" w:rsidRDefault="007877B9" w:rsidP="0035351C">
      <w:pPr>
        <w:jc w:val="both"/>
        <w:rPr>
          <w:sz w:val="28"/>
          <w:szCs w:val="28"/>
        </w:rPr>
      </w:pPr>
      <w:r w:rsidRPr="00CD47D2">
        <w:rPr>
          <w:sz w:val="28"/>
          <w:szCs w:val="28"/>
        </w:rPr>
        <w:t>2.Продолжител</w:t>
      </w:r>
      <w:r>
        <w:rPr>
          <w:sz w:val="28"/>
          <w:szCs w:val="28"/>
        </w:rPr>
        <w:t xml:space="preserve">ьность </w:t>
      </w:r>
      <w:r w:rsidR="00A11EC3">
        <w:rPr>
          <w:sz w:val="28"/>
          <w:szCs w:val="28"/>
        </w:rPr>
        <w:t>учебного года: 1 сентября – 31 мая</w:t>
      </w:r>
    </w:p>
    <w:p w:rsidR="007877B9" w:rsidRPr="00CD47D2" w:rsidRDefault="007877B9" w:rsidP="0035351C">
      <w:pPr>
        <w:jc w:val="both"/>
        <w:rPr>
          <w:sz w:val="28"/>
          <w:szCs w:val="28"/>
        </w:rPr>
      </w:pPr>
      <w:r w:rsidRPr="00CD47D2">
        <w:rPr>
          <w:sz w:val="28"/>
          <w:szCs w:val="28"/>
        </w:rPr>
        <w:t xml:space="preserve">3.Количество учебных недель: 36 недель </w:t>
      </w:r>
    </w:p>
    <w:p w:rsidR="007877B9" w:rsidRPr="00CD47D2" w:rsidRDefault="007877B9" w:rsidP="0035351C">
      <w:pPr>
        <w:jc w:val="both"/>
        <w:rPr>
          <w:sz w:val="28"/>
          <w:szCs w:val="28"/>
        </w:rPr>
      </w:pPr>
      <w:r w:rsidRPr="00CD47D2">
        <w:rPr>
          <w:sz w:val="28"/>
          <w:szCs w:val="28"/>
        </w:rPr>
        <w:t>4</w:t>
      </w:r>
      <w:r>
        <w:rPr>
          <w:sz w:val="28"/>
          <w:szCs w:val="28"/>
        </w:rPr>
        <w:t>.Количество учебных дней: 178</w:t>
      </w:r>
      <w:r w:rsidRPr="00CD47D2">
        <w:rPr>
          <w:sz w:val="28"/>
          <w:szCs w:val="28"/>
        </w:rPr>
        <w:t xml:space="preserve"> дней </w:t>
      </w:r>
    </w:p>
    <w:p w:rsidR="007877B9" w:rsidRDefault="007877B9" w:rsidP="0035351C">
      <w:pPr>
        <w:jc w:val="both"/>
        <w:rPr>
          <w:sz w:val="28"/>
          <w:szCs w:val="28"/>
        </w:rPr>
      </w:pPr>
      <w:r w:rsidRPr="00CD47D2">
        <w:rPr>
          <w:sz w:val="28"/>
          <w:szCs w:val="28"/>
        </w:rPr>
        <w:t>5.Количество каникулярных дней: 70</w:t>
      </w:r>
    </w:p>
    <w:p w:rsidR="007877B9" w:rsidRDefault="007877B9" w:rsidP="0035351C">
      <w:pPr>
        <w:jc w:val="both"/>
        <w:rPr>
          <w:color w:val="111111"/>
          <w:sz w:val="28"/>
          <w:szCs w:val="28"/>
        </w:rPr>
      </w:pPr>
      <w:r w:rsidRPr="00CD47D2">
        <w:rPr>
          <w:sz w:val="28"/>
          <w:szCs w:val="28"/>
        </w:rPr>
        <w:t>6.</w:t>
      </w:r>
      <w:r w:rsidRPr="00CD47D2">
        <w:rPr>
          <w:color w:val="111111"/>
          <w:sz w:val="28"/>
          <w:szCs w:val="28"/>
        </w:rPr>
        <w:t xml:space="preserve">  Мониторинг качества освоения программно</w:t>
      </w:r>
      <w:r>
        <w:rPr>
          <w:color w:val="111111"/>
          <w:sz w:val="28"/>
          <w:szCs w:val="28"/>
        </w:rPr>
        <w:t>г</w:t>
      </w:r>
      <w:r w:rsidR="00A11EC3">
        <w:rPr>
          <w:color w:val="111111"/>
          <w:sz w:val="28"/>
          <w:szCs w:val="28"/>
        </w:rPr>
        <w:t>о материала воспитанниками –</w:t>
      </w:r>
    </w:p>
    <w:p w:rsidR="00A11EC3" w:rsidRPr="00CD47D2" w:rsidRDefault="00A11EC3" w:rsidP="0035351C">
      <w:pPr>
        <w:jc w:val="both"/>
        <w:rPr>
          <w:sz w:val="28"/>
          <w:szCs w:val="28"/>
        </w:rPr>
      </w:pPr>
      <w:r>
        <w:rPr>
          <w:color w:val="111111"/>
          <w:sz w:val="28"/>
          <w:szCs w:val="28"/>
        </w:rPr>
        <w:t>первая неделя сентября</w:t>
      </w:r>
      <w:r>
        <w:rPr>
          <w:color w:val="111111"/>
          <w:sz w:val="28"/>
          <w:szCs w:val="28"/>
        </w:rPr>
        <w:br/>
        <w:t>третья неделя мая</w:t>
      </w:r>
    </w:p>
    <w:p w:rsidR="007877B9" w:rsidRPr="00CD47D2" w:rsidRDefault="007877B9" w:rsidP="0035351C">
      <w:pPr>
        <w:jc w:val="both"/>
        <w:rPr>
          <w:sz w:val="28"/>
          <w:szCs w:val="28"/>
        </w:rPr>
      </w:pPr>
      <w:r w:rsidRPr="00CD47D2">
        <w:rPr>
          <w:sz w:val="28"/>
          <w:szCs w:val="28"/>
        </w:rPr>
        <w:t>7.Летний оз</w:t>
      </w:r>
      <w:r>
        <w:rPr>
          <w:sz w:val="28"/>
          <w:szCs w:val="28"/>
        </w:rPr>
        <w:t>доровительный пер</w:t>
      </w:r>
      <w:r w:rsidR="00A11EC3">
        <w:rPr>
          <w:sz w:val="28"/>
          <w:szCs w:val="28"/>
        </w:rPr>
        <w:t>иод: 1 июня - 31августа</w:t>
      </w:r>
      <w:r w:rsidRPr="00CD47D2">
        <w:rPr>
          <w:sz w:val="28"/>
          <w:szCs w:val="28"/>
        </w:rPr>
        <w:t xml:space="preserve">. </w:t>
      </w:r>
    </w:p>
    <w:p w:rsidR="007877B9" w:rsidRPr="00CD47D2" w:rsidRDefault="007877B9" w:rsidP="0035351C">
      <w:pPr>
        <w:jc w:val="both"/>
        <w:rPr>
          <w:b/>
          <w:sz w:val="28"/>
          <w:szCs w:val="28"/>
        </w:rPr>
      </w:pPr>
      <w:r w:rsidRPr="00CD47D2">
        <w:rPr>
          <w:b/>
          <w:sz w:val="28"/>
          <w:szCs w:val="28"/>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7877B9" w:rsidRPr="00393DCF" w:rsidTr="0090086F">
        <w:tc>
          <w:tcPr>
            <w:tcW w:w="4318" w:type="dxa"/>
            <w:vMerge w:val="restart"/>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7877B9" w:rsidRPr="005B5D89" w:rsidRDefault="007877B9" w:rsidP="0035351C">
            <w:pPr>
              <w:jc w:val="both"/>
              <w:rPr>
                <w:sz w:val="28"/>
                <w:szCs w:val="28"/>
              </w:rPr>
            </w:pPr>
            <w:r w:rsidRPr="005B5D89">
              <w:rPr>
                <w:sz w:val="28"/>
                <w:szCs w:val="28"/>
              </w:rPr>
              <w:t>Количество дней</w:t>
            </w:r>
          </w:p>
        </w:tc>
      </w:tr>
      <w:tr w:rsidR="007877B9" w:rsidRPr="00393DCF" w:rsidTr="0090086F">
        <w:tc>
          <w:tcPr>
            <w:tcW w:w="4318" w:type="dxa"/>
            <w:vMerge/>
            <w:tcBorders>
              <w:top w:val="single" w:sz="4" w:space="0" w:color="auto"/>
              <w:left w:val="single" w:sz="4" w:space="0" w:color="auto"/>
              <w:bottom w:val="single" w:sz="4" w:space="0" w:color="auto"/>
              <w:right w:val="single" w:sz="4" w:space="0" w:color="auto"/>
            </w:tcBorders>
            <w:vAlign w:val="center"/>
            <w:hideMark/>
          </w:tcPr>
          <w:p w:rsidR="007877B9" w:rsidRPr="005B5D89" w:rsidRDefault="007877B9" w:rsidP="0035351C">
            <w:pPr>
              <w:jc w:val="both"/>
              <w:rPr>
                <w:sz w:val="28"/>
                <w:szCs w:val="28"/>
              </w:rPr>
            </w:pP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учебных</w:t>
            </w:r>
          </w:p>
        </w:tc>
        <w:tc>
          <w:tcPr>
            <w:tcW w:w="32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каникулярных</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hideMark/>
          </w:tcPr>
          <w:p w:rsidR="007877B9" w:rsidRDefault="007877B9" w:rsidP="0035351C">
            <w:pPr>
              <w:jc w:val="both"/>
              <w:rPr>
                <w:sz w:val="28"/>
                <w:szCs w:val="28"/>
              </w:rPr>
            </w:pPr>
            <w:r>
              <w:rPr>
                <w:sz w:val="28"/>
                <w:szCs w:val="28"/>
              </w:rPr>
              <w:t xml:space="preserve">     </w:t>
            </w:r>
            <w:r w:rsidR="00A11EC3">
              <w:rPr>
                <w:sz w:val="28"/>
                <w:szCs w:val="28"/>
              </w:rPr>
              <w:t>1 сентября 2023</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31 мая </w:t>
            </w:r>
            <w:r w:rsidR="00A11EC3">
              <w:rPr>
                <w:sz w:val="28"/>
                <w:szCs w:val="28"/>
              </w:rPr>
              <w:t>2024</w:t>
            </w:r>
            <w:r w:rsidRPr="005B5D89">
              <w:rPr>
                <w:sz w:val="28"/>
                <w:szCs w:val="28"/>
              </w:rPr>
              <w:t xml:space="preserve"> года</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17</w:t>
            </w:r>
            <w:r>
              <w:rPr>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7877B9" w:rsidRPr="00E92419" w:rsidRDefault="007877B9" w:rsidP="0035351C">
            <w:pPr>
              <w:jc w:val="both"/>
              <w:rPr>
                <w:sz w:val="28"/>
                <w:szCs w:val="28"/>
              </w:rPr>
            </w:pPr>
            <w:r w:rsidRPr="005B5D89">
              <w:rPr>
                <w:sz w:val="28"/>
                <w:szCs w:val="28"/>
              </w:rPr>
              <w:t xml:space="preserve">         </w:t>
            </w:r>
            <w:r>
              <w:rPr>
                <w:sz w:val="28"/>
                <w:szCs w:val="28"/>
              </w:rPr>
              <w:t xml:space="preserve">          </w:t>
            </w:r>
            <w:r w:rsidRPr="005B5D89">
              <w:rPr>
                <w:sz w:val="28"/>
                <w:szCs w:val="28"/>
              </w:rPr>
              <w:t>5</w:t>
            </w:r>
          </w:p>
          <w:p w:rsidR="007877B9" w:rsidRPr="005B5D89" w:rsidRDefault="00F52648" w:rsidP="0035351C">
            <w:pPr>
              <w:jc w:val="both"/>
              <w:rPr>
                <w:sz w:val="28"/>
                <w:szCs w:val="28"/>
              </w:rPr>
            </w:pPr>
            <w:r>
              <w:rPr>
                <w:sz w:val="28"/>
                <w:szCs w:val="28"/>
              </w:rPr>
              <w:t xml:space="preserve"> с  05.02.2024</w:t>
            </w:r>
            <w:r w:rsidR="007877B9">
              <w:rPr>
                <w:sz w:val="28"/>
                <w:szCs w:val="28"/>
              </w:rPr>
              <w:t xml:space="preserve"> </w:t>
            </w:r>
            <w:r w:rsidR="007877B9" w:rsidRPr="005B5D89">
              <w:rPr>
                <w:sz w:val="28"/>
                <w:szCs w:val="28"/>
              </w:rPr>
              <w:t>года</w:t>
            </w:r>
          </w:p>
          <w:p w:rsidR="007877B9" w:rsidRPr="005B5D89" w:rsidRDefault="007877B9" w:rsidP="0035351C">
            <w:pPr>
              <w:jc w:val="both"/>
              <w:rPr>
                <w:sz w:val="28"/>
                <w:szCs w:val="28"/>
              </w:rPr>
            </w:pPr>
            <w:r w:rsidRPr="005B5D89">
              <w:rPr>
                <w:sz w:val="28"/>
                <w:szCs w:val="28"/>
              </w:rPr>
              <w:t>по</w:t>
            </w:r>
          </w:p>
          <w:p w:rsidR="007877B9" w:rsidRPr="005B5D89" w:rsidRDefault="00F52648" w:rsidP="0035351C">
            <w:pPr>
              <w:jc w:val="both"/>
              <w:rPr>
                <w:sz w:val="28"/>
                <w:szCs w:val="28"/>
              </w:rPr>
            </w:pPr>
            <w:r>
              <w:rPr>
                <w:sz w:val="28"/>
                <w:szCs w:val="28"/>
              </w:rPr>
              <w:t>09.02.2024</w:t>
            </w:r>
            <w:r w:rsidR="007877B9" w:rsidRPr="005B5D89">
              <w:rPr>
                <w:sz w:val="28"/>
                <w:szCs w:val="28"/>
              </w:rPr>
              <w:t xml:space="preserve"> года</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r w:rsidR="00A11EC3">
              <w:rPr>
                <w:sz w:val="28"/>
                <w:szCs w:val="28"/>
              </w:rPr>
              <w:t>01 июня 2024</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w:t>
            </w:r>
            <w:r w:rsidR="00A11EC3">
              <w:rPr>
                <w:sz w:val="28"/>
                <w:szCs w:val="28"/>
              </w:rPr>
              <w:t>31 августа 2024</w:t>
            </w:r>
            <w:r w:rsidRPr="005B5D89">
              <w:rPr>
                <w:sz w:val="28"/>
                <w:szCs w:val="28"/>
              </w:rPr>
              <w:t xml:space="preserve"> года </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p>
          <w:p w:rsidR="007877B9" w:rsidRPr="00E92419" w:rsidRDefault="007877B9" w:rsidP="0035351C">
            <w:pPr>
              <w:jc w:val="both"/>
              <w:rPr>
                <w:sz w:val="28"/>
                <w:szCs w:val="28"/>
              </w:rPr>
            </w:pPr>
            <w:r>
              <w:rPr>
                <w:sz w:val="28"/>
                <w:szCs w:val="28"/>
              </w:rPr>
              <w:t xml:space="preserve">               </w:t>
            </w:r>
            <w:r w:rsidRPr="005B5D89">
              <w:rPr>
                <w:sz w:val="28"/>
                <w:szCs w:val="28"/>
              </w:rPr>
              <w:t>65</w:t>
            </w:r>
          </w:p>
        </w:tc>
      </w:tr>
    </w:tbl>
    <w:p w:rsidR="007877B9" w:rsidRDefault="007877B9" w:rsidP="0035351C">
      <w:pPr>
        <w:jc w:val="both"/>
      </w:pPr>
    </w:p>
    <w:p w:rsidR="00886306" w:rsidRDefault="007A0890" w:rsidP="0035351C">
      <w:pPr>
        <w:spacing w:before="100" w:beforeAutospacing="1"/>
        <w:jc w:val="both"/>
        <w:rPr>
          <w:b/>
          <w:sz w:val="28"/>
          <w:szCs w:val="28"/>
        </w:rPr>
      </w:pPr>
      <w:r>
        <w:rPr>
          <w:b/>
          <w:sz w:val="28"/>
          <w:szCs w:val="28"/>
        </w:rPr>
        <w:t>Образовательная деятельность</w:t>
      </w:r>
    </w:p>
    <w:p w:rsidR="007A0890" w:rsidRPr="007A0890" w:rsidRDefault="007A0890" w:rsidP="0035351C">
      <w:pPr>
        <w:jc w:val="both"/>
        <w:rPr>
          <w:b/>
          <w:sz w:val="28"/>
          <w:szCs w:val="28"/>
        </w:rPr>
      </w:pPr>
      <w:r w:rsidRPr="007A0890">
        <w:rPr>
          <w:b/>
          <w:sz w:val="28"/>
          <w:szCs w:val="28"/>
        </w:rPr>
        <w:t>Учебный план</w:t>
      </w:r>
    </w:p>
    <w:p w:rsidR="007A0890" w:rsidRDefault="007A0890" w:rsidP="0035351C">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741"/>
      </w:tblGrid>
      <w:tr w:rsidR="00990DCE" w:rsidRPr="007A0890" w:rsidTr="00990DCE">
        <w:trPr>
          <w:gridAfter w:val="1"/>
          <w:wAfter w:w="3741" w:type="dxa"/>
          <w:trHeight w:val="370"/>
        </w:trPr>
        <w:tc>
          <w:tcPr>
            <w:tcW w:w="2463" w:type="dxa"/>
            <w:vMerge w:val="restart"/>
            <w:tcBorders>
              <w:top w:val="single" w:sz="4" w:space="0" w:color="auto"/>
              <w:left w:val="single" w:sz="4" w:space="0" w:color="auto"/>
              <w:bottom w:val="single" w:sz="4" w:space="0" w:color="auto"/>
              <w:right w:val="single" w:sz="4" w:space="0" w:color="auto"/>
            </w:tcBorders>
            <w:hideMark/>
          </w:tcPr>
          <w:p w:rsidR="00990DCE" w:rsidRDefault="00990DCE" w:rsidP="0035351C">
            <w:pPr>
              <w:spacing w:line="276" w:lineRule="auto"/>
              <w:jc w:val="both"/>
              <w:rPr>
                <w:b/>
                <w:sz w:val="28"/>
                <w:szCs w:val="28"/>
              </w:rPr>
            </w:pPr>
          </w:p>
          <w:p w:rsidR="00990DCE" w:rsidRPr="007A0890" w:rsidRDefault="00990DCE" w:rsidP="0035351C">
            <w:pPr>
              <w:spacing w:line="276" w:lineRule="auto"/>
              <w:jc w:val="both"/>
              <w:rPr>
                <w:b/>
                <w:sz w:val="28"/>
                <w:szCs w:val="28"/>
              </w:rPr>
            </w:pPr>
            <w:r w:rsidRPr="007A0890">
              <w:rPr>
                <w:b/>
                <w:sz w:val="28"/>
                <w:szCs w:val="28"/>
              </w:rPr>
              <w:t>Базовый вид деятельности</w:t>
            </w:r>
          </w:p>
        </w:tc>
      </w:tr>
      <w:tr w:rsidR="00990DCE" w:rsidRPr="007A0890" w:rsidTr="00990DCE">
        <w:tc>
          <w:tcPr>
            <w:tcW w:w="0" w:type="auto"/>
            <w:vMerge/>
            <w:tcBorders>
              <w:top w:val="single" w:sz="4" w:space="0" w:color="auto"/>
              <w:left w:val="single" w:sz="4" w:space="0" w:color="auto"/>
              <w:bottom w:val="single" w:sz="4" w:space="0" w:color="auto"/>
              <w:right w:val="single" w:sz="4" w:space="0" w:color="auto"/>
            </w:tcBorders>
            <w:vAlign w:val="center"/>
            <w:hideMark/>
          </w:tcPr>
          <w:p w:rsidR="00990DCE" w:rsidRPr="007A0890" w:rsidRDefault="00990DCE" w:rsidP="0035351C">
            <w:pPr>
              <w:jc w:val="both"/>
              <w:rPr>
                <w:b/>
                <w:sz w:val="28"/>
                <w:szCs w:val="28"/>
              </w:rPr>
            </w:pP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 xml:space="preserve">Средняя </w:t>
            </w:r>
          </w:p>
          <w:p w:rsidR="00990DCE" w:rsidRPr="007A0890" w:rsidRDefault="00990DCE" w:rsidP="0035351C">
            <w:pPr>
              <w:spacing w:line="276" w:lineRule="auto"/>
              <w:jc w:val="both"/>
              <w:rPr>
                <w:b/>
                <w:sz w:val="28"/>
                <w:szCs w:val="28"/>
              </w:rPr>
            </w:pPr>
            <w:r w:rsidRPr="007A0890">
              <w:rPr>
                <w:b/>
                <w:sz w:val="28"/>
                <w:szCs w:val="28"/>
              </w:rPr>
              <w:t>группа</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Физическая культура в помещении</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2</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 xml:space="preserve">Физическая </w:t>
            </w:r>
            <w:r w:rsidRPr="007A0890">
              <w:rPr>
                <w:b/>
                <w:sz w:val="28"/>
                <w:szCs w:val="28"/>
              </w:rPr>
              <w:lastRenderedPageBreak/>
              <w:t>культура на прогулке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lastRenderedPageBreak/>
              <w:t>1</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lastRenderedPageBreak/>
              <w:t>Познавательное развитие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2</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Речевое развитие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Рисование</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Лепка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0,5</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Аппликация</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0,5</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Музыка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2</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Итого</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10</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Утренняя гимнастика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Комплексы закаливающих процедур</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Гигиенические процедуры</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Ситуативные беседы при проведении режимных моментов</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Чтение художественной литературы</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Дежурства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Прогулки</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Игра</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r w:rsidR="00990DCE" w:rsidRPr="007A0890" w:rsidTr="00990DCE">
        <w:tc>
          <w:tcPr>
            <w:tcW w:w="2463"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Самостоятельная деятельность детей в центрах (уголках) развития</w:t>
            </w:r>
          </w:p>
        </w:tc>
        <w:tc>
          <w:tcPr>
            <w:tcW w:w="3741" w:type="dxa"/>
            <w:tcBorders>
              <w:top w:val="single" w:sz="4" w:space="0" w:color="auto"/>
              <w:left w:val="single" w:sz="4" w:space="0" w:color="auto"/>
              <w:bottom w:val="single" w:sz="4" w:space="0" w:color="auto"/>
              <w:right w:val="single" w:sz="4" w:space="0" w:color="auto"/>
            </w:tcBorders>
            <w:hideMark/>
          </w:tcPr>
          <w:p w:rsidR="00990DCE" w:rsidRPr="007A0890" w:rsidRDefault="00990DCE" w:rsidP="0035351C">
            <w:pPr>
              <w:spacing w:line="276" w:lineRule="auto"/>
              <w:jc w:val="both"/>
              <w:rPr>
                <w:b/>
                <w:sz w:val="28"/>
                <w:szCs w:val="28"/>
              </w:rPr>
            </w:pPr>
            <w:r w:rsidRPr="007A0890">
              <w:rPr>
                <w:b/>
                <w:sz w:val="28"/>
                <w:szCs w:val="28"/>
              </w:rPr>
              <w:t>ежедневно</w:t>
            </w:r>
          </w:p>
        </w:tc>
      </w:tr>
    </w:tbl>
    <w:p w:rsidR="00990DCE" w:rsidRDefault="00990DCE" w:rsidP="00990DCE">
      <w:pPr>
        <w:spacing w:line="100" w:lineRule="atLeast"/>
        <w:jc w:val="center"/>
        <w:rPr>
          <w:b/>
          <w:sz w:val="28"/>
          <w:szCs w:val="28"/>
        </w:rPr>
      </w:pPr>
      <w:r w:rsidRPr="00990DCE">
        <w:rPr>
          <w:b/>
          <w:sz w:val="28"/>
          <w:szCs w:val="28"/>
        </w:rPr>
        <w:t xml:space="preserve">Сетка непосредственно - образовательной деятельности </w:t>
      </w:r>
    </w:p>
    <w:p w:rsidR="00990DCE" w:rsidRPr="00990DCE" w:rsidRDefault="00990DCE" w:rsidP="00990DCE">
      <w:pPr>
        <w:spacing w:line="100" w:lineRule="atLeast"/>
        <w:jc w:val="center"/>
        <w:rPr>
          <w:b/>
          <w:sz w:val="28"/>
          <w:szCs w:val="28"/>
        </w:rPr>
      </w:pPr>
      <w:r w:rsidRPr="00990DCE">
        <w:rPr>
          <w:b/>
          <w:sz w:val="28"/>
          <w:szCs w:val="28"/>
        </w:rPr>
        <w:t>на 2023 – 2024 учебный год</w:t>
      </w:r>
    </w:p>
    <w:p w:rsidR="00990DCE" w:rsidRDefault="00990DCE" w:rsidP="00990DCE">
      <w:pPr>
        <w:spacing w:line="100" w:lineRule="atLeast"/>
        <w:ind w:firstLine="357"/>
        <w:jc w:val="center"/>
        <w:rPr>
          <w:b/>
          <w:sz w:val="32"/>
          <w:szCs w:val="32"/>
        </w:rPr>
      </w:pPr>
    </w:p>
    <w:tbl>
      <w:tblPr>
        <w:tblW w:w="0" w:type="auto"/>
        <w:tblLayout w:type="fixed"/>
        <w:tblLook w:val="0000"/>
      </w:tblPr>
      <w:tblGrid>
        <w:gridCol w:w="1984"/>
        <w:gridCol w:w="5386"/>
        <w:gridCol w:w="2128"/>
      </w:tblGrid>
      <w:tr w:rsidR="00990DCE" w:rsidTr="00AC393E">
        <w:trPr>
          <w:cantSplit/>
          <w:trHeight w:val="459"/>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before="28" w:after="115" w:line="100" w:lineRule="atLeast"/>
              <w:jc w:val="center"/>
              <w:rPr>
                <w:color w:val="000000"/>
                <w:sz w:val="28"/>
                <w:szCs w:val="28"/>
              </w:rPr>
            </w:pPr>
            <w:r>
              <w:rPr>
                <w:color w:val="000000"/>
                <w:sz w:val="28"/>
                <w:szCs w:val="28"/>
              </w:rPr>
              <w:t>Дни недели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60" w:line="240" w:lineRule="exact"/>
              <w:jc w:val="center"/>
              <w:rPr>
                <w:color w:val="000000"/>
                <w:sz w:val="28"/>
                <w:szCs w:val="28"/>
              </w:rPr>
            </w:pPr>
            <w:r>
              <w:rPr>
                <w:color w:val="000000"/>
                <w:sz w:val="28"/>
                <w:szCs w:val="28"/>
              </w:rPr>
              <w:t xml:space="preserve">Образовательная область,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60" w:line="240" w:lineRule="exact"/>
              <w:jc w:val="center"/>
              <w:rPr>
                <w:color w:val="000000"/>
                <w:sz w:val="28"/>
                <w:szCs w:val="28"/>
              </w:rPr>
            </w:pPr>
            <w:r>
              <w:rPr>
                <w:color w:val="000000"/>
                <w:sz w:val="28"/>
                <w:szCs w:val="28"/>
              </w:rPr>
              <w:t>Время</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lastRenderedPageBreak/>
              <w:t>Понедельник</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1. Познавательное развитие.  Ознакомление с предметным и социальным окружением/ Ознакомление с миром природы</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Физкультура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Вторник</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1  . Развитие речи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Физкультура на прогулке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Среда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1. Музыка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Познавательное развитие. Формирование элементарных математических представлений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Четверг</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1. Лепка /аппликация  </w:t>
            </w:r>
          </w:p>
          <w:p w:rsidR="00990DCE" w:rsidRDefault="00990DCE" w:rsidP="00AC393E">
            <w:pPr>
              <w:spacing w:line="100" w:lineRule="atLeast"/>
              <w:rPr>
                <w:sz w:val="28"/>
                <w:szCs w:val="28"/>
              </w:rPr>
            </w:pPr>
            <w:r>
              <w:rPr>
                <w:sz w:val="28"/>
                <w:szCs w:val="28"/>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2.  Физкультура</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 0</w:t>
            </w:r>
          </w:p>
        </w:tc>
      </w:tr>
      <w:tr w:rsidR="00990DCE" w:rsidTr="00AC393E">
        <w:trPr>
          <w:cantSplit/>
          <w:trHeight w:val="45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after="115" w:line="100" w:lineRule="atLeast"/>
              <w:rPr>
                <w:color w:val="000000"/>
                <w:sz w:val="28"/>
                <w:szCs w:val="28"/>
              </w:rPr>
            </w:pPr>
            <w:r>
              <w:rPr>
                <w:color w:val="000000"/>
                <w:sz w:val="28"/>
                <w:szCs w:val="28"/>
              </w:rPr>
              <w:t>Пятница</w:t>
            </w:r>
          </w:p>
          <w:p w:rsidR="00990DCE" w:rsidRDefault="00990DCE" w:rsidP="00AC393E">
            <w:pPr>
              <w:spacing w:line="100" w:lineRule="atLeast"/>
              <w:rPr>
                <w:sz w:val="28"/>
                <w:szCs w:val="2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1. Рисование</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9.30-9.50</w:t>
            </w:r>
          </w:p>
        </w:tc>
      </w:tr>
      <w:tr w:rsidR="00990DCE" w:rsidTr="00AC393E">
        <w:trPr>
          <w:cantSplit/>
          <w:trHeight w:val="459"/>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rPr>
                <w:sz w:val="28"/>
                <w:szCs w:val="28"/>
              </w:rPr>
            </w:pPr>
            <w:r>
              <w:rPr>
                <w:sz w:val="28"/>
                <w:szCs w:val="28"/>
              </w:rPr>
              <w:t xml:space="preserve">2.  Музыка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90DCE" w:rsidRDefault="00990DCE" w:rsidP="00AC393E">
            <w:pPr>
              <w:spacing w:line="100" w:lineRule="atLeast"/>
              <w:jc w:val="center"/>
              <w:rPr>
                <w:sz w:val="28"/>
                <w:szCs w:val="28"/>
              </w:rPr>
            </w:pPr>
            <w:r>
              <w:rPr>
                <w:sz w:val="28"/>
                <w:szCs w:val="28"/>
              </w:rPr>
              <w:t>10.00-10.20</w:t>
            </w:r>
          </w:p>
        </w:tc>
      </w:tr>
    </w:tbl>
    <w:p w:rsidR="00596897" w:rsidRDefault="00596897" w:rsidP="0035351C">
      <w:pPr>
        <w:jc w:val="both"/>
        <w:rPr>
          <w:sz w:val="28"/>
          <w:szCs w:val="28"/>
        </w:rPr>
      </w:pPr>
    </w:p>
    <w:p w:rsidR="00C76F9D" w:rsidRDefault="00C76F9D" w:rsidP="00C76F9D">
      <w:pPr>
        <w:spacing w:line="100" w:lineRule="atLeast"/>
        <w:rPr>
          <w:b/>
          <w:bCs/>
          <w:sz w:val="32"/>
          <w:szCs w:val="32"/>
        </w:rPr>
      </w:pPr>
      <w:r>
        <w:rPr>
          <w:b/>
          <w:bCs/>
          <w:sz w:val="32"/>
          <w:szCs w:val="32"/>
        </w:rPr>
        <w:t>Комплексно-тематическое планирование</w:t>
      </w:r>
    </w:p>
    <w:p w:rsidR="00C76F9D" w:rsidRDefault="00C76F9D" w:rsidP="00C76F9D">
      <w:pPr>
        <w:spacing w:line="100" w:lineRule="atLeast"/>
      </w:pPr>
      <w:r>
        <w:t xml:space="preserve"> </w:t>
      </w:r>
    </w:p>
    <w:tbl>
      <w:tblPr>
        <w:tblW w:w="9679" w:type="dxa"/>
        <w:tblLayout w:type="fixed"/>
        <w:tblCellMar>
          <w:left w:w="40" w:type="dxa"/>
          <w:right w:w="40" w:type="dxa"/>
        </w:tblCellMar>
        <w:tblLook w:val="0000"/>
      </w:tblPr>
      <w:tblGrid>
        <w:gridCol w:w="1174"/>
        <w:gridCol w:w="4678"/>
        <w:gridCol w:w="1418"/>
        <w:gridCol w:w="50"/>
        <w:gridCol w:w="2359"/>
      </w:tblGrid>
      <w:tr w:rsidR="00C76F9D" w:rsidTr="00AC393E">
        <w:trPr>
          <w:cantSplit/>
          <w:trHeight w:val="732"/>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Тема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Развернутое содержание работы</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Период</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244"/>
              <w:jc w:val="center"/>
              <w:rPr>
                <w:b/>
                <w:bCs/>
                <w:sz w:val="28"/>
                <w:szCs w:val="28"/>
              </w:rPr>
            </w:pPr>
            <w:r>
              <w:rPr>
                <w:b/>
                <w:bCs/>
                <w:sz w:val="28"/>
                <w:szCs w:val="28"/>
              </w:rPr>
              <w:t>Итоговые мероприятия</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День знаний</w:t>
            </w:r>
          </w:p>
          <w:p w:rsidR="00C76F9D" w:rsidRDefault="00C76F9D" w:rsidP="00AC393E">
            <w:pPr>
              <w:spacing w:line="100" w:lineRule="atLeast"/>
              <w:rPr>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iCs/>
                <w:sz w:val="28"/>
                <w:szCs w:val="28"/>
              </w:rPr>
              <w:t xml:space="preserve">29 </w:t>
            </w:r>
            <w:r>
              <w:rPr>
                <w:sz w:val="28"/>
                <w:szCs w:val="28"/>
              </w:rPr>
              <w:t xml:space="preserve">августа — </w:t>
            </w:r>
            <w:r>
              <w:rPr>
                <w:bCs/>
                <w:smallCaps/>
                <w:sz w:val="28"/>
                <w:szCs w:val="28"/>
              </w:rPr>
              <w:t xml:space="preserve">02  </w:t>
            </w:r>
            <w:r>
              <w:rPr>
                <w:sz w:val="28"/>
                <w:szCs w:val="28"/>
              </w:rPr>
              <w:t>сентября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Праздник </w:t>
            </w:r>
          </w:p>
          <w:p w:rsidR="00C76F9D" w:rsidRDefault="00C76F9D" w:rsidP="00AC393E">
            <w:pPr>
              <w:spacing w:line="100" w:lineRule="atLeast"/>
              <w:rPr>
                <w:sz w:val="28"/>
                <w:szCs w:val="28"/>
              </w:rPr>
            </w:pPr>
            <w:r>
              <w:rPr>
                <w:sz w:val="28"/>
                <w:szCs w:val="28"/>
              </w:rPr>
              <w:t>«День знаний»,</w:t>
            </w:r>
          </w:p>
          <w:p w:rsidR="00C76F9D" w:rsidRDefault="00C76F9D" w:rsidP="00AC393E">
            <w:pPr>
              <w:spacing w:line="100" w:lineRule="atLeast"/>
              <w:rPr>
                <w:sz w:val="28"/>
                <w:szCs w:val="28"/>
              </w:rPr>
            </w:pPr>
            <w:proofErr w:type="gramStart"/>
            <w:r>
              <w:rPr>
                <w:sz w:val="28"/>
                <w:szCs w:val="28"/>
              </w:rPr>
              <w:t>организованный</w:t>
            </w:r>
            <w:proofErr w:type="gramEnd"/>
            <w:r>
              <w:rPr>
                <w:sz w:val="28"/>
                <w:szCs w:val="28"/>
              </w:rPr>
              <w:t xml:space="preserve"> сотрудниками детского сада. Дети праздник не готовят, но активно участвуют в конкурсах, викторинах; демонстрируют </w:t>
            </w:r>
          </w:p>
          <w:p w:rsidR="00C76F9D" w:rsidRDefault="00C76F9D" w:rsidP="00AC393E">
            <w:pPr>
              <w:spacing w:line="100" w:lineRule="atLeast"/>
              <w:rPr>
                <w:sz w:val="28"/>
                <w:szCs w:val="28"/>
              </w:rPr>
            </w:pPr>
            <w:r>
              <w:rPr>
                <w:sz w:val="28"/>
                <w:szCs w:val="28"/>
              </w:rPr>
              <w:t>свои способности.</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202" w:lineRule="exact"/>
              <w:ind w:firstLine="102"/>
              <w:rPr>
                <w:sz w:val="28"/>
                <w:szCs w:val="28"/>
              </w:rPr>
            </w:pPr>
          </w:p>
          <w:p w:rsidR="00C76F9D" w:rsidRDefault="00C76F9D" w:rsidP="00AC393E">
            <w:pPr>
              <w:widowControl w:val="0"/>
              <w:spacing w:line="202" w:lineRule="exact"/>
              <w:ind w:firstLine="102"/>
              <w:rPr>
                <w:sz w:val="28"/>
                <w:szCs w:val="28"/>
              </w:rPr>
            </w:pPr>
            <w:r>
              <w:rPr>
                <w:sz w:val="28"/>
                <w:szCs w:val="28"/>
              </w:rPr>
              <w:t>Осень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p w:rsidR="00C76F9D" w:rsidRDefault="00C76F9D" w:rsidP="00AC393E">
            <w:pPr>
              <w:spacing w:line="100" w:lineRule="atLeast"/>
              <w:rPr>
                <w:sz w:val="28"/>
                <w:szCs w:val="28"/>
              </w:rPr>
            </w:pPr>
            <w:r>
              <w:rPr>
                <w:sz w:val="28"/>
                <w:szCs w:val="28"/>
              </w:rPr>
              <w:t xml:space="preserve">  Расширять представления о сельскохозяйственных профессиях, о профессии лесника. </w:t>
            </w:r>
          </w:p>
          <w:p w:rsidR="00C76F9D" w:rsidRDefault="00C76F9D" w:rsidP="00AC393E">
            <w:pPr>
              <w:spacing w:line="100" w:lineRule="atLeast"/>
              <w:rPr>
                <w:sz w:val="28"/>
                <w:szCs w:val="28"/>
              </w:rPr>
            </w:pPr>
            <w:r>
              <w:rPr>
                <w:sz w:val="28"/>
                <w:szCs w:val="28"/>
              </w:rPr>
              <w:t xml:space="preserve">  Расширять знания об овощах и фруктах (местных, экзотических). </w:t>
            </w:r>
          </w:p>
          <w:p w:rsidR="00C76F9D" w:rsidRDefault="00C76F9D" w:rsidP="00AC393E">
            <w:pPr>
              <w:spacing w:line="100" w:lineRule="atLeast"/>
              <w:rPr>
                <w:sz w:val="28"/>
                <w:szCs w:val="28"/>
              </w:rPr>
            </w:pPr>
            <w:r>
              <w:rPr>
                <w:sz w:val="28"/>
                <w:szCs w:val="28"/>
              </w:rPr>
              <w:t xml:space="preserve">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iCs/>
                <w:sz w:val="28"/>
                <w:szCs w:val="28"/>
              </w:rPr>
            </w:pPr>
            <w:r>
              <w:rPr>
                <w:iCs/>
                <w:sz w:val="28"/>
                <w:szCs w:val="28"/>
              </w:rPr>
              <w:t>05 -30 сентября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rFonts w:eastAsia="Calibri"/>
                <w:sz w:val="28"/>
                <w:szCs w:val="28"/>
              </w:rPr>
            </w:pPr>
            <w:r>
              <w:rPr>
                <w:rFonts w:eastAsia="Calibri"/>
                <w:sz w:val="28"/>
                <w:szCs w:val="28"/>
              </w:rPr>
              <w:t>Праздник: «Осень золотая»</w:t>
            </w:r>
          </w:p>
          <w:p w:rsidR="00C76F9D" w:rsidRDefault="00C76F9D" w:rsidP="00AC393E">
            <w:pPr>
              <w:widowControl w:val="0"/>
              <w:spacing w:line="100" w:lineRule="atLeast"/>
              <w:rPr>
                <w:rFonts w:eastAsia="Calibri"/>
                <w:sz w:val="28"/>
                <w:szCs w:val="28"/>
              </w:rPr>
            </w:pPr>
            <w:r>
              <w:rPr>
                <w:rFonts w:eastAsia="Calibri"/>
                <w:sz w:val="28"/>
                <w:szCs w:val="28"/>
              </w:rPr>
              <w:t xml:space="preserve"> </w:t>
            </w:r>
          </w:p>
          <w:p w:rsidR="00C76F9D" w:rsidRDefault="00C76F9D" w:rsidP="00AC393E">
            <w:pPr>
              <w:widowControl w:val="0"/>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Я в мире </w:t>
            </w:r>
          </w:p>
          <w:p w:rsidR="00C76F9D" w:rsidRDefault="00C76F9D" w:rsidP="00AC393E">
            <w:pPr>
              <w:spacing w:line="100" w:lineRule="atLeast"/>
              <w:rPr>
                <w:sz w:val="28"/>
                <w:szCs w:val="28"/>
              </w:rPr>
            </w:pPr>
            <w:r>
              <w:rPr>
                <w:sz w:val="28"/>
                <w:szCs w:val="28"/>
              </w:rPr>
              <w:t>человек</w:t>
            </w:r>
          </w:p>
          <w:p w:rsidR="00C76F9D" w:rsidRDefault="00C76F9D" w:rsidP="00AC393E">
            <w:pPr>
              <w:widowControl w:val="0"/>
              <w:spacing w:line="100" w:lineRule="atLeast"/>
              <w:ind w:firstLine="102"/>
              <w:rPr>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Расширять представления о здоровье и здоровом образе жизни. Расширять представления детей о своей семье.    Формировать первоначальные представления о </w:t>
            </w:r>
            <w:proofErr w:type="gramStart"/>
            <w:r>
              <w:rPr>
                <w:sz w:val="28"/>
                <w:szCs w:val="28"/>
              </w:rPr>
              <w:t>родственных</w:t>
            </w:r>
            <w:proofErr w:type="gramEnd"/>
            <w:r>
              <w:rPr>
                <w:sz w:val="28"/>
                <w:szCs w:val="28"/>
              </w:rPr>
              <w:t xml:space="preserve"> </w:t>
            </w:r>
          </w:p>
          <w:p w:rsidR="00C76F9D" w:rsidRDefault="00C76F9D" w:rsidP="00AC393E">
            <w:pPr>
              <w:spacing w:line="100" w:lineRule="atLeast"/>
              <w:rPr>
                <w:sz w:val="28"/>
                <w:szCs w:val="28"/>
              </w:rPr>
            </w:pPr>
            <w:proofErr w:type="gramStart"/>
            <w:r>
              <w:rPr>
                <w:sz w:val="28"/>
                <w:szCs w:val="28"/>
              </w:rPr>
              <w:t>отношениях</w:t>
            </w:r>
            <w:proofErr w:type="gramEnd"/>
            <w:r>
              <w:rPr>
                <w:sz w:val="28"/>
                <w:szCs w:val="28"/>
              </w:rPr>
              <w:t xml:space="preserve"> в семье (сын, дочь, мама, папа и т. д.). Закреплять знание детьми своих имени, фамилии и возраста; имен родителей. </w:t>
            </w:r>
          </w:p>
          <w:p w:rsidR="00C76F9D" w:rsidRDefault="00C76F9D" w:rsidP="00AC393E">
            <w:pPr>
              <w:spacing w:line="100" w:lineRule="atLeast"/>
              <w:rPr>
                <w:sz w:val="28"/>
                <w:szCs w:val="28"/>
              </w:rPr>
            </w:pPr>
            <w:r>
              <w:rPr>
                <w:sz w:val="28"/>
                <w:szCs w:val="28"/>
              </w:rPr>
              <w:t xml:space="preserve">Знакомить детей с профессиями родителей. </w:t>
            </w:r>
          </w:p>
          <w:p w:rsidR="00C76F9D" w:rsidRDefault="00C76F9D" w:rsidP="00AC393E">
            <w:pPr>
              <w:spacing w:line="100" w:lineRule="atLeast"/>
              <w:rPr>
                <w:sz w:val="28"/>
                <w:szCs w:val="28"/>
              </w:rPr>
            </w:pPr>
            <w:r>
              <w:rPr>
                <w:sz w:val="28"/>
                <w:szCs w:val="28"/>
              </w:rPr>
              <w:t>Воспитывать уважение к труду близких взрослых.</w:t>
            </w:r>
          </w:p>
          <w:p w:rsidR="00C76F9D" w:rsidRDefault="00C76F9D" w:rsidP="00AC393E">
            <w:pPr>
              <w:spacing w:line="100" w:lineRule="atLeast"/>
              <w:rPr>
                <w:sz w:val="28"/>
                <w:szCs w:val="28"/>
              </w:rPr>
            </w:pPr>
            <w:r>
              <w:rPr>
                <w:sz w:val="28"/>
                <w:szCs w:val="28"/>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rsidR="00C76F9D" w:rsidRDefault="00C76F9D" w:rsidP="00AC393E">
            <w:pPr>
              <w:spacing w:line="100" w:lineRule="atLeast"/>
              <w:rPr>
                <w:sz w:val="28"/>
                <w:szCs w:val="28"/>
              </w:rPr>
            </w:pPr>
            <w:r>
              <w:rPr>
                <w:sz w:val="28"/>
                <w:szCs w:val="28"/>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jc w:val="center"/>
              <w:rPr>
                <w:sz w:val="28"/>
                <w:szCs w:val="28"/>
              </w:rPr>
            </w:pPr>
            <w:r>
              <w:rPr>
                <w:sz w:val="28"/>
                <w:szCs w:val="28"/>
              </w:rPr>
              <w:t>01-19 октября</w:t>
            </w:r>
          </w:p>
          <w:p w:rsidR="00C76F9D" w:rsidRDefault="00C76F9D" w:rsidP="00AC393E">
            <w:pPr>
              <w:widowControl w:val="0"/>
              <w:spacing w:line="100" w:lineRule="atLeast"/>
              <w:rPr>
                <w:sz w:val="28"/>
                <w:szCs w:val="28"/>
              </w:rPr>
            </w:pP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Pr="003C7AAC" w:rsidRDefault="00C76F9D" w:rsidP="00AC393E">
            <w:pPr>
              <w:spacing w:line="100" w:lineRule="atLeast"/>
              <w:rPr>
                <w:sz w:val="28"/>
                <w:szCs w:val="28"/>
              </w:rPr>
            </w:pPr>
            <w:r w:rsidRPr="009E141F">
              <w:rPr>
                <w:sz w:val="28"/>
                <w:szCs w:val="28"/>
              </w:rPr>
              <w:t xml:space="preserve">Выставка рисунков </w:t>
            </w:r>
          </w:p>
          <w:p w:rsidR="00C76F9D" w:rsidRDefault="00C76F9D" w:rsidP="00AC393E">
            <w:pPr>
              <w:spacing w:line="100" w:lineRule="atLeast"/>
              <w:rPr>
                <w:rFonts w:eastAsia="Calibri"/>
                <w:sz w:val="28"/>
                <w:szCs w:val="28"/>
              </w:rPr>
            </w:pPr>
            <w:proofErr w:type="gramStart"/>
            <w:r w:rsidRPr="009E141F">
              <w:rPr>
                <w:sz w:val="28"/>
                <w:szCs w:val="28"/>
              </w:rPr>
              <w:t>«Золотая осень»</w:t>
            </w:r>
            <w:r>
              <w:rPr>
                <w:rFonts w:eastAsia="Calibri"/>
                <w:sz w:val="28"/>
                <w:szCs w:val="28"/>
              </w:rPr>
              <w:t xml:space="preserve"> (рисунки </w:t>
            </w:r>
            <w:r>
              <w:rPr>
                <w:color w:val="111111"/>
                <w:sz w:val="28"/>
                <w:szCs w:val="28"/>
                <w:shd w:val="clear" w:color="auto" w:fill="FFFFFF"/>
              </w:rPr>
              <w:t>«</w:t>
            </w:r>
            <w:r w:rsidRPr="0026388D">
              <w:rPr>
                <w:color w:val="111111"/>
                <w:sz w:val="28"/>
                <w:szCs w:val="28"/>
                <w:shd w:val="clear" w:color="auto" w:fill="FFFFFF"/>
              </w:rPr>
              <w:t>Ковер осенний золотой</w:t>
            </w:r>
            <w:r>
              <w:rPr>
                <w:color w:val="111111"/>
                <w:sz w:val="28"/>
                <w:szCs w:val="28"/>
                <w:shd w:val="clear" w:color="auto" w:fill="FFFFFF"/>
              </w:rPr>
              <w:t>»</w:t>
            </w:r>
            <w:r>
              <w:rPr>
                <w:rFonts w:eastAsia="Calibri"/>
                <w:sz w:val="28"/>
                <w:szCs w:val="28"/>
              </w:rPr>
              <w:t xml:space="preserve">, коллажи, аппликации из сухих листьев </w:t>
            </w:r>
            <w:proofErr w:type="gramEnd"/>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lastRenderedPageBreak/>
              <w:t>Мой дом, мой посёлок</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Знакомить с родным поселком. </w:t>
            </w:r>
          </w:p>
          <w:p w:rsidR="00C76F9D" w:rsidRDefault="00C76F9D" w:rsidP="00AC393E">
            <w:pPr>
              <w:spacing w:line="100" w:lineRule="atLeast"/>
              <w:rPr>
                <w:sz w:val="28"/>
                <w:szCs w:val="28"/>
              </w:rPr>
            </w:pPr>
            <w:r>
              <w:rPr>
                <w:sz w:val="28"/>
                <w:szCs w:val="28"/>
              </w:rPr>
              <w:t xml:space="preserve">Формировать начальные представления о родном крае, его истории и культуре. Воспитывать любовь к родному краю. </w:t>
            </w:r>
          </w:p>
          <w:p w:rsidR="00C76F9D" w:rsidRDefault="00C76F9D" w:rsidP="00AC393E">
            <w:pPr>
              <w:spacing w:line="100" w:lineRule="atLeast"/>
              <w:rPr>
                <w:sz w:val="28"/>
                <w:szCs w:val="28"/>
              </w:rPr>
            </w:pPr>
            <w:r>
              <w:rPr>
                <w:sz w:val="28"/>
                <w:szCs w:val="28"/>
              </w:rPr>
              <w:t>Расширять представления о видах транспорта и его назначении. Расширять представления об элементарных  правилах дорожного движения.  Расширять представления о профессиях. Знакомить с некоторыми выдающимися людьми, прославившими Россию.</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24 октября — 11 ноября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before="28" w:after="28" w:line="312" w:lineRule="atLeast"/>
              <w:rPr>
                <w:sz w:val="28"/>
                <w:szCs w:val="28"/>
              </w:rPr>
            </w:pPr>
            <w:r>
              <w:rPr>
                <w:sz w:val="28"/>
                <w:szCs w:val="28"/>
              </w:rPr>
              <w:t>Совместное спортивное развлечение ко Дню матери: «Мамочки любимые»</w:t>
            </w:r>
            <w:r w:rsidRPr="000649D7">
              <w:rPr>
                <w:sz w:val="28"/>
                <w:szCs w:val="28"/>
              </w:rPr>
              <w:t xml:space="preserve"> Выставка творческих работ  ко Дню Матери «Вместе с мамой мастерим».</w:t>
            </w:r>
          </w:p>
          <w:p w:rsidR="00C76F9D" w:rsidRDefault="00C76F9D" w:rsidP="00AC393E">
            <w:pPr>
              <w:widowControl w:val="0"/>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Новогодний  праздник</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proofErr w:type="gramStart"/>
            <w:r>
              <w:rPr>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bCs/>
                <w:sz w:val="28"/>
                <w:szCs w:val="28"/>
              </w:rPr>
              <w:t>21ноября-</w:t>
            </w:r>
            <w:r>
              <w:rPr>
                <w:sz w:val="28"/>
                <w:szCs w:val="28"/>
              </w:rPr>
              <w:t>31декабря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Новогодний утренник «Чудеса на новый год»</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Зима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детей о зиме. Развивать умение устанавливать простейшие связи между явлениями живой и неживой природы. </w:t>
            </w:r>
          </w:p>
          <w:p w:rsidR="00C76F9D" w:rsidRDefault="00C76F9D" w:rsidP="00AC393E">
            <w:pPr>
              <w:spacing w:line="100" w:lineRule="atLeast"/>
              <w:rPr>
                <w:sz w:val="28"/>
                <w:szCs w:val="28"/>
              </w:rPr>
            </w:pPr>
            <w:r>
              <w:rPr>
                <w:sz w:val="28"/>
                <w:szCs w:val="28"/>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rsidR="00C76F9D" w:rsidRDefault="00C76F9D" w:rsidP="00AC393E">
            <w:pPr>
              <w:spacing w:line="100" w:lineRule="atLeast"/>
              <w:rPr>
                <w:sz w:val="28"/>
                <w:szCs w:val="28"/>
              </w:rPr>
            </w:pPr>
            <w:r>
              <w:rPr>
                <w:sz w:val="28"/>
                <w:szCs w:val="28"/>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bCs/>
                <w:sz w:val="28"/>
                <w:szCs w:val="28"/>
              </w:rPr>
              <w:t>11января-31</w:t>
            </w:r>
            <w:r>
              <w:rPr>
                <w:sz w:val="28"/>
                <w:szCs w:val="28"/>
              </w:rPr>
              <w:t xml:space="preserve">января </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keepNext/>
              <w:spacing w:before="240" w:after="60" w:line="384" w:lineRule="atLeast"/>
              <w:rPr>
                <w:sz w:val="28"/>
                <w:szCs w:val="28"/>
              </w:rPr>
            </w:pPr>
            <w:r>
              <w:rPr>
                <w:sz w:val="28"/>
                <w:szCs w:val="28"/>
              </w:rPr>
              <w:t>Выставка «Зимушка хрустальная»</w:t>
            </w:r>
          </w:p>
          <w:p w:rsidR="00C76F9D" w:rsidRDefault="00C76F9D" w:rsidP="00AC393E">
            <w:pPr>
              <w:spacing w:line="100" w:lineRule="atLeast"/>
              <w:jc w:val="both"/>
              <w:rPr>
                <w:sz w:val="28"/>
                <w:szCs w:val="28"/>
              </w:rPr>
            </w:pPr>
          </w:p>
          <w:p w:rsidR="00C76F9D" w:rsidRDefault="00C76F9D" w:rsidP="00AC393E">
            <w:pPr>
              <w:spacing w:before="28" w:after="28" w:line="312" w:lineRule="atLeast"/>
              <w:rPr>
                <w:sz w:val="28"/>
                <w:szCs w:val="28"/>
              </w:rPr>
            </w:pPr>
          </w:p>
          <w:p w:rsidR="00C76F9D" w:rsidRDefault="00C76F9D" w:rsidP="00AC393E">
            <w:pPr>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lastRenderedPageBreak/>
              <w:t>День  Защитника Отечества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proofErr w:type="gramStart"/>
            <w:r>
              <w:rPr>
                <w:sz w:val="28"/>
                <w:szCs w:val="28"/>
              </w:rPr>
              <w:t xml:space="preserve">Знакомить детей с «военными» профессиями (солдат, танкист, летчик, моряк, пограничник); с военной техникой (танк, самолет, военный </w:t>
            </w:r>
            <w:proofErr w:type="gramEnd"/>
          </w:p>
          <w:p w:rsidR="00C76F9D" w:rsidRDefault="00C76F9D" w:rsidP="00AC393E">
            <w:pPr>
              <w:spacing w:line="100" w:lineRule="atLeast"/>
              <w:rPr>
                <w:sz w:val="28"/>
                <w:szCs w:val="28"/>
              </w:rPr>
            </w:pPr>
            <w:r>
              <w:rPr>
                <w:sz w:val="28"/>
                <w:szCs w:val="28"/>
              </w:rPr>
              <w:t xml:space="preserve">крейсер); с флагом России. Воспитывать любовь к Родине. </w:t>
            </w:r>
          </w:p>
          <w:p w:rsidR="00C76F9D" w:rsidRDefault="00C76F9D" w:rsidP="00AC393E">
            <w:pPr>
              <w:spacing w:line="100" w:lineRule="atLeast"/>
              <w:rPr>
                <w:sz w:val="28"/>
                <w:szCs w:val="28"/>
              </w:rPr>
            </w:pPr>
            <w:proofErr w:type="gramStart"/>
            <w:r>
              <w:rPr>
                <w:sz w:val="28"/>
                <w:szCs w:val="28"/>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w:t>
            </w:r>
            <w:proofErr w:type="gramEnd"/>
          </w:p>
          <w:p w:rsidR="00C76F9D" w:rsidRDefault="00C76F9D" w:rsidP="00AC393E">
            <w:pPr>
              <w:spacing w:line="100" w:lineRule="atLeast"/>
              <w:rPr>
                <w:sz w:val="28"/>
                <w:szCs w:val="28"/>
              </w:rPr>
            </w:pPr>
            <w:r>
              <w:rPr>
                <w:sz w:val="28"/>
                <w:szCs w:val="28"/>
              </w:rPr>
              <w:t xml:space="preserve">будущим защитникам Родины). Приобщать к русской истории через знакомство с былинами о богатырях.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202" w:lineRule="exact"/>
              <w:rPr>
                <w:sz w:val="28"/>
                <w:szCs w:val="28"/>
              </w:rPr>
            </w:pPr>
          </w:p>
          <w:p w:rsidR="00C76F9D" w:rsidRDefault="00C76F9D" w:rsidP="00AC393E">
            <w:pPr>
              <w:widowControl w:val="0"/>
              <w:spacing w:line="202" w:lineRule="exact"/>
              <w:rPr>
                <w:sz w:val="28"/>
                <w:szCs w:val="28"/>
              </w:rPr>
            </w:pPr>
            <w:r>
              <w:rPr>
                <w:sz w:val="28"/>
                <w:szCs w:val="28"/>
              </w:rPr>
              <w:t>01-17 февраля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hd w:val="clear" w:color="auto" w:fill="FFFFFF"/>
              <w:spacing w:line="338" w:lineRule="atLeast"/>
              <w:rPr>
                <w:sz w:val="28"/>
                <w:szCs w:val="28"/>
              </w:rPr>
            </w:pPr>
            <w:r>
              <w:rPr>
                <w:sz w:val="28"/>
                <w:szCs w:val="28"/>
              </w:rPr>
              <w:t>Совместное спортивное развлечение к 23 февраля: «Буду в армии служить»</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sidRPr="00EE2961">
              <w:rPr>
                <w:color w:val="0D0D0D"/>
                <w:sz w:val="28"/>
                <w:szCs w:val="28"/>
                <w:lang w:val="en-US"/>
              </w:rPr>
              <w:t xml:space="preserve">8 </w:t>
            </w:r>
            <w:r w:rsidRPr="00EE2961">
              <w:rPr>
                <w:rFonts w:ascii="Times New Roman CYR" w:hAnsi="Times New Roman CYR" w:cs="Times New Roman CYR"/>
                <w:color w:val="0D0D0D"/>
                <w:sz w:val="28"/>
                <w:szCs w:val="28"/>
              </w:rPr>
              <w:t>марта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proofErr w:type="gramStart"/>
            <w:r>
              <w:rPr>
                <w:sz w:val="28"/>
                <w:szCs w:val="28"/>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roofErr w:type="gramEnd"/>
          </w:p>
          <w:p w:rsidR="00C76F9D" w:rsidRDefault="00C76F9D" w:rsidP="00AC393E">
            <w:pPr>
              <w:spacing w:line="100" w:lineRule="atLeast"/>
              <w:rPr>
                <w:sz w:val="28"/>
                <w:szCs w:val="28"/>
              </w:rPr>
            </w:pPr>
            <w:r>
              <w:rPr>
                <w:sz w:val="28"/>
                <w:szCs w:val="28"/>
              </w:rPr>
              <w:t xml:space="preserve">Воспитывать уважение к воспитателям, другим сотрудникам детского сада. </w:t>
            </w:r>
          </w:p>
          <w:p w:rsidR="00C76F9D" w:rsidRDefault="00C76F9D" w:rsidP="00AC393E">
            <w:pPr>
              <w:spacing w:line="100" w:lineRule="atLeast"/>
              <w:rPr>
                <w:sz w:val="28"/>
                <w:szCs w:val="28"/>
              </w:rPr>
            </w:pPr>
            <w:r>
              <w:rPr>
                <w:sz w:val="28"/>
                <w:szCs w:val="28"/>
              </w:rPr>
              <w:t>Расширять гендерные представления. Привлекать детей к изготовлению подарков маме, бабушке, воспитателям.</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20 февраля — 03 марта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rFonts w:eastAsia="Calibri"/>
                <w:sz w:val="28"/>
                <w:szCs w:val="28"/>
              </w:rPr>
            </w:pPr>
            <w:r>
              <w:rPr>
                <w:rFonts w:eastAsia="Calibri"/>
                <w:sz w:val="28"/>
                <w:szCs w:val="28"/>
              </w:rPr>
              <w:t xml:space="preserve"> Праздник:  «Цветы для мамочки»</w:t>
            </w:r>
          </w:p>
          <w:p w:rsidR="00C76F9D" w:rsidRDefault="00C76F9D" w:rsidP="00AC393E">
            <w:pPr>
              <w:spacing w:line="100" w:lineRule="atLeast"/>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  Знакомство  с народной культурой и традициями.</w:t>
            </w:r>
            <w:bookmarkStart w:id="0" w:name="_GoBack"/>
            <w:bookmarkEnd w:id="0"/>
            <w:r>
              <w:rPr>
                <w:sz w:val="28"/>
                <w:szCs w:val="28"/>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о народной игрушке (дымковская игрушка, матрешка и др.). Знакомить с народными промыслами. </w:t>
            </w:r>
          </w:p>
          <w:p w:rsidR="00C76F9D" w:rsidRDefault="00C76F9D" w:rsidP="00AC393E">
            <w:pPr>
              <w:spacing w:line="100" w:lineRule="atLeast"/>
              <w:rPr>
                <w:sz w:val="28"/>
                <w:szCs w:val="28"/>
              </w:rPr>
            </w:pPr>
            <w:r>
              <w:rPr>
                <w:sz w:val="28"/>
                <w:szCs w:val="28"/>
              </w:rPr>
              <w:t xml:space="preserve">Привлекать детей к созданию узоров дымковской и филимоновской росписи. Продолжать знакомить с устным народным творчеством. </w:t>
            </w:r>
          </w:p>
          <w:p w:rsidR="00C76F9D" w:rsidRDefault="00C76F9D" w:rsidP="00AC393E">
            <w:pPr>
              <w:spacing w:line="100" w:lineRule="atLeast"/>
              <w:rPr>
                <w:sz w:val="28"/>
                <w:szCs w:val="28"/>
              </w:rPr>
            </w:pPr>
            <w:r>
              <w:rPr>
                <w:sz w:val="28"/>
                <w:szCs w:val="28"/>
              </w:rPr>
              <w:t>Использовать фольклор при организации всех видов детской деятельности.</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ind w:firstLine="102"/>
              <w:jc w:val="center"/>
              <w:rPr>
                <w:sz w:val="28"/>
                <w:szCs w:val="28"/>
              </w:rPr>
            </w:pPr>
            <w:r>
              <w:rPr>
                <w:sz w:val="28"/>
                <w:szCs w:val="28"/>
              </w:rPr>
              <w:t>06 марта-31 марта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rFonts w:eastAsia="Calibri"/>
                <w:sz w:val="28"/>
                <w:szCs w:val="28"/>
              </w:rPr>
            </w:pPr>
            <w:r>
              <w:rPr>
                <w:rFonts w:eastAsia="Calibri"/>
                <w:sz w:val="28"/>
                <w:szCs w:val="28"/>
              </w:rPr>
              <w:t xml:space="preserve"> Фольклорный праздник « Широкая масленица»</w:t>
            </w:r>
            <w:r w:rsidRPr="00E36B12">
              <w:rPr>
                <w:rStyle w:val="11"/>
                <w:sz w:val="28"/>
                <w:szCs w:val="28"/>
              </w:rPr>
              <w:t xml:space="preserve"> </w:t>
            </w:r>
            <w:r w:rsidRPr="00FB4D63">
              <w:rPr>
                <w:rStyle w:val="FontStyle217"/>
                <w:rFonts w:ascii="Times New Roman" w:hAnsi="Times New Roman" w:cs="Times New Roman"/>
              </w:rPr>
              <w:t>Выставка детского творчества «Народная игрушка»</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lastRenderedPageBreak/>
              <w:t>Весна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rsidR="00C76F9D" w:rsidRDefault="00C76F9D" w:rsidP="00AC393E">
            <w:pPr>
              <w:spacing w:line="100" w:lineRule="atLeast"/>
              <w:rPr>
                <w:sz w:val="28"/>
                <w:szCs w:val="28"/>
              </w:rPr>
            </w:pPr>
            <w:r>
              <w:rPr>
                <w:sz w:val="28"/>
                <w:szCs w:val="28"/>
              </w:rPr>
              <w:t>Расширять представления о правилах безопасного поведения на природе. Воспитывать бережное отношение к природе.</w:t>
            </w:r>
          </w:p>
          <w:p w:rsidR="00C76F9D" w:rsidRDefault="00C76F9D" w:rsidP="00AC393E">
            <w:pPr>
              <w:spacing w:line="100" w:lineRule="atLeast"/>
              <w:rPr>
                <w:sz w:val="28"/>
                <w:szCs w:val="28"/>
              </w:rPr>
            </w:pPr>
            <w:r>
              <w:rPr>
                <w:sz w:val="28"/>
                <w:szCs w:val="28"/>
              </w:rPr>
              <w:t xml:space="preserve">Формировать элементарные экологические представления. Формировать представления о работах, проводимых весной в саду и </w:t>
            </w:r>
          </w:p>
          <w:p w:rsidR="00C76F9D" w:rsidRDefault="00C76F9D" w:rsidP="00AC393E">
            <w:pPr>
              <w:spacing w:line="100" w:lineRule="atLeast"/>
              <w:rPr>
                <w:sz w:val="28"/>
                <w:szCs w:val="28"/>
              </w:rPr>
            </w:pPr>
            <w:proofErr w:type="gramStart"/>
            <w:r>
              <w:rPr>
                <w:sz w:val="28"/>
                <w:szCs w:val="28"/>
              </w:rPr>
              <w:t>огороде</w:t>
            </w:r>
            <w:proofErr w:type="gramEnd"/>
            <w:r>
              <w:rPr>
                <w:sz w:val="28"/>
                <w:szCs w:val="28"/>
              </w:rPr>
              <w:t xml:space="preserve">. </w:t>
            </w:r>
          </w:p>
          <w:p w:rsidR="00C76F9D" w:rsidRDefault="00C76F9D" w:rsidP="00AC393E">
            <w:pPr>
              <w:spacing w:line="100" w:lineRule="atLeast"/>
              <w:rPr>
                <w:sz w:val="28"/>
                <w:szCs w:val="28"/>
              </w:rPr>
            </w:pPr>
            <w:r>
              <w:rPr>
                <w:sz w:val="28"/>
                <w:szCs w:val="28"/>
              </w:rPr>
              <w:t>Привлекать детей к посильному труду на участке детского сада, в цветнике.</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jc w:val="center"/>
              <w:rPr>
                <w:sz w:val="28"/>
                <w:szCs w:val="28"/>
              </w:rPr>
            </w:pPr>
            <w:r>
              <w:rPr>
                <w:sz w:val="28"/>
                <w:szCs w:val="28"/>
              </w:rPr>
              <w:t>01-21 апреля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Pr="00E36B12" w:rsidRDefault="00C76F9D" w:rsidP="00AC393E">
            <w:pPr>
              <w:pStyle w:val="Style72"/>
              <w:widowControl/>
              <w:spacing w:line="240" w:lineRule="auto"/>
              <w:rPr>
                <w:rStyle w:val="c8"/>
                <w:rFonts w:ascii="Times New Roman" w:hAnsi="Times New Roman" w:cs="Times New Roman"/>
                <w:sz w:val="28"/>
                <w:szCs w:val="28"/>
              </w:rPr>
            </w:pPr>
            <w:r>
              <w:rPr>
                <w:rFonts w:cs="Times New Roman"/>
                <w:sz w:val="28"/>
                <w:szCs w:val="28"/>
              </w:rPr>
              <w:t xml:space="preserve"> </w:t>
            </w:r>
            <w:r w:rsidRPr="00E36B12">
              <w:rPr>
                <w:rStyle w:val="FontStyle217"/>
                <w:rFonts w:ascii="Times New Roman" w:eastAsia="Arial Unicode MS" w:hAnsi="Times New Roman" w:cs="Times New Roman"/>
              </w:rPr>
              <w:t>Выставка детского творчества.</w:t>
            </w:r>
            <w:r w:rsidRPr="00E36B12">
              <w:rPr>
                <w:rFonts w:ascii="Times New Roman" w:hAnsi="Times New Roman" w:cs="Times New Roman"/>
                <w:sz w:val="28"/>
                <w:szCs w:val="28"/>
              </w:rPr>
              <w:t xml:space="preserve"> </w:t>
            </w:r>
            <w:r w:rsidRPr="00E36B12">
              <w:rPr>
                <w:rStyle w:val="c8"/>
                <w:rFonts w:ascii="Times New Roman" w:hAnsi="Times New Roman" w:cs="Times New Roman"/>
                <w:sz w:val="28"/>
                <w:szCs w:val="28"/>
              </w:rPr>
              <w:t>«К нам Весна пришла»</w:t>
            </w:r>
          </w:p>
          <w:p w:rsidR="00C76F9D" w:rsidRDefault="00C76F9D" w:rsidP="00AC393E">
            <w:pPr>
              <w:spacing w:before="28" w:after="28" w:line="312" w:lineRule="atLeast"/>
              <w:jc w:val="both"/>
              <w:rPr>
                <w:sz w:val="28"/>
                <w:szCs w:val="28"/>
              </w:rPr>
            </w:pP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День </w:t>
            </w:r>
          </w:p>
          <w:p w:rsidR="00C76F9D" w:rsidRDefault="00C76F9D" w:rsidP="00AC393E">
            <w:pPr>
              <w:spacing w:line="100" w:lineRule="atLeast"/>
              <w:rPr>
                <w:sz w:val="28"/>
                <w:szCs w:val="28"/>
              </w:rPr>
            </w:pPr>
            <w:r>
              <w:rPr>
                <w:sz w:val="28"/>
                <w:szCs w:val="28"/>
              </w:rPr>
              <w:t>Победы</w:t>
            </w:r>
          </w:p>
          <w:p w:rsidR="00C76F9D" w:rsidRDefault="00C76F9D" w:rsidP="00AC393E">
            <w:pPr>
              <w:widowControl w:val="0"/>
              <w:spacing w:line="100" w:lineRule="atLeast"/>
              <w:rPr>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widowControl w:val="0"/>
              <w:spacing w:line="100" w:lineRule="atLeast"/>
              <w:rPr>
                <w:sz w:val="28"/>
                <w:szCs w:val="28"/>
              </w:rPr>
            </w:pPr>
            <w:r>
              <w:rPr>
                <w:sz w:val="28"/>
                <w:szCs w:val="28"/>
              </w:rPr>
              <w:t>24 апреля – 05 мая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Коллективная  работа </w:t>
            </w:r>
            <w:proofErr w:type="gramStart"/>
            <w:r>
              <w:rPr>
                <w:sz w:val="28"/>
                <w:szCs w:val="28"/>
              </w:rPr>
              <w:t>к</w:t>
            </w:r>
            <w:proofErr w:type="gramEnd"/>
            <w:r>
              <w:rPr>
                <w:sz w:val="28"/>
                <w:szCs w:val="28"/>
              </w:rPr>
              <w:t xml:space="preserve"> дню победы «Праздничный салют»</w:t>
            </w:r>
          </w:p>
        </w:tc>
      </w:tr>
      <w:tr w:rsidR="00C76F9D" w:rsidTr="00AC393E">
        <w:trPr>
          <w:cantSplit/>
          <w:trHeight w:val="1820"/>
        </w:trPr>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Лето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rsidR="00C76F9D" w:rsidRDefault="00C76F9D" w:rsidP="00AC393E">
            <w:pPr>
              <w:spacing w:line="100" w:lineRule="atLeast"/>
              <w:rPr>
                <w:sz w:val="28"/>
                <w:szCs w:val="28"/>
              </w:rPr>
            </w:pPr>
            <w:r>
              <w:rPr>
                <w:sz w:val="28"/>
                <w:szCs w:val="28"/>
              </w:rPr>
              <w:t xml:space="preserve">Знакомить с летними видами спорта. </w:t>
            </w:r>
          </w:p>
          <w:p w:rsidR="00C76F9D" w:rsidRDefault="00C76F9D" w:rsidP="00AC393E">
            <w:pPr>
              <w:spacing w:line="100" w:lineRule="atLeast"/>
              <w:rPr>
                <w:sz w:val="28"/>
                <w:szCs w:val="28"/>
              </w:rPr>
            </w:pPr>
            <w:r>
              <w:rPr>
                <w:sz w:val="28"/>
                <w:szCs w:val="28"/>
              </w:rPr>
              <w:t xml:space="preserve">Формировать представления о безопасном поведении в лесу. </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08-31 мая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Выставка «Летние фантазии»</w:t>
            </w:r>
          </w:p>
        </w:tc>
      </w:tr>
      <w:tr w:rsidR="00C76F9D" w:rsidTr="00AC393E">
        <w:trPr>
          <w:cantSplit/>
          <w:trHeight w:val="576"/>
        </w:trPr>
        <w:tc>
          <w:tcPr>
            <w:tcW w:w="5852"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В летний период детский сад работает в каникулярном режиме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r>
              <w:rPr>
                <w:sz w:val="28"/>
                <w:szCs w:val="28"/>
              </w:rPr>
              <w:t>1 июня — 25августа</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C76F9D" w:rsidRDefault="00C76F9D" w:rsidP="00AC393E">
            <w:pPr>
              <w:spacing w:line="100" w:lineRule="atLeast"/>
              <w:rPr>
                <w:sz w:val="28"/>
                <w:szCs w:val="28"/>
              </w:rPr>
            </w:pPr>
          </w:p>
        </w:tc>
      </w:tr>
    </w:tbl>
    <w:p w:rsidR="009A31FA" w:rsidRDefault="00901154" w:rsidP="00C76F9D">
      <w:pPr>
        <w:jc w:val="both"/>
        <w:rPr>
          <w:b/>
          <w:sz w:val="28"/>
          <w:szCs w:val="28"/>
        </w:rPr>
      </w:pPr>
      <w:r w:rsidRPr="00803DF5">
        <w:rPr>
          <w:b/>
          <w:sz w:val="28"/>
          <w:szCs w:val="28"/>
        </w:rPr>
        <w:t>3.1.2.</w:t>
      </w:r>
      <w:r w:rsidRPr="00901154">
        <w:rPr>
          <w:sz w:val="28"/>
          <w:szCs w:val="28"/>
        </w:rPr>
        <w:t xml:space="preserve"> </w:t>
      </w:r>
      <w:r w:rsidRPr="00901154">
        <w:rPr>
          <w:b/>
          <w:sz w:val="28"/>
          <w:szCs w:val="28"/>
        </w:rPr>
        <w:t>Календарно-тематическое планирование</w:t>
      </w:r>
    </w:p>
    <w:p w:rsidR="00901154" w:rsidRPr="00E73081" w:rsidRDefault="00901154" w:rsidP="00901154">
      <w:pPr>
        <w:jc w:val="center"/>
        <w:rPr>
          <w:rFonts w:eastAsia="Calibri"/>
          <w:b/>
          <w:color w:val="000000"/>
          <w:sz w:val="32"/>
          <w:szCs w:val="32"/>
        </w:rPr>
      </w:pPr>
      <w:r>
        <w:rPr>
          <w:rFonts w:eastAsia="Calibri"/>
          <w:b/>
          <w:color w:val="000000"/>
          <w:sz w:val="32"/>
          <w:szCs w:val="32"/>
        </w:rPr>
        <w:t>Образовательная область «ПОЗНАВАТЕЛЬНОЕ РАЗВИТИЕ»</w:t>
      </w:r>
    </w:p>
    <w:p w:rsidR="00901154" w:rsidRDefault="00901154" w:rsidP="00901154">
      <w:pPr>
        <w:tabs>
          <w:tab w:val="left" w:pos="2662"/>
        </w:tabs>
        <w:spacing w:line="100" w:lineRule="atLeast"/>
        <w:jc w:val="center"/>
        <w:rPr>
          <w:b/>
          <w:sz w:val="28"/>
          <w:szCs w:val="28"/>
        </w:rPr>
      </w:pPr>
      <w:r>
        <w:rPr>
          <w:b/>
          <w:sz w:val="28"/>
          <w:szCs w:val="28"/>
        </w:rPr>
        <w:t>Формирование элементарных математических представлений</w:t>
      </w:r>
    </w:p>
    <w:p w:rsidR="00901154" w:rsidRDefault="00901154" w:rsidP="00901154">
      <w:pPr>
        <w:tabs>
          <w:tab w:val="left" w:pos="2662"/>
        </w:tabs>
        <w:spacing w:line="100" w:lineRule="atLeast"/>
        <w:rPr>
          <w:b/>
          <w:sz w:val="28"/>
          <w:szCs w:val="28"/>
        </w:rPr>
      </w:pPr>
    </w:p>
    <w:tbl>
      <w:tblPr>
        <w:tblW w:w="10173" w:type="dxa"/>
        <w:tblLayout w:type="fixed"/>
        <w:tblLook w:val="0000"/>
      </w:tblPr>
      <w:tblGrid>
        <w:gridCol w:w="1140"/>
        <w:gridCol w:w="9033"/>
      </w:tblGrid>
      <w:tr w:rsidR="00901154" w:rsidTr="00AC393E">
        <w:trPr>
          <w:cantSplit/>
          <w:trHeight w:val="145"/>
        </w:trPr>
        <w:tc>
          <w:tcPr>
            <w:tcW w:w="1140"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2662"/>
              </w:tabs>
              <w:spacing w:line="100" w:lineRule="atLeast"/>
              <w:jc w:val="center"/>
              <w:rPr>
                <w:b/>
                <w:sz w:val="28"/>
                <w:szCs w:val="28"/>
              </w:rPr>
            </w:pPr>
            <w:r>
              <w:rPr>
                <w:b/>
                <w:sz w:val="28"/>
                <w:szCs w:val="28"/>
              </w:rPr>
              <w:t>Месяц</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2662"/>
              </w:tabs>
              <w:spacing w:line="100" w:lineRule="atLeast"/>
              <w:jc w:val="center"/>
              <w:rPr>
                <w:b/>
                <w:sz w:val="28"/>
                <w:szCs w:val="28"/>
              </w:rPr>
            </w:pPr>
            <w:r>
              <w:rPr>
                <w:b/>
                <w:sz w:val="28"/>
                <w:szCs w:val="28"/>
              </w:rPr>
              <w:t>Программное содержание</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lastRenderedPageBreak/>
              <w:t>Сентябрь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7"/>
              </w:numPr>
              <w:tabs>
                <w:tab w:val="left" w:pos="529"/>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Совершенствовать умение сравнивать две равные группы предметов, обозначать результаты сравнения словами: </w:t>
            </w:r>
            <w:r w:rsidRPr="00AD00E6">
              <w:rPr>
                <w:rFonts w:eastAsia="Calibri"/>
                <w:i/>
                <w:iCs/>
                <w:sz w:val="28"/>
                <w:szCs w:val="28"/>
              </w:rPr>
              <w:t>поровну, столько — сколько.</w:t>
            </w:r>
          </w:p>
          <w:p w:rsidR="00901154" w:rsidRPr="00AD00E6" w:rsidRDefault="00901154" w:rsidP="00F479B4">
            <w:pPr>
              <w:widowControl w:val="0"/>
              <w:numPr>
                <w:ilvl w:val="0"/>
                <w:numId w:val="17"/>
              </w:numPr>
              <w:tabs>
                <w:tab w:val="left" w:pos="524"/>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Закреплять умение сравнивать два предмета по величине, обозначать результаты сравнения словами </w:t>
            </w:r>
            <w:r w:rsidRPr="00AD00E6">
              <w:rPr>
                <w:rFonts w:eastAsia="Calibri"/>
                <w:i/>
                <w:iCs/>
                <w:sz w:val="28"/>
                <w:szCs w:val="28"/>
              </w:rPr>
              <w:t>большой, маленький, больше, меньше.</w:t>
            </w:r>
          </w:p>
          <w:p w:rsidR="00901154" w:rsidRPr="00AD00E6" w:rsidRDefault="00901154" w:rsidP="00F479B4">
            <w:pPr>
              <w:widowControl w:val="0"/>
              <w:numPr>
                <w:ilvl w:val="0"/>
                <w:numId w:val="17"/>
              </w:numPr>
              <w:tabs>
                <w:tab w:val="left" w:pos="519"/>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определении пространственных направлений от себя и назывании их словами: </w:t>
            </w:r>
            <w:r w:rsidRPr="00AD00E6">
              <w:rPr>
                <w:rFonts w:eastAsia="Calibri"/>
                <w:i/>
                <w:iCs/>
                <w:sz w:val="28"/>
                <w:szCs w:val="28"/>
              </w:rPr>
              <w:t>впереди, сзади, слева, справа, вверху, внизу.</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17"/>
              </w:numPr>
              <w:tabs>
                <w:tab w:val="left" w:pos="543"/>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AD00E6">
              <w:rPr>
                <w:rFonts w:eastAsia="Calibri"/>
                <w:i/>
                <w:iCs/>
                <w:sz w:val="28"/>
                <w:szCs w:val="28"/>
              </w:rPr>
              <w:t>больше, меньше, поровну, столько</w:t>
            </w:r>
            <w:r w:rsidRPr="00AD00E6">
              <w:rPr>
                <w:rFonts w:eastAsia="Calibri"/>
                <w:sz w:val="28"/>
                <w:szCs w:val="28"/>
              </w:rPr>
              <w:t xml:space="preserve"> — </w:t>
            </w:r>
            <w:r w:rsidRPr="00AD00E6">
              <w:rPr>
                <w:rFonts w:eastAsia="Calibri"/>
                <w:i/>
                <w:iCs/>
                <w:sz w:val="28"/>
                <w:szCs w:val="28"/>
              </w:rPr>
              <w:t>сколько.</w:t>
            </w:r>
          </w:p>
          <w:p w:rsidR="00901154" w:rsidRPr="00AD00E6" w:rsidRDefault="00901154" w:rsidP="00F479B4">
            <w:pPr>
              <w:widowControl w:val="0"/>
              <w:numPr>
                <w:ilvl w:val="0"/>
                <w:numId w:val="17"/>
              </w:numPr>
              <w:tabs>
                <w:tab w:val="left" w:pos="524"/>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Закреплять умения различать и называть части суток </w:t>
            </w:r>
            <w:r w:rsidRPr="00AD00E6">
              <w:rPr>
                <w:rFonts w:eastAsia="Calibri"/>
                <w:i/>
                <w:iCs/>
                <w:sz w:val="28"/>
                <w:szCs w:val="28"/>
              </w:rPr>
              <w:t>(утро, день, вечер, ночь).</w:t>
            </w:r>
          </w:p>
        </w:tc>
      </w:tr>
      <w:tr w:rsidR="00901154" w:rsidTr="00AC393E">
        <w:trPr>
          <w:cantSplit/>
          <w:trHeight w:val="2177"/>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17"/>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Упражнять в умении различать и называть геометрические фигуры: круг, квадрат, треугольник.</w:t>
            </w:r>
          </w:p>
          <w:p w:rsidR="00901154" w:rsidRPr="00AD00E6" w:rsidRDefault="00901154" w:rsidP="00F479B4">
            <w:pPr>
              <w:widowControl w:val="0"/>
              <w:numPr>
                <w:ilvl w:val="0"/>
                <w:numId w:val="17"/>
              </w:numPr>
              <w:tabs>
                <w:tab w:val="left" w:pos="558"/>
              </w:tabs>
              <w:suppressAutoHyphens/>
              <w:spacing w:line="259" w:lineRule="exact"/>
              <w:ind w:left="20" w:right="20" w:firstLine="340"/>
              <w:jc w:val="both"/>
              <w:rPr>
                <w:rFonts w:eastAsia="Calibri"/>
                <w:i/>
                <w:iCs/>
                <w:sz w:val="28"/>
                <w:szCs w:val="28"/>
              </w:rPr>
            </w:pPr>
            <w:proofErr w:type="gramStart"/>
            <w:r w:rsidRPr="00AD00E6">
              <w:rPr>
                <w:rFonts w:eastAsia="Calibri"/>
                <w:sz w:val="28"/>
                <w:szCs w:val="28"/>
              </w:rPr>
              <w:t xml:space="preserve">Совершенствовать умение сравнивать два предмета по длине и ширине, обозначать результаты сравнения словами: </w:t>
            </w:r>
            <w:r w:rsidRPr="00AD00E6">
              <w:rPr>
                <w:rFonts w:eastAsia="Calibri"/>
                <w:i/>
                <w:iCs/>
                <w:sz w:val="28"/>
                <w:szCs w:val="28"/>
              </w:rPr>
              <w:t>длинный — короткий, длиннее — короче; широкий — узкий, шире</w:t>
            </w:r>
            <w:r w:rsidRPr="00AD00E6">
              <w:rPr>
                <w:rFonts w:eastAsia="Calibri"/>
                <w:sz w:val="28"/>
                <w:szCs w:val="28"/>
              </w:rPr>
              <w:t xml:space="preserve"> — </w:t>
            </w:r>
            <w:r w:rsidRPr="00AD00E6">
              <w:rPr>
                <w:rFonts w:eastAsia="Calibri"/>
                <w:i/>
                <w:iCs/>
                <w:sz w:val="28"/>
                <w:szCs w:val="28"/>
              </w:rPr>
              <w:t>уже.</w:t>
            </w:r>
            <w:proofErr w:type="gramEnd"/>
          </w:p>
          <w:p w:rsidR="00901154" w:rsidRPr="00AD00E6" w:rsidRDefault="00901154" w:rsidP="00F479B4">
            <w:pPr>
              <w:widowControl w:val="0"/>
              <w:numPr>
                <w:ilvl w:val="0"/>
                <w:numId w:val="17"/>
              </w:numPr>
              <w:tabs>
                <w:tab w:val="left" w:pos="548"/>
              </w:tabs>
              <w:suppressAutoHyphens/>
              <w:spacing w:after="359" w:line="259" w:lineRule="exact"/>
              <w:ind w:left="20" w:right="20" w:firstLine="340"/>
              <w:jc w:val="both"/>
              <w:rPr>
                <w:rFonts w:eastAsia="Calibri"/>
                <w:sz w:val="28"/>
                <w:szCs w:val="28"/>
              </w:rPr>
            </w:pPr>
            <w:r w:rsidRPr="00AD00E6">
              <w:rPr>
                <w:rFonts w:eastAsia="Calibri"/>
                <w:sz w:val="28"/>
                <w:szCs w:val="28"/>
              </w:rPr>
              <w:t>Развивать умение сравнивать предметы по цвету, форме и пространственному расположению.</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17"/>
              </w:numPr>
              <w:tabs>
                <w:tab w:val="left" w:pos="625"/>
              </w:tabs>
              <w:suppressAutoHyphens/>
              <w:spacing w:line="259" w:lineRule="exact"/>
              <w:ind w:left="0" w:right="20"/>
              <w:jc w:val="both"/>
              <w:rPr>
                <w:rFonts w:eastAsia="Calibri"/>
                <w:sz w:val="28"/>
                <w:szCs w:val="28"/>
              </w:rPr>
            </w:pPr>
            <w:r w:rsidRPr="00AD00E6">
              <w:rPr>
                <w:rFonts w:eastAsia="Calibri"/>
                <w:sz w:val="28"/>
                <w:szCs w:val="28"/>
              </w:rPr>
              <w:t>Продолжать учить сравнивать две группы предметов, разных по форме, определяя их равенство или неравенство на основе сопоставления пар.</w:t>
            </w:r>
          </w:p>
          <w:p w:rsidR="00901154" w:rsidRPr="00AD00E6" w:rsidRDefault="00901154" w:rsidP="00F479B4">
            <w:pPr>
              <w:widowControl w:val="0"/>
              <w:numPr>
                <w:ilvl w:val="0"/>
                <w:numId w:val="17"/>
              </w:numPr>
              <w:tabs>
                <w:tab w:val="left" w:pos="610"/>
              </w:tabs>
              <w:suppressAutoHyphens/>
              <w:spacing w:line="259" w:lineRule="exact"/>
              <w:ind w:left="0" w:right="20"/>
              <w:jc w:val="both"/>
              <w:rPr>
                <w:rFonts w:eastAsia="Calibri"/>
                <w:sz w:val="28"/>
                <w:szCs w:val="28"/>
              </w:rPr>
            </w:pPr>
            <w:r w:rsidRPr="00AD00E6">
              <w:rPr>
                <w:rFonts w:eastAsia="Calibri"/>
                <w:sz w:val="28"/>
                <w:szCs w:val="28"/>
              </w:rPr>
              <w:t>Закреплять умение различать и называть плоские геометрические фигуры: круг, квадрат, треугольник.</w:t>
            </w:r>
          </w:p>
          <w:p w:rsidR="00901154" w:rsidRPr="00AD00E6" w:rsidRDefault="00901154" w:rsidP="00F479B4">
            <w:pPr>
              <w:widowControl w:val="0"/>
              <w:numPr>
                <w:ilvl w:val="0"/>
                <w:numId w:val="17"/>
              </w:numPr>
              <w:tabs>
                <w:tab w:val="left" w:pos="529"/>
              </w:tabs>
              <w:suppressAutoHyphens/>
              <w:spacing w:line="269" w:lineRule="exact"/>
              <w:ind w:left="0" w:right="20"/>
              <w:jc w:val="both"/>
              <w:rPr>
                <w:rFonts w:eastAsia="Calibri"/>
                <w:i/>
                <w:iCs/>
                <w:sz w:val="28"/>
                <w:szCs w:val="28"/>
              </w:rPr>
            </w:pPr>
            <w:r w:rsidRPr="00AD00E6">
              <w:rPr>
                <w:rFonts w:eastAsia="Calibri"/>
                <w:sz w:val="28"/>
                <w:szCs w:val="28"/>
              </w:rPr>
              <w:t xml:space="preserve">Упражнять в сравнении двух предметов по высоте, обозначая результаты сравнения словами: </w:t>
            </w:r>
            <w:r w:rsidRPr="00AD00E6">
              <w:rPr>
                <w:rFonts w:eastAsia="Calibri"/>
                <w:i/>
                <w:iCs/>
                <w:sz w:val="28"/>
                <w:szCs w:val="28"/>
              </w:rPr>
              <w:t>высокий, низкий, выше, ниже.</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Октябрь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8"/>
              </w:numPr>
              <w:tabs>
                <w:tab w:val="left" w:pos="524"/>
              </w:tabs>
              <w:suppressAutoHyphens/>
              <w:spacing w:line="269" w:lineRule="exact"/>
              <w:ind w:left="20" w:right="20" w:firstLine="340"/>
              <w:jc w:val="both"/>
              <w:rPr>
                <w:rFonts w:eastAsia="Calibri"/>
                <w:sz w:val="28"/>
                <w:szCs w:val="28"/>
              </w:rPr>
            </w:pPr>
            <w:r w:rsidRPr="00AD00E6">
              <w:rPr>
                <w:rFonts w:eastAsia="Calibri"/>
                <w:sz w:val="28"/>
                <w:szCs w:val="28"/>
              </w:rPr>
              <w:t>Учить понимать значение итогового числа, полученного в результате счета предметов в пределах 3, отвечать на вопрос «Сколько?».</w:t>
            </w:r>
          </w:p>
          <w:p w:rsidR="00901154" w:rsidRPr="00AD00E6" w:rsidRDefault="00901154" w:rsidP="00F479B4">
            <w:pPr>
              <w:widowControl w:val="0"/>
              <w:numPr>
                <w:ilvl w:val="0"/>
                <w:numId w:val="18"/>
              </w:numPr>
              <w:tabs>
                <w:tab w:val="left" w:pos="543"/>
              </w:tabs>
              <w:suppressAutoHyphens/>
              <w:spacing w:line="269" w:lineRule="exact"/>
              <w:ind w:left="20" w:right="20" w:firstLine="340"/>
              <w:jc w:val="both"/>
              <w:rPr>
                <w:rFonts w:eastAsia="Calibri"/>
                <w:sz w:val="28"/>
                <w:szCs w:val="28"/>
              </w:rPr>
            </w:pPr>
            <w:r w:rsidRPr="00AD00E6">
              <w:rPr>
                <w:rFonts w:eastAsia="Calibri"/>
                <w:sz w:val="28"/>
                <w:szCs w:val="28"/>
              </w:rPr>
              <w:t>Упражнять в умении определять геометрические фигуры (шар, куб, квадрат, треугольник, круг) осязательно-двигательным путем.</w:t>
            </w:r>
          </w:p>
          <w:p w:rsidR="00901154" w:rsidRPr="00AD00E6" w:rsidRDefault="00901154" w:rsidP="00F479B4">
            <w:pPr>
              <w:widowControl w:val="0"/>
              <w:numPr>
                <w:ilvl w:val="0"/>
                <w:numId w:val="18"/>
              </w:numPr>
              <w:tabs>
                <w:tab w:val="left" w:pos="562"/>
              </w:tabs>
              <w:suppressAutoHyphens/>
              <w:spacing w:line="269" w:lineRule="exact"/>
              <w:ind w:left="20" w:right="20" w:firstLine="340"/>
              <w:jc w:val="both"/>
              <w:rPr>
                <w:rFonts w:eastAsia="Calibri"/>
                <w:i/>
                <w:iCs/>
                <w:sz w:val="28"/>
                <w:szCs w:val="28"/>
              </w:rPr>
            </w:pPr>
            <w:r w:rsidRPr="00AD00E6">
              <w:rPr>
                <w:rFonts w:eastAsia="Calibri"/>
                <w:sz w:val="28"/>
                <w:szCs w:val="28"/>
              </w:rPr>
              <w:t xml:space="preserve">Закреплять умение различать левую и правую руки, определять пространственные направления и обозначать их словами: </w:t>
            </w:r>
            <w:r w:rsidRPr="00AD00E6">
              <w:rPr>
                <w:rFonts w:eastAsia="Calibri"/>
                <w:i/>
                <w:iCs/>
                <w:sz w:val="28"/>
                <w:szCs w:val="28"/>
              </w:rPr>
              <w:t>налево, направо, слева, справа.</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18"/>
              </w:numPr>
              <w:tabs>
                <w:tab w:val="left" w:pos="553"/>
              </w:tabs>
              <w:suppressAutoHyphens/>
              <w:spacing w:line="269" w:lineRule="exact"/>
              <w:ind w:left="20" w:right="20" w:firstLine="340"/>
              <w:jc w:val="both"/>
              <w:rPr>
                <w:rFonts w:eastAsia="Calibri"/>
                <w:sz w:val="28"/>
                <w:szCs w:val="28"/>
              </w:rPr>
            </w:pPr>
            <w:r w:rsidRPr="00AD00E6">
              <w:rPr>
                <w:rFonts w:eastAsia="Calibri"/>
                <w:sz w:val="28"/>
                <w:szCs w:val="28"/>
              </w:rPr>
              <w:t>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p>
          <w:p w:rsidR="00901154" w:rsidRPr="00AD00E6" w:rsidRDefault="00901154" w:rsidP="00F479B4">
            <w:pPr>
              <w:widowControl w:val="0"/>
              <w:numPr>
                <w:ilvl w:val="0"/>
                <w:numId w:val="18"/>
              </w:numPr>
              <w:tabs>
                <w:tab w:val="left" w:pos="543"/>
              </w:tabs>
              <w:suppressAutoHyphens/>
              <w:spacing w:line="269" w:lineRule="exact"/>
              <w:ind w:left="20" w:right="20" w:firstLine="340"/>
              <w:jc w:val="both"/>
              <w:rPr>
                <w:rFonts w:eastAsia="Calibri"/>
                <w:i/>
                <w:iCs/>
                <w:sz w:val="28"/>
                <w:szCs w:val="28"/>
              </w:rPr>
            </w:pPr>
            <w:proofErr w:type="gramStart"/>
            <w:r w:rsidRPr="00AD00E6">
              <w:rPr>
                <w:rFonts w:eastAsia="Calibri"/>
                <w:sz w:val="28"/>
                <w:szCs w:val="28"/>
              </w:rPr>
              <w:t xml:space="preserve">Упражнять в сравнении двух предметов по величине (длине, ширине, высоте), обозначать результаты сравнения соответствующими словами: </w:t>
            </w:r>
            <w:r w:rsidRPr="00AD00E6">
              <w:rPr>
                <w:rFonts w:eastAsia="Calibri"/>
                <w:i/>
                <w:iCs/>
                <w:sz w:val="28"/>
                <w:szCs w:val="28"/>
              </w:rPr>
              <w:t>длинный</w:t>
            </w:r>
            <w:r w:rsidRPr="00AD00E6">
              <w:rPr>
                <w:rFonts w:eastAsia="Calibri"/>
                <w:sz w:val="28"/>
                <w:szCs w:val="28"/>
              </w:rPr>
              <w:t xml:space="preserve"> — </w:t>
            </w:r>
            <w:r w:rsidRPr="00AD00E6">
              <w:rPr>
                <w:rFonts w:eastAsia="Calibri"/>
                <w:i/>
                <w:iCs/>
                <w:sz w:val="28"/>
                <w:szCs w:val="28"/>
              </w:rPr>
              <w:t>короткий, длиннее — короче; широкий</w:t>
            </w:r>
            <w:r w:rsidRPr="00AD00E6">
              <w:rPr>
                <w:rFonts w:eastAsia="Calibri"/>
                <w:sz w:val="28"/>
                <w:szCs w:val="28"/>
              </w:rPr>
              <w:t xml:space="preserve"> — </w:t>
            </w:r>
            <w:r w:rsidRPr="00AD00E6">
              <w:rPr>
                <w:rFonts w:eastAsia="Calibri"/>
                <w:i/>
                <w:iCs/>
                <w:sz w:val="28"/>
                <w:szCs w:val="28"/>
              </w:rPr>
              <w:t>узкий, шире — уже, высокий</w:t>
            </w:r>
            <w:r w:rsidRPr="00AD00E6">
              <w:rPr>
                <w:rFonts w:eastAsia="Calibri"/>
                <w:sz w:val="28"/>
                <w:szCs w:val="28"/>
              </w:rPr>
              <w:t xml:space="preserve"> — </w:t>
            </w:r>
            <w:r w:rsidRPr="00AD00E6">
              <w:rPr>
                <w:rFonts w:eastAsia="Calibri"/>
                <w:i/>
                <w:iCs/>
                <w:sz w:val="28"/>
                <w:szCs w:val="28"/>
              </w:rPr>
              <w:t>низкий, выше — ниже.</w:t>
            </w:r>
            <w:proofErr w:type="gramEnd"/>
          </w:p>
          <w:p w:rsidR="00901154" w:rsidRPr="00AD00E6" w:rsidRDefault="00901154" w:rsidP="00F479B4">
            <w:pPr>
              <w:widowControl w:val="0"/>
              <w:numPr>
                <w:ilvl w:val="0"/>
                <w:numId w:val="18"/>
              </w:numPr>
              <w:tabs>
                <w:tab w:val="left" w:pos="529"/>
              </w:tabs>
              <w:suppressAutoHyphens/>
              <w:spacing w:line="269" w:lineRule="exact"/>
              <w:ind w:left="20" w:right="20" w:firstLine="340"/>
              <w:jc w:val="both"/>
              <w:rPr>
                <w:rFonts w:eastAsia="Calibri"/>
                <w:i/>
                <w:iCs/>
                <w:sz w:val="28"/>
                <w:szCs w:val="28"/>
              </w:rPr>
            </w:pPr>
            <w:r w:rsidRPr="00AD00E6">
              <w:rPr>
                <w:rFonts w:eastAsia="Calibri"/>
                <w:sz w:val="28"/>
                <w:szCs w:val="28"/>
              </w:rPr>
              <w:t xml:space="preserve">Расширять представления о частях суток и их последовательности </w:t>
            </w:r>
            <w:r w:rsidRPr="00AD00E6">
              <w:rPr>
                <w:rFonts w:eastAsia="Calibri"/>
                <w:i/>
                <w:iCs/>
                <w:sz w:val="28"/>
                <w:szCs w:val="28"/>
              </w:rPr>
              <w:t>(утро, день, вечер, ночь).</w:t>
            </w:r>
          </w:p>
        </w:tc>
      </w:tr>
      <w:tr w:rsidR="00901154" w:rsidTr="00AC393E">
        <w:trPr>
          <w:cantSplit/>
          <w:trHeight w:val="2214"/>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18"/>
              </w:numPr>
              <w:tabs>
                <w:tab w:val="left" w:pos="543"/>
              </w:tabs>
              <w:suppressAutoHyphens/>
              <w:spacing w:line="269" w:lineRule="exact"/>
              <w:ind w:left="20" w:right="20" w:firstLine="340"/>
              <w:jc w:val="both"/>
              <w:rPr>
                <w:rFonts w:eastAsia="Calibri"/>
                <w:sz w:val="28"/>
                <w:szCs w:val="28"/>
              </w:rPr>
            </w:pPr>
            <w:r w:rsidRPr="00AD00E6">
              <w:rPr>
                <w:rFonts w:eastAsia="Calibri"/>
                <w:sz w:val="28"/>
                <w:szCs w:val="28"/>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901154" w:rsidRPr="00AD00E6" w:rsidRDefault="00901154" w:rsidP="00F479B4">
            <w:pPr>
              <w:widowControl w:val="0"/>
              <w:numPr>
                <w:ilvl w:val="0"/>
                <w:numId w:val="18"/>
              </w:numPr>
              <w:tabs>
                <w:tab w:val="left" w:pos="553"/>
              </w:tabs>
              <w:suppressAutoHyphens/>
              <w:spacing w:line="269" w:lineRule="exact"/>
              <w:ind w:left="20" w:right="20" w:firstLine="340"/>
              <w:jc w:val="both"/>
              <w:rPr>
                <w:rFonts w:eastAsia="Calibri"/>
                <w:sz w:val="28"/>
                <w:szCs w:val="28"/>
              </w:rPr>
            </w:pPr>
            <w:r w:rsidRPr="00AD00E6">
              <w:rPr>
                <w:rFonts w:eastAsia="Calibri"/>
                <w:sz w:val="28"/>
                <w:szCs w:val="28"/>
              </w:rPr>
              <w:t>Совершенствовать умение различать и называть геометрические фигуры (круг, квадрат, треугольник) независимо от их размера.</w:t>
            </w:r>
          </w:p>
          <w:p w:rsidR="00901154" w:rsidRPr="00AD00E6" w:rsidRDefault="00901154" w:rsidP="00F479B4">
            <w:pPr>
              <w:widowControl w:val="0"/>
              <w:numPr>
                <w:ilvl w:val="0"/>
                <w:numId w:val="18"/>
              </w:numPr>
              <w:tabs>
                <w:tab w:val="left" w:pos="577"/>
              </w:tabs>
              <w:suppressAutoHyphens/>
              <w:spacing w:after="383" w:line="269" w:lineRule="exact"/>
              <w:ind w:left="20" w:right="20" w:firstLine="340"/>
              <w:jc w:val="both"/>
              <w:rPr>
                <w:rFonts w:eastAsia="Calibri"/>
                <w:i/>
                <w:iCs/>
                <w:sz w:val="28"/>
                <w:szCs w:val="28"/>
              </w:rPr>
            </w:pPr>
            <w:r w:rsidRPr="00AD00E6">
              <w:rPr>
                <w:rFonts w:eastAsia="Calibri"/>
                <w:sz w:val="28"/>
                <w:szCs w:val="28"/>
              </w:rPr>
              <w:t xml:space="preserve">Развивать умение определять пространственное направление от себя: </w:t>
            </w:r>
            <w:r w:rsidRPr="00AD00E6">
              <w:rPr>
                <w:rFonts w:eastAsia="Calibri"/>
                <w:i/>
                <w:iCs/>
                <w:sz w:val="28"/>
                <w:szCs w:val="28"/>
              </w:rPr>
              <w:t>вверху, внизу, впереди, сзади, слева, справа.</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4</w:t>
            </w:r>
          </w:p>
          <w:p w:rsidR="00901154" w:rsidRPr="00AD00E6" w:rsidRDefault="00901154" w:rsidP="00F479B4">
            <w:pPr>
              <w:widowControl w:val="0"/>
              <w:numPr>
                <w:ilvl w:val="0"/>
                <w:numId w:val="18"/>
              </w:numPr>
              <w:tabs>
                <w:tab w:val="left" w:pos="524"/>
              </w:tabs>
              <w:suppressAutoHyphens/>
              <w:spacing w:line="259" w:lineRule="exact"/>
              <w:ind w:left="20" w:right="20" w:firstLine="340"/>
              <w:jc w:val="both"/>
              <w:rPr>
                <w:rFonts w:eastAsia="Calibri"/>
                <w:sz w:val="28"/>
                <w:szCs w:val="28"/>
              </w:rPr>
            </w:pPr>
            <w:r w:rsidRPr="00AD00E6">
              <w:rPr>
                <w:rFonts w:eastAsia="Calibri"/>
                <w:sz w:val="28"/>
                <w:szCs w:val="28"/>
              </w:rPr>
              <w:t xml:space="preserve">Закреплять умение считать в пределах 3, познакомить с порядковым значением числа, учить </w:t>
            </w:r>
            <w:proofErr w:type="gramStart"/>
            <w:r w:rsidRPr="00AD00E6">
              <w:rPr>
                <w:rFonts w:eastAsia="Calibri"/>
                <w:sz w:val="28"/>
                <w:szCs w:val="28"/>
              </w:rPr>
              <w:t>правильно</w:t>
            </w:r>
            <w:proofErr w:type="gramEnd"/>
            <w:r w:rsidRPr="00AD00E6">
              <w:rPr>
                <w:rFonts w:eastAsia="Calibri"/>
                <w:sz w:val="28"/>
                <w:szCs w:val="28"/>
              </w:rPr>
              <w:t xml:space="preserve"> отвечать на вопросы «Сколько?», «Который по счету?».</w:t>
            </w:r>
          </w:p>
          <w:p w:rsidR="00901154" w:rsidRPr="00AD00E6" w:rsidRDefault="00901154" w:rsidP="00F479B4">
            <w:pPr>
              <w:widowControl w:val="0"/>
              <w:numPr>
                <w:ilvl w:val="0"/>
                <w:numId w:val="18"/>
              </w:numPr>
              <w:tabs>
                <w:tab w:val="left" w:pos="514"/>
              </w:tabs>
              <w:suppressAutoHyphens/>
              <w:spacing w:line="259" w:lineRule="exact"/>
              <w:ind w:left="20" w:right="20" w:firstLine="340"/>
              <w:jc w:val="both"/>
              <w:rPr>
                <w:rFonts w:eastAsia="AngsanaUPC"/>
                <w:i/>
                <w:iCs/>
                <w:sz w:val="28"/>
                <w:szCs w:val="28"/>
              </w:rPr>
            </w:pPr>
            <w:proofErr w:type="gramStart"/>
            <w:r w:rsidRPr="00AD00E6">
              <w:rPr>
                <w:rFonts w:eastAsia="Calibri"/>
                <w:sz w:val="28"/>
                <w:szCs w:val="28"/>
              </w:rPr>
              <w:t xml:space="preserve">Упражнять в умении находить одинаковые по длине, ширине, высоте предметы, обозначать соответствующие признаки словами: </w:t>
            </w:r>
            <w:r w:rsidRPr="00AD00E6">
              <w:rPr>
                <w:rFonts w:eastAsia="AngsanaUPC"/>
                <w:i/>
                <w:iCs/>
                <w:sz w:val="28"/>
                <w:szCs w:val="28"/>
              </w:rPr>
              <w:t>длинный, длиннее, короткий, короче, широкий, узкий, шире, уже, высокий, низкий, выше, ниже.</w:t>
            </w:r>
            <w:proofErr w:type="gramEnd"/>
          </w:p>
          <w:p w:rsidR="00901154" w:rsidRPr="00AD00E6" w:rsidRDefault="00901154" w:rsidP="00F479B4">
            <w:pPr>
              <w:widowControl w:val="0"/>
              <w:numPr>
                <w:ilvl w:val="0"/>
                <w:numId w:val="18"/>
              </w:numPr>
              <w:tabs>
                <w:tab w:val="left" w:pos="543"/>
              </w:tabs>
              <w:suppressAutoHyphens/>
              <w:spacing w:line="259" w:lineRule="exact"/>
              <w:ind w:left="20" w:right="20" w:firstLine="340"/>
              <w:jc w:val="both"/>
              <w:rPr>
                <w:rFonts w:eastAsia="Calibri"/>
                <w:sz w:val="28"/>
                <w:szCs w:val="28"/>
              </w:rPr>
            </w:pPr>
            <w:r w:rsidRPr="00AD00E6">
              <w:rPr>
                <w:rFonts w:eastAsia="Calibri"/>
                <w:sz w:val="28"/>
                <w:szCs w:val="28"/>
              </w:rPr>
              <w:t>Познакомить с прямоугольником на основе сравнения его с квадратом.</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Ноябрь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9"/>
              </w:numPr>
              <w:tabs>
                <w:tab w:val="left" w:pos="572"/>
              </w:tabs>
              <w:suppressAutoHyphens/>
              <w:spacing w:line="259" w:lineRule="exact"/>
              <w:ind w:left="20" w:right="40" w:firstLine="340"/>
              <w:jc w:val="both"/>
              <w:rPr>
                <w:rFonts w:eastAsia="Calibri"/>
                <w:sz w:val="28"/>
                <w:szCs w:val="28"/>
              </w:rPr>
            </w:pPr>
            <w:r w:rsidRPr="00AD00E6">
              <w:rPr>
                <w:rFonts w:eastAsia="Calibri"/>
                <w:sz w:val="28"/>
                <w:szCs w:val="28"/>
              </w:rPr>
              <w:t>Показать образование числа 4 на основе сравнения двух групп предметов, выраженных числами 3 и 4; учить считать в пределах 4.</w:t>
            </w:r>
          </w:p>
          <w:p w:rsidR="00901154" w:rsidRPr="00AD00E6" w:rsidRDefault="00901154" w:rsidP="00F479B4">
            <w:pPr>
              <w:widowControl w:val="0"/>
              <w:numPr>
                <w:ilvl w:val="0"/>
                <w:numId w:val="19"/>
              </w:numPr>
              <w:tabs>
                <w:tab w:val="left" w:pos="538"/>
              </w:tabs>
              <w:suppressAutoHyphens/>
              <w:spacing w:line="259" w:lineRule="exact"/>
              <w:ind w:left="20" w:right="40" w:firstLine="340"/>
              <w:jc w:val="both"/>
              <w:rPr>
                <w:rFonts w:eastAsia="Calibri"/>
                <w:sz w:val="28"/>
                <w:szCs w:val="28"/>
              </w:rPr>
            </w:pPr>
            <w:r w:rsidRPr="00AD00E6">
              <w:rPr>
                <w:rFonts w:eastAsia="Calibri"/>
                <w:sz w:val="28"/>
                <w:szCs w:val="28"/>
              </w:rPr>
              <w:t>Расширять представления о прямоугольнике на основе сравнения его с квадратом.</w:t>
            </w:r>
          </w:p>
          <w:p w:rsidR="00901154" w:rsidRPr="00AD00E6" w:rsidRDefault="00901154" w:rsidP="00F479B4">
            <w:pPr>
              <w:widowControl w:val="0"/>
              <w:numPr>
                <w:ilvl w:val="0"/>
                <w:numId w:val="19"/>
              </w:numPr>
              <w:tabs>
                <w:tab w:val="left" w:pos="529"/>
              </w:tabs>
              <w:suppressAutoHyphens/>
              <w:spacing w:line="259" w:lineRule="exact"/>
              <w:ind w:left="20" w:right="40" w:firstLine="340"/>
              <w:jc w:val="both"/>
              <w:rPr>
                <w:rFonts w:eastAsia="Calibri"/>
                <w:sz w:val="28"/>
                <w:szCs w:val="28"/>
              </w:rPr>
            </w:pPr>
            <w:r w:rsidRPr="00AD00E6">
              <w:rPr>
                <w:rFonts w:eastAsia="Calibri"/>
                <w:sz w:val="28"/>
                <w:szCs w:val="28"/>
              </w:rPr>
              <w:t>Развивать умение составлять целостное изображение предметов из частей.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19"/>
              </w:numPr>
              <w:tabs>
                <w:tab w:val="left" w:pos="538"/>
              </w:tabs>
              <w:suppressAutoHyphens/>
              <w:spacing w:line="259" w:lineRule="exact"/>
              <w:ind w:left="20" w:right="40" w:firstLine="340"/>
              <w:jc w:val="both"/>
              <w:rPr>
                <w:rFonts w:eastAsia="Calibri"/>
                <w:sz w:val="28"/>
                <w:szCs w:val="28"/>
              </w:rPr>
            </w:pPr>
            <w:r w:rsidRPr="00AD00E6">
              <w:rPr>
                <w:rFonts w:eastAsia="Calibri"/>
                <w:sz w:val="28"/>
                <w:szCs w:val="28"/>
              </w:rPr>
              <w:t>Закреплять умение считать в пределах 4, познакомить с порядковым значением числа, учить отвечать на вопросы «Сколько?», «</w:t>
            </w:r>
            <w:proofErr w:type="gramStart"/>
            <w:r w:rsidRPr="00AD00E6">
              <w:rPr>
                <w:rFonts w:eastAsia="Calibri"/>
                <w:sz w:val="28"/>
                <w:szCs w:val="28"/>
              </w:rPr>
              <w:t>Который</w:t>
            </w:r>
            <w:proofErr w:type="gramEnd"/>
            <w:r w:rsidRPr="00AD00E6">
              <w:rPr>
                <w:rFonts w:eastAsia="Calibri"/>
                <w:sz w:val="28"/>
                <w:szCs w:val="28"/>
              </w:rPr>
              <w:t xml:space="preserve"> по счету?», «На котором месте?».</w:t>
            </w:r>
          </w:p>
          <w:p w:rsidR="00901154" w:rsidRPr="00AD00E6" w:rsidRDefault="00901154" w:rsidP="00F479B4">
            <w:pPr>
              <w:widowControl w:val="0"/>
              <w:numPr>
                <w:ilvl w:val="0"/>
                <w:numId w:val="19"/>
              </w:numPr>
              <w:tabs>
                <w:tab w:val="left" w:pos="510"/>
              </w:tabs>
              <w:suppressAutoHyphens/>
              <w:spacing w:line="259" w:lineRule="exact"/>
              <w:ind w:left="20" w:right="40" w:firstLine="340"/>
              <w:jc w:val="both"/>
              <w:rPr>
                <w:rFonts w:eastAsia="Calibri"/>
                <w:sz w:val="28"/>
                <w:szCs w:val="28"/>
              </w:rPr>
            </w:pPr>
            <w:r w:rsidRPr="00AD00E6">
              <w:rPr>
                <w:rFonts w:eastAsia="Calibri"/>
                <w:sz w:val="28"/>
                <w:szCs w:val="28"/>
              </w:rPr>
              <w:t>Упражнять в умении различать и называть знакомые геометрические фигуры: круг, квадрат, треугольник, прямоугольник.</w:t>
            </w:r>
          </w:p>
          <w:p w:rsidR="00901154" w:rsidRDefault="00901154" w:rsidP="00AC393E">
            <w:pPr>
              <w:tabs>
                <w:tab w:val="left" w:pos="2662"/>
              </w:tabs>
              <w:spacing w:line="100" w:lineRule="atLeast"/>
              <w:rPr>
                <w:rFonts w:eastAsia="Courier New"/>
                <w:i/>
                <w:iCs/>
                <w:sz w:val="28"/>
                <w:szCs w:val="28"/>
              </w:rPr>
            </w:pPr>
            <w:r>
              <w:rPr>
                <w:sz w:val="28"/>
                <w:szCs w:val="28"/>
              </w:rPr>
              <w:t xml:space="preserve">Раскрыть на конкретных примерах значение понятий </w:t>
            </w:r>
            <w:r>
              <w:rPr>
                <w:rFonts w:eastAsia="Courier New"/>
                <w:i/>
                <w:iCs/>
                <w:sz w:val="28"/>
                <w:szCs w:val="28"/>
              </w:rPr>
              <w:t>быстро, медленно</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19"/>
              </w:numPr>
              <w:tabs>
                <w:tab w:val="left" w:pos="543"/>
              </w:tabs>
              <w:suppressAutoHyphens/>
              <w:spacing w:line="259" w:lineRule="exact"/>
              <w:ind w:left="20" w:right="40" w:firstLine="340"/>
              <w:jc w:val="both"/>
              <w:rPr>
                <w:rFonts w:eastAsia="Calibri"/>
                <w:sz w:val="28"/>
                <w:szCs w:val="28"/>
              </w:rPr>
            </w:pPr>
            <w:r w:rsidRPr="00AD00E6">
              <w:rPr>
                <w:rFonts w:eastAsia="Calibri"/>
                <w:sz w:val="28"/>
                <w:szCs w:val="28"/>
              </w:rPr>
              <w:t>Познакомить с образованием числа 5, учить считать в пределах 5, отвечать на вопрос «Сколько?».</w:t>
            </w:r>
          </w:p>
          <w:p w:rsidR="00901154" w:rsidRPr="00AD00E6" w:rsidRDefault="00901154" w:rsidP="00F479B4">
            <w:pPr>
              <w:widowControl w:val="0"/>
              <w:numPr>
                <w:ilvl w:val="0"/>
                <w:numId w:val="19"/>
              </w:numPr>
              <w:tabs>
                <w:tab w:val="left" w:pos="538"/>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Закреплять представления о последовательности частей суток: </w:t>
            </w:r>
            <w:r w:rsidRPr="00AD00E6">
              <w:rPr>
                <w:rFonts w:eastAsia="Calibri"/>
                <w:i/>
                <w:iCs/>
                <w:sz w:val="28"/>
                <w:szCs w:val="28"/>
              </w:rPr>
              <w:t>утро, день, вечер, ночь.</w:t>
            </w:r>
          </w:p>
          <w:p w:rsidR="00901154" w:rsidRPr="00AD00E6" w:rsidRDefault="00901154" w:rsidP="00F479B4">
            <w:pPr>
              <w:widowControl w:val="0"/>
              <w:numPr>
                <w:ilvl w:val="0"/>
                <w:numId w:val="19"/>
              </w:numPr>
              <w:tabs>
                <w:tab w:val="left" w:pos="577"/>
              </w:tabs>
              <w:suppressAutoHyphens/>
              <w:spacing w:after="395" w:line="259" w:lineRule="exact"/>
              <w:ind w:left="20" w:right="40" w:firstLine="340"/>
              <w:jc w:val="both"/>
              <w:rPr>
                <w:rFonts w:eastAsia="Calibri"/>
                <w:sz w:val="28"/>
                <w:szCs w:val="28"/>
              </w:rPr>
            </w:pPr>
            <w:r w:rsidRPr="00AD00E6">
              <w:rPr>
                <w:rFonts w:eastAsia="Calibri"/>
                <w:sz w:val="28"/>
                <w:szCs w:val="28"/>
              </w:rPr>
              <w:t>Упражнять в различении геометрических фигур (круг, квадрат, треугольник, прямоугольник).</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19"/>
              </w:numPr>
              <w:tabs>
                <w:tab w:val="left" w:pos="510"/>
              </w:tabs>
              <w:suppressAutoHyphens/>
              <w:spacing w:line="259" w:lineRule="exact"/>
              <w:ind w:left="20" w:right="40" w:firstLine="340"/>
              <w:jc w:val="both"/>
              <w:rPr>
                <w:rFonts w:eastAsia="Calibri"/>
                <w:sz w:val="28"/>
                <w:szCs w:val="28"/>
              </w:rPr>
            </w:pPr>
            <w:r w:rsidRPr="00AD00E6">
              <w:rPr>
                <w:rFonts w:eastAsia="Calibri"/>
                <w:sz w:val="28"/>
                <w:szCs w:val="28"/>
              </w:rPr>
              <w:t>Продолжать учить считать в пределах 5, знакомить с порядковым значением числа 5, отвечать на вопросы «Сколько?», «</w:t>
            </w:r>
            <w:proofErr w:type="gramStart"/>
            <w:r w:rsidRPr="00AD00E6">
              <w:rPr>
                <w:rFonts w:eastAsia="Calibri"/>
                <w:sz w:val="28"/>
                <w:szCs w:val="28"/>
              </w:rPr>
              <w:t>Который</w:t>
            </w:r>
            <w:proofErr w:type="gramEnd"/>
            <w:r w:rsidRPr="00AD00E6">
              <w:rPr>
                <w:rFonts w:eastAsia="Calibri"/>
                <w:sz w:val="28"/>
                <w:szCs w:val="28"/>
              </w:rPr>
              <w:t xml:space="preserve"> по счету?».</w:t>
            </w:r>
          </w:p>
          <w:p w:rsidR="00901154" w:rsidRPr="00AD00E6" w:rsidRDefault="00901154" w:rsidP="00F479B4">
            <w:pPr>
              <w:widowControl w:val="0"/>
              <w:numPr>
                <w:ilvl w:val="0"/>
                <w:numId w:val="19"/>
              </w:numPr>
              <w:tabs>
                <w:tab w:val="left" w:pos="510"/>
              </w:tabs>
              <w:suppressAutoHyphens/>
              <w:spacing w:line="259" w:lineRule="exact"/>
              <w:ind w:left="20" w:right="40" w:firstLine="340"/>
              <w:jc w:val="both"/>
              <w:rPr>
                <w:rFonts w:eastAsia="Calibri"/>
                <w:sz w:val="28"/>
                <w:szCs w:val="28"/>
              </w:rPr>
            </w:pPr>
            <w:r w:rsidRPr="00AD00E6">
              <w:rPr>
                <w:rFonts w:eastAsia="Calibri"/>
                <w:sz w:val="28"/>
                <w:szCs w:val="28"/>
              </w:rPr>
              <w:t>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p>
          <w:p w:rsidR="00901154" w:rsidRPr="00AD00E6" w:rsidRDefault="00901154" w:rsidP="00F479B4">
            <w:pPr>
              <w:widowControl w:val="0"/>
              <w:numPr>
                <w:ilvl w:val="0"/>
                <w:numId w:val="19"/>
              </w:numPr>
              <w:tabs>
                <w:tab w:val="left" w:pos="553"/>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определять пространственное направление от себя: </w:t>
            </w:r>
            <w:r w:rsidRPr="00AD00E6">
              <w:rPr>
                <w:rFonts w:eastAsia="Calibri"/>
                <w:i/>
                <w:iCs/>
                <w:sz w:val="28"/>
                <w:szCs w:val="28"/>
              </w:rPr>
              <w:t>вверху, внизу, слева, справа, впереди, сзади.</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sz w:val="28"/>
                <w:szCs w:val="28"/>
              </w:rPr>
            </w:pPr>
          </w:p>
          <w:p w:rsidR="00901154" w:rsidRDefault="00901154" w:rsidP="00AC393E">
            <w:pPr>
              <w:tabs>
                <w:tab w:val="left" w:pos="2662"/>
              </w:tabs>
              <w:spacing w:line="100" w:lineRule="atLeast"/>
              <w:ind w:left="113" w:right="113"/>
              <w:jc w:val="center"/>
              <w:rPr>
                <w:b/>
                <w:sz w:val="28"/>
                <w:szCs w:val="28"/>
              </w:rPr>
            </w:pPr>
            <w:r>
              <w:rPr>
                <w:b/>
                <w:sz w:val="28"/>
                <w:szCs w:val="28"/>
              </w:rPr>
              <w:t>Декабрь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19"/>
              </w:numPr>
              <w:tabs>
                <w:tab w:val="left" w:pos="529"/>
              </w:tabs>
              <w:suppressAutoHyphens/>
              <w:spacing w:line="259" w:lineRule="exact"/>
              <w:ind w:right="40"/>
              <w:jc w:val="both"/>
              <w:rPr>
                <w:rFonts w:eastAsia="Calibri"/>
                <w:sz w:val="28"/>
                <w:szCs w:val="28"/>
              </w:rPr>
            </w:pPr>
            <w:r w:rsidRPr="00AD00E6">
              <w:rPr>
                <w:rFonts w:eastAsia="Calibri"/>
                <w:sz w:val="28"/>
                <w:szCs w:val="28"/>
              </w:rPr>
              <w:t>Закреплять умение считать в пределах 5, формировать представления о равенстве и неравенстве двух групп предметов на основе счета.</w:t>
            </w:r>
          </w:p>
          <w:p w:rsidR="00901154" w:rsidRPr="00AD00E6" w:rsidRDefault="00901154" w:rsidP="00F479B4">
            <w:pPr>
              <w:widowControl w:val="0"/>
              <w:numPr>
                <w:ilvl w:val="0"/>
                <w:numId w:val="19"/>
              </w:numPr>
              <w:tabs>
                <w:tab w:val="left" w:pos="548"/>
              </w:tabs>
              <w:suppressAutoHyphens/>
              <w:spacing w:line="259" w:lineRule="exact"/>
              <w:ind w:right="40"/>
              <w:jc w:val="both"/>
              <w:rPr>
                <w:rFonts w:eastAsia="Calibri"/>
                <w:sz w:val="28"/>
                <w:szCs w:val="28"/>
              </w:rPr>
            </w:pPr>
            <w:r w:rsidRPr="00AD00E6">
              <w:rPr>
                <w:rFonts w:eastAsia="Calibri"/>
                <w:sz w:val="28"/>
                <w:szCs w:val="28"/>
              </w:rPr>
              <w:t>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p>
          <w:p w:rsidR="00901154" w:rsidRPr="00AD00E6" w:rsidRDefault="00901154" w:rsidP="00F479B4">
            <w:pPr>
              <w:widowControl w:val="0"/>
              <w:numPr>
                <w:ilvl w:val="0"/>
                <w:numId w:val="19"/>
              </w:numPr>
              <w:tabs>
                <w:tab w:val="left" w:pos="548"/>
              </w:tabs>
              <w:suppressAutoHyphens/>
              <w:spacing w:line="250" w:lineRule="exact"/>
              <w:ind w:right="40"/>
              <w:jc w:val="both"/>
              <w:rPr>
                <w:rFonts w:eastAsia="Calibri"/>
                <w:sz w:val="28"/>
                <w:szCs w:val="28"/>
              </w:rPr>
            </w:pPr>
            <w:r w:rsidRPr="00AD00E6">
              <w:rPr>
                <w:rFonts w:eastAsia="Calibri"/>
                <w:sz w:val="28"/>
                <w:szCs w:val="28"/>
              </w:rPr>
              <w:t>Упражнять в различении и назывании знакомых геометрических фигур (куб, шар, квадрат, круг).</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0"/>
              </w:numPr>
              <w:tabs>
                <w:tab w:val="left" w:pos="553"/>
              </w:tabs>
              <w:suppressAutoHyphens/>
              <w:spacing w:line="259" w:lineRule="exact"/>
              <w:ind w:left="20" w:right="40" w:firstLine="340"/>
              <w:jc w:val="both"/>
              <w:rPr>
                <w:rFonts w:eastAsia="Calibri"/>
                <w:sz w:val="28"/>
                <w:szCs w:val="28"/>
              </w:rPr>
            </w:pPr>
            <w:r w:rsidRPr="00AD00E6">
              <w:rPr>
                <w:rFonts w:eastAsia="Calibri"/>
                <w:sz w:val="28"/>
                <w:szCs w:val="28"/>
              </w:rPr>
              <w:t>Продолжать формировать представления о порядковом значении числа (в пределах 5), закреплять умение отвечать на вопросы «Сколько?», «</w:t>
            </w:r>
            <w:proofErr w:type="gramStart"/>
            <w:r w:rsidRPr="00AD00E6">
              <w:rPr>
                <w:rFonts w:eastAsia="Calibri"/>
                <w:sz w:val="28"/>
                <w:szCs w:val="28"/>
              </w:rPr>
              <w:t>Который</w:t>
            </w:r>
            <w:proofErr w:type="gramEnd"/>
            <w:r w:rsidRPr="00AD00E6">
              <w:rPr>
                <w:rFonts w:eastAsia="Calibri"/>
                <w:sz w:val="28"/>
                <w:szCs w:val="28"/>
              </w:rPr>
              <w:t xml:space="preserve"> по счету?», «На котором месте?»</w:t>
            </w:r>
          </w:p>
          <w:p w:rsidR="00901154" w:rsidRPr="00AD00E6" w:rsidRDefault="00901154" w:rsidP="00F479B4">
            <w:pPr>
              <w:widowControl w:val="0"/>
              <w:numPr>
                <w:ilvl w:val="0"/>
                <w:numId w:val="20"/>
              </w:numPr>
              <w:tabs>
                <w:tab w:val="left" w:pos="547"/>
              </w:tabs>
              <w:suppressAutoHyphens/>
              <w:spacing w:line="259" w:lineRule="exact"/>
              <w:ind w:left="20" w:firstLine="340"/>
              <w:jc w:val="both"/>
              <w:rPr>
                <w:rFonts w:eastAsia="Calibri"/>
                <w:sz w:val="28"/>
                <w:szCs w:val="28"/>
              </w:rPr>
            </w:pPr>
            <w:r w:rsidRPr="00AD00E6">
              <w:rPr>
                <w:rFonts w:eastAsia="Calibri"/>
                <w:sz w:val="28"/>
                <w:szCs w:val="28"/>
              </w:rPr>
              <w:t>Познакомить с цилиндром, учить различать шар и цилиндр.</w:t>
            </w:r>
          </w:p>
          <w:p w:rsidR="00901154" w:rsidRPr="00AD00E6" w:rsidRDefault="00901154" w:rsidP="00F479B4">
            <w:pPr>
              <w:widowControl w:val="0"/>
              <w:numPr>
                <w:ilvl w:val="0"/>
                <w:numId w:val="20"/>
              </w:numPr>
              <w:tabs>
                <w:tab w:val="left" w:pos="538"/>
              </w:tabs>
              <w:suppressAutoHyphens/>
              <w:spacing w:line="259" w:lineRule="exact"/>
              <w:ind w:left="20" w:firstLine="340"/>
              <w:jc w:val="both"/>
              <w:rPr>
                <w:rFonts w:eastAsia="Calibri"/>
                <w:sz w:val="28"/>
                <w:szCs w:val="28"/>
              </w:rPr>
            </w:pPr>
            <w:r w:rsidRPr="00AD00E6">
              <w:rPr>
                <w:rFonts w:eastAsia="Calibri"/>
                <w:sz w:val="28"/>
                <w:szCs w:val="28"/>
              </w:rPr>
              <w:t>Развивать умение сравнивать предметы по цвету, форме, величине.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3</w:t>
            </w:r>
          </w:p>
          <w:p w:rsidR="00901154" w:rsidRPr="00AD00E6" w:rsidRDefault="00901154" w:rsidP="00F479B4">
            <w:pPr>
              <w:widowControl w:val="0"/>
              <w:numPr>
                <w:ilvl w:val="0"/>
                <w:numId w:val="20"/>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 xml:space="preserve">Упражнять в счете и отсчете предметов </w:t>
            </w:r>
            <w:r w:rsidRPr="00AD00E6">
              <w:rPr>
                <w:rFonts w:eastAsia="Calibri"/>
                <w:i/>
                <w:iCs/>
                <w:sz w:val="28"/>
                <w:szCs w:val="28"/>
              </w:rPr>
              <w:t>ь</w:t>
            </w:r>
            <w:r w:rsidRPr="00AD00E6">
              <w:rPr>
                <w:rFonts w:eastAsia="Calibri"/>
                <w:sz w:val="28"/>
                <w:szCs w:val="28"/>
              </w:rPr>
              <w:t xml:space="preserve"> пределах 5 по образцу.</w:t>
            </w:r>
          </w:p>
          <w:p w:rsidR="00901154" w:rsidRPr="00AD00E6" w:rsidRDefault="00901154" w:rsidP="00F479B4">
            <w:pPr>
              <w:widowControl w:val="0"/>
              <w:numPr>
                <w:ilvl w:val="0"/>
                <w:numId w:val="20"/>
              </w:numPr>
              <w:tabs>
                <w:tab w:val="left" w:pos="534"/>
              </w:tabs>
              <w:suppressAutoHyphens/>
              <w:spacing w:line="259" w:lineRule="exact"/>
              <w:ind w:left="20" w:right="40" w:firstLine="340"/>
              <w:jc w:val="both"/>
              <w:rPr>
                <w:rFonts w:eastAsia="Calibri"/>
                <w:sz w:val="28"/>
                <w:szCs w:val="28"/>
              </w:rPr>
            </w:pPr>
            <w:r w:rsidRPr="00AD00E6">
              <w:rPr>
                <w:rFonts w:eastAsia="Calibri"/>
                <w:sz w:val="28"/>
                <w:szCs w:val="28"/>
              </w:rPr>
              <w:t>Продолжать уточнять представления о цилиндре, закреплять умение различать шар, куб, цилиндр.</w:t>
            </w:r>
          </w:p>
          <w:p w:rsidR="00901154" w:rsidRPr="00AD00E6" w:rsidRDefault="00901154" w:rsidP="00F479B4">
            <w:pPr>
              <w:widowControl w:val="0"/>
              <w:numPr>
                <w:ilvl w:val="0"/>
                <w:numId w:val="20"/>
              </w:numPr>
              <w:tabs>
                <w:tab w:val="left" w:pos="534"/>
              </w:tabs>
              <w:suppressAutoHyphens/>
              <w:spacing w:after="383" w:line="259" w:lineRule="exact"/>
              <w:ind w:left="20" w:right="40" w:firstLine="340"/>
              <w:jc w:val="both"/>
              <w:rPr>
                <w:rFonts w:eastAsia="Calibri"/>
                <w:i/>
                <w:iCs/>
                <w:sz w:val="28"/>
                <w:szCs w:val="28"/>
              </w:rPr>
            </w:pPr>
            <w:r w:rsidRPr="00AD00E6">
              <w:rPr>
                <w:rFonts w:eastAsia="Calibri"/>
                <w:sz w:val="28"/>
                <w:szCs w:val="28"/>
              </w:rPr>
              <w:t xml:space="preserve">Закреплять представления о последовательности частей суток: </w:t>
            </w:r>
            <w:r w:rsidRPr="00AD00E6">
              <w:rPr>
                <w:rFonts w:eastAsia="Calibri"/>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4</w:t>
            </w:r>
          </w:p>
          <w:p w:rsidR="00901154" w:rsidRPr="00AD00E6" w:rsidRDefault="00901154" w:rsidP="00F479B4">
            <w:pPr>
              <w:widowControl w:val="0"/>
              <w:numPr>
                <w:ilvl w:val="0"/>
                <w:numId w:val="20"/>
              </w:numPr>
              <w:tabs>
                <w:tab w:val="left" w:pos="452"/>
              </w:tabs>
              <w:suppressAutoHyphens/>
              <w:spacing w:line="259" w:lineRule="exact"/>
              <w:ind w:left="20" w:right="40" w:firstLine="340"/>
              <w:jc w:val="both"/>
              <w:rPr>
                <w:rFonts w:eastAsia="Calibri"/>
                <w:sz w:val="28"/>
                <w:szCs w:val="28"/>
              </w:rPr>
            </w:pPr>
            <w:r w:rsidRPr="00AD00E6">
              <w:rPr>
                <w:rFonts w:eastAsia="Calibri"/>
                <w:sz w:val="28"/>
                <w:szCs w:val="28"/>
              </w:rPr>
              <w:t>Упражнять в счете и отсчете предметов в пределах 5 по образцу и названному числу.</w:t>
            </w:r>
          </w:p>
          <w:p w:rsidR="00901154" w:rsidRPr="00AD00E6" w:rsidRDefault="00901154" w:rsidP="00F479B4">
            <w:pPr>
              <w:widowControl w:val="0"/>
              <w:numPr>
                <w:ilvl w:val="0"/>
                <w:numId w:val="20"/>
              </w:numPr>
              <w:tabs>
                <w:tab w:val="left" w:pos="480"/>
              </w:tabs>
              <w:suppressAutoHyphens/>
              <w:spacing w:line="259" w:lineRule="exact"/>
              <w:ind w:left="20" w:firstLine="340"/>
              <w:jc w:val="both"/>
              <w:rPr>
                <w:rFonts w:eastAsia="Calibri"/>
                <w:i/>
                <w:iCs/>
                <w:sz w:val="28"/>
                <w:szCs w:val="28"/>
              </w:rPr>
            </w:pPr>
            <w:r w:rsidRPr="00AD00E6">
              <w:rPr>
                <w:rFonts w:eastAsia="Calibri"/>
                <w:sz w:val="28"/>
                <w:szCs w:val="28"/>
              </w:rPr>
              <w:t xml:space="preserve">Познакомить со значением слов </w:t>
            </w:r>
            <w:r w:rsidRPr="00AD00E6">
              <w:rPr>
                <w:rFonts w:eastAsia="Calibri"/>
                <w:i/>
                <w:iCs/>
                <w:sz w:val="28"/>
                <w:szCs w:val="28"/>
              </w:rPr>
              <w:t>далеко</w:t>
            </w:r>
            <w:r w:rsidRPr="00AD00E6">
              <w:rPr>
                <w:rFonts w:eastAsia="Calibri"/>
                <w:sz w:val="28"/>
                <w:szCs w:val="28"/>
              </w:rPr>
              <w:t xml:space="preserve"> — </w:t>
            </w:r>
            <w:r w:rsidRPr="00AD00E6">
              <w:rPr>
                <w:rFonts w:eastAsia="Calibri"/>
                <w:i/>
                <w:iCs/>
                <w:sz w:val="28"/>
                <w:szCs w:val="28"/>
              </w:rPr>
              <w:t>близко.</w:t>
            </w:r>
          </w:p>
          <w:p w:rsidR="00901154" w:rsidRPr="00AD00E6" w:rsidRDefault="00901154" w:rsidP="00F479B4">
            <w:pPr>
              <w:widowControl w:val="0"/>
              <w:numPr>
                <w:ilvl w:val="0"/>
                <w:numId w:val="20"/>
              </w:numPr>
              <w:tabs>
                <w:tab w:val="left" w:pos="486"/>
              </w:tabs>
              <w:suppressAutoHyphens/>
              <w:spacing w:line="259" w:lineRule="exact"/>
              <w:ind w:left="20" w:right="40" w:firstLine="340"/>
              <w:jc w:val="both"/>
              <w:rPr>
                <w:rFonts w:eastAsia="Calibri"/>
                <w:sz w:val="28"/>
                <w:szCs w:val="28"/>
              </w:rPr>
            </w:pPr>
            <w:r w:rsidRPr="00AD00E6">
              <w:rPr>
                <w:rFonts w:eastAsia="Calibri"/>
                <w:sz w:val="28"/>
                <w:szCs w:val="28"/>
              </w:rPr>
              <w:t>Развивать умение составлять целостное изображение предмета из его частей.</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Январь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1</w:t>
            </w:r>
          </w:p>
          <w:p w:rsidR="00901154" w:rsidRPr="00AD00E6" w:rsidRDefault="00901154" w:rsidP="00F479B4">
            <w:pPr>
              <w:widowControl w:val="0"/>
              <w:numPr>
                <w:ilvl w:val="0"/>
                <w:numId w:val="20"/>
              </w:numPr>
              <w:tabs>
                <w:tab w:val="left" w:pos="523"/>
              </w:tabs>
              <w:suppressAutoHyphens/>
              <w:spacing w:line="259" w:lineRule="exact"/>
              <w:ind w:left="20" w:firstLine="340"/>
              <w:jc w:val="both"/>
              <w:rPr>
                <w:rFonts w:eastAsia="Calibri"/>
                <w:sz w:val="28"/>
                <w:szCs w:val="28"/>
              </w:rPr>
            </w:pPr>
            <w:r w:rsidRPr="00AD00E6">
              <w:rPr>
                <w:rFonts w:eastAsia="Calibri"/>
                <w:sz w:val="28"/>
                <w:szCs w:val="28"/>
              </w:rPr>
              <w:t>Упражнять в счете звуков на слух в пределах 5.</w:t>
            </w:r>
          </w:p>
          <w:p w:rsidR="00901154" w:rsidRPr="00AD00E6" w:rsidRDefault="00901154" w:rsidP="00F479B4">
            <w:pPr>
              <w:widowControl w:val="0"/>
              <w:numPr>
                <w:ilvl w:val="0"/>
                <w:numId w:val="20"/>
              </w:numPr>
              <w:tabs>
                <w:tab w:val="left" w:pos="523"/>
              </w:tabs>
              <w:suppressAutoHyphens/>
              <w:spacing w:line="259" w:lineRule="exact"/>
              <w:ind w:left="20" w:firstLine="340"/>
              <w:jc w:val="both"/>
              <w:rPr>
                <w:rFonts w:eastAsia="Calibri"/>
                <w:i/>
                <w:iCs/>
                <w:sz w:val="28"/>
                <w:szCs w:val="28"/>
              </w:rPr>
            </w:pPr>
            <w:r w:rsidRPr="00AD00E6">
              <w:rPr>
                <w:rFonts w:eastAsia="Calibri"/>
                <w:sz w:val="28"/>
                <w:szCs w:val="28"/>
              </w:rPr>
              <w:t xml:space="preserve">Уточнить представления о значении слов </w:t>
            </w:r>
            <w:r w:rsidRPr="00AD00E6">
              <w:rPr>
                <w:rFonts w:eastAsia="Calibri"/>
                <w:i/>
                <w:iCs/>
                <w:sz w:val="28"/>
                <w:szCs w:val="28"/>
              </w:rPr>
              <w:t>далеко — близко.</w:t>
            </w:r>
          </w:p>
          <w:p w:rsidR="00901154" w:rsidRPr="00AD00E6" w:rsidRDefault="00901154" w:rsidP="00F479B4">
            <w:pPr>
              <w:widowControl w:val="0"/>
              <w:numPr>
                <w:ilvl w:val="0"/>
                <w:numId w:val="20"/>
              </w:numPr>
              <w:tabs>
                <w:tab w:val="left" w:pos="558"/>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длинный, короче, самый короткий, короткий, длиннее, самый длинный.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2</w:t>
            </w:r>
          </w:p>
          <w:p w:rsidR="00901154" w:rsidRPr="00AD00E6" w:rsidRDefault="00901154" w:rsidP="00F479B4">
            <w:pPr>
              <w:widowControl w:val="0"/>
              <w:numPr>
                <w:ilvl w:val="0"/>
                <w:numId w:val="20"/>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Упражнять в счете звуков в пределах 5.</w:t>
            </w:r>
          </w:p>
          <w:p w:rsidR="00901154" w:rsidRPr="00AD00E6" w:rsidRDefault="00901154" w:rsidP="00F479B4">
            <w:pPr>
              <w:widowControl w:val="0"/>
              <w:numPr>
                <w:ilvl w:val="0"/>
                <w:numId w:val="20"/>
              </w:numPr>
              <w:tabs>
                <w:tab w:val="left" w:pos="562"/>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длинный, короче, самый короткий, короткий, длиннее, самый длинный.</w:t>
            </w:r>
          </w:p>
          <w:p w:rsidR="00901154" w:rsidRDefault="00901154" w:rsidP="00AC393E">
            <w:pPr>
              <w:tabs>
                <w:tab w:val="left" w:pos="2662"/>
              </w:tabs>
              <w:spacing w:line="100" w:lineRule="atLeast"/>
              <w:rPr>
                <w:sz w:val="28"/>
                <w:szCs w:val="28"/>
              </w:rPr>
            </w:pPr>
            <w:r>
              <w:rPr>
                <w:sz w:val="28"/>
                <w:szCs w:val="28"/>
              </w:rPr>
              <w:t>Упражнять в умении различать и называть знакомые геометрические фигуры: круг, квадрат, треугольник, прямоугольник</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259" w:lineRule="exact"/>
              <w:ind w:left="20"/>
              <w:rPr>
                <w:b/>
                <w:sz w:val="28"/>
                <w:szCs w:val="28"/>
              </w:rPr>
            </w:pPr>
            <w:r>
              <w:rPr>
                <w:b/>
                <w:sz w:val="28"/>
                <w:szCs w:val="28"/>
              </w:rPr>
              <w:t>Занятие 3</w:t>
            </w:r>
          </w:p>
          <w:p w:rsidR="00901154" w:rsidRPr="00AD00E6" w:rsidRDefault="00901154" w:rsidP="00F479B4">
            <w:pPr>
              <w:widowControl w:val="0"/>
              <w:numPr>
                <w:ilvl w:val="0"/>
                <w:numId w:val="20"/>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Упражнять в счете предметов на ощупь в пределах 5.</w:t>
            </w:r>
          </w:p>
          <w:p w:rsidR="00901154" w:rsidRPr="00AD00E6" w:rsidRDefault="00901154" w:rsidP="00F479B4">
            <w:pPr>
              <w:widowControl w:val="0"/>
              <w:numPr>
                <w:ilvl w:val="0"/>
                <w:numId w:val="20"/>
              </w:numPr>
              <w:tabs>
                <w:tab w:val="left" w:pos="533"/>
              </w:tabs>
              <w:suppressAutoHyphens/>
              <w:spacing w:line="259" w:lineRule="exact"/>
              <w:ind w:left="20" w:firstLine="340"/>
              <w:jc w:val="both"/>
              <w:rPr>
                <w:rFonts w:eastAsia="Calibri"/>
                <w:i/>
                <w:iCs/>
                <w:sz w:val="28"/>
                <w:szCs w:val="28"/>
              </w:rPr>
            </w:pPr>
            <w:r w:rsidRPr="00AD00E6">
              <w:rPr>
                <w:rFonts w:eastAsia="Calibri"/>
                <w:sz w:val="28"/>
                <w:szCs w:val="28"/>
              </w:rPr>
              <w:t xml:space="preserve">Объяснить значение слов </w:t>
            </w:r>
            <w:r w:rsidRPr="00AD00E6">
              <w:rPr>
                <w:rFonts w:eastAsia="Calibri"/>
                <w:i/>
                <w:iCs/>
                <w:sz w:val="28"/>
                <w:szCs w:val="28"/>
              </w:rPr>
              <w:t>вчера, сегодня, завтра.</w:t>
            </w:r>
          </w:p>
          <w:p w:rsidR="00901154" w:rsidRDefault="00901154" w:rsidP="00F479B4">
            <w:pPr>
              <w:widowControl w:val="0"/>
              <w:numPr>
                <w:ilvl w:val="0"/>
                <w:numId w:val="20"/>
              </w:numPr>
              <w:tabs>
                <w:tab w:val="left" w:pos="553"/>
              </w:tabs>
              <w:suppressAutoHyphens/>
              <w:spacing w:line="259" w:lineRule="exact"/>
              <w:ind w:left="20" w:right="40" w:firstLine="340"/>
              <w:jc w:val="both"/>
              <w:rPr>
                <w:rFonts w:eastAsia="Calibri"/>
                <w:i/>
                <w:iCs/>
                <w:sz w:val="28"/>
                <w:szCs w:val="28"/>
                <w:lang w:val="en-US"/>
              </w:rPr>
            </w:pPr>
            <w:r w:rsidRPr="00AD00E6">
              <w:rPr>
                <w:rFonts w:eastAsia="Calibri"/>
                <w:sz w:val="28"/>
                <w:szCs w:val="28"/>
              </w:rPr>
              <w:t xml:space="preserve">Развивать умение сравнивать предметы по их пространственному расположению </w:t>
            </w:r>
            <w:r>
              <w:rPr>
                <w:rFonts w:eastAsia="Calibri"/>
                <w:i/>
                <w:iCs/>
                <w:sz w:val="28"/>
                <w:szCs w:val="28"/>
                <w:lang w:val="en-US"/>
              </w:rPr>
              <w:t>(</w:t>
            </w:r>
            <w:proofErr w:type="spellStart"/>
            <w:r>
              <w:rPr>
                <w:rFonts w:eastAsia="Calibri"/>
                <w:i/>
                <w:iCs/>
                <w:sz w:val="28"/>
                <w:szCs w:val="28"/>
                <w:lang w:val="en-US"/>
              </w:rPr>
              <w:t>слева</w:t>
            </w:r>
            <w:proofErr w:type="spellEnd"/>
            <w:r>
              <w:rPr>
                <w:rFonts w:eastAsia="Calibri"/>
                <w:i/>
                <w:iCs/>
                <w:sz w:val="28"/>
                <w:szCs w:val="28"/>
                <w:lang w:val="en-US"/>
              </w:rPr>
              <w:t xml:space="preserve">, </w:t>
            </w:r>
            <w:proofErr w:type="spellStart"/>
            <w:r>
              <w:rPr>
                <w:rFonts w:eastAsia="Calibri"/>
                <w:i/>
                <w:iCs/>
                <w:sz w:val="28"/>
                <w:szCs w:val="28"/>
                <w:lang w:val="en-US"/>
              </w:rPr>
              <w:t>справа</w:t>
            </w:r>
            <w:proofErr w:type="spellEnd"/>
            <w:r>
              <w:rPr>
                <w:rFonts w:eastAsia="Calibri"/>
                <w:i/>
                <w:iCs/>
                <w:sz w:val="28"/>
                <w:szCs w:val="28"/>
                <w:lang w:val="en-US"/>
              </w:rPr>
              <w:t xml:space="preserve">, </w:t>
            </w:r>
            <w:proofErr w:type="spellStart"/>
            <w:r>
              <w:rPr>
                <w:rFonts w:eastAsia="Calibri"/>
                <w:i/>
                <w:iCs/>
                <w:sz w:val="28"/>
                <w:szCs w:val="28"/>
                <w:lang w:val="en-US"/>
              </w:rPr>
              <w:t>налево</w:t>
            </w:r>
            <w:proofErr w:type="spellEnd"/>
            <w:r>
              <w:rPr>
                <w:rFonts w:eastAsia="Calibri"/>
                <w:i/>
                <w:iCs/>
                <w:sz w:val="28"/>
                <w:szCs w:val="28"/>
                <w:lang w:val="en-US"/>
              </w:rPr>
              <w:t xml:space="preserve">, </w:t>
            </w:r>
            <w:proofErr w:type="spellStart"/>
            <w:r>
              <w:rPr>
                <w:rFonts w:eastAsia="Calibri"/>
                <w:i/>
                <w:iCs/>
                <w:sz w:val="28"/>
                <w:szCs w:val="28"/>
                <w:lang w:val="en-US"/>
              </w:rPr>
              <w:t>направо</w:t>
            </w:r>
            <w:proofErr w:type="spellEnd"/>
            <w:r>
              <w:rPr>
                <w:rFonts w:eastAsia="Calibri"/>
                <w:i/>
                <w:iCs/>
                <w:sz w:val="28"/>
                <w:szCs w:val="28"/>
                <w:lang w:val="en-US"/>
              </w:rPr>
              <w:t>).</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Февраль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1"/>
              </w:numPr>
              <w:tabs>
                <w:tab w:val="left" w:pos="542"/>
              </w:tabs>
              <w:suppressAutoHyphens/>
              <w:spacing w:line="259" w:lineRule="exact"/>
              <w:ind w:left="20" w:firstLine="340"/>
              <w:jc w:val="both"/>
              <w:rPr>
                <w:rFonts w:eastAsia="Calibri"/>
                <w:sz w:val="28"/>
                <w:szCs w:val="28"/>
              </w:rPr>
            </w:pPr>
            <w:r w:rsidRPr="00AD00E6">
              <w:rPr>
                <w:rFonts w:eastAsia="Calibri"/>
                <w:sz w:val="28"/>
                <w:szCs w:val="28"/>
              </w:rPr>
              <w:t>Продолжать упражнять в счете предметов на ощупь в пределах 5.</w:t>
            </w:r>
          </w:p>
          <w:p w:rsidR="00901154" w:rsidRPr="00AD00E6" w:rsidRDefault="00901154" w:rsidP="00F479B4">
            <w:pPr>
              <w:widowControl w:val="0"/>
              <w:numPr>
                <w:ilvl w:val="0"/>
                <w:numId w:val="21"/>
              </w:numPr>
              <w:tabs>
                <w:tab w:val="left" w:pos="533"/>
              </w:tabs>
              <w:suppressAutoHyphens/>
              <w:spacing w:line="259" w:lineRule="exact"/>
              <w:ind w:left="20" w:firstLine="340"/>
              <w:jc w:val="both"/>
              <w:rPr>
                <w:rFonts w:eastAsia="Calibri"/>
                <w:i/>
                <w:iCs/>
                <w:sz w:val="28"/>
                <w:szCs w:val="28"/>
              </w:rPr>
            </w:pPr>
            <w:r w:rsidRPr="00AD00E6">
              <w:rPr>
                <w:rFonts w:eastAsia="Calibri"/>
                <w:sz w:val="28"/>
                <w:szCs w:val="28"/>
              </w:rPr>
              <w:t xml:space="preserve">Закреплять представления о значении слов </w:t>
            </w:r>
            <w:r w:rsidRPr="00AD00E6">
              <w:rPr>
                <w:rFonts w:eastAsia="Calibri"/>
                <w:i/>
                <w:iCs/>
                <w:sz w:val="28"/>
                <w:szCs w:val="28"/>
              </w:rPr>
              <w:t>вчера, сегодня, завтра.</w:t>
            </w:r>
          </w:p>
          <w:p w:rsidR="00901154" w:rsidRPr="00AD00E6" w:rsidRDefault="00901154" w:rsidP="00F479B4">
            <w:pPr>
              <w:widowControl w:val="0"/>
              <w:numPr>
                <w:ilvl w:val="0"/>
                <w:numId w:val="21"/>
              </w:numPr>
              <w:tabs>
                <w:tab w:val="left" w:pos="529"/>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широкий, уже, самый узкий, узкий, шире, самый широкий.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1"/>
              </w:numPr>
              <w:tabs>
                <w:tab w:val="left" w:pos="528"/>
              </w:tabs>
              <w:suppressAutoHyphens/>
              <w:spacing w:line="259" w:lineRule="exact"/>
              <w:ind w:left="20" w:firstLine="340"/>
              <w:jc w:val="both"/>
              <w:rPr>
                <w:rFonts w:eastAsia="Calibri"/>
                <w:sz w:val="28"/>
                <w:szCs w:val="28"/>
              </w:rPr>
            </w:pPr>
            <w:r w:rsidRPr="00AD00E6">
              <w:rPr>
                <w:rFonts w:eastAsia="Calibri"/>
                <w:sz w:val="28"/>
                <w:szCs w:val="28"/>
              </w:rPr>
              <w:t>Учить считать движения в пределах 5.</w:t>
            </w:r>
          </w:p>
          <w:p w:rsidR="00901154" w:rsidRPr="00AD00E6" w:rsidRDefault="00901154" w:rsidP="00F479B4">
            <w:pPr>
              <w:widowControl w:val="0"/>
              <w:numPr>
                <w:ilvl w:val="0"/>
                <w:numId w:val="21"/>
              </w:numPr>
              <w:tabs>
                <w:tab w:val="left" w:pos="514"/>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умении ориентироваться в пространстве и обозначать пространственные направления относительно себя словами: </w:t>
            </w:r>
            <w:r w:rsidRPr="00AD00E6">
              <w:rPr>
                <w:rFonts w:eastAsia="Calibri"/>
                <w:i/>
                <w:iCs/>
                <w:sz w:val="28"/>
                <w:szCs w:val="28"/>
              </w:rPr>
              <w:t>вверху, внизу, слева, справа, впереди, сзади.</w:t>
            </w:r>
          </w:p>
          <w:p w:rsidR="00901154" w:rsidRPr="00AD00E6" w:rsidRDefault="00901154" w:rsidP="00F479B4">
            <w:pPr>
              <w:widowControl w:val="0"/>
              <w:numPr>
                <w:ilvl w:val="0"/>
                <w:numId w:val="21"/>
              </w:numPr>
              <w:tabs>
                <w:tab w:val="left" w:pos="562"/>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AD00E6">
              <w:rPr>
                <w:rFonts w:eastAsia="Calibri"/>
                <w:i/>
                <w:iCs/>
                <w:sz w:val="28"/>
                <w:szCs w:val="28"/>
              </w:rPr>
              <w:t>широкий, уже, самый узкий, узкий, шире, самый широкий.</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1"/>
              </w:numPr>
              <w:tabs>
                <w:tab w:val="left" w:pos="543"/>
              </w:tabs>
              <w:suppressAutoHyphens/>
              <w:spacing w:line="259" w:lineRule="exact"/>
              <w:ind w:left="20" w:right="20" w:firstLine="340"/>
              <w:jc w:val="both"/>
              <w:rPr>
                <w:rFonts w:eastAsia="Calibri"/>
                <w:sz w:val="28"/>
                <w:szCs w:val="28"/>
              </w:rPr>
            </w:pPr>
            <w:r w:rsidRPr="00AD00E6">
              <w:rPr>
                <w:rFonts w:eastAsia="Calibri"/>
                <w:sz w:val="28"/>
                <w:szCs w:val="28"/>
              </w:rPr>
              <w:t>Учить воспроизводить указанное количество движений (в пределах 5).</w:t>
            </w:r>
          </w:p>
          <w:p w:rsidR="00901154" w:rsidRPr="00AD00E6" w:rsidRDefault="00901154" w:rsidP="00F479B4">
            <w:pPr>
              <w:widowControl w:val="0"/>
              <w:numPr>
                <w:ilvl w:val="0"/>
                <w:numId w:val="21"/>
              </w:numPr>
              <w:tabs>
                <w:tab w:val="left" w:pos="519"/>
              </w:tabs>
              <w:suppressAutoHyphens/>
              <w:spacing w:line="259" w:lineRule="exact"/>
              <w:ind w:left="20" w:right="20" w:firstLine="340"/>
              <w:jc w:val="both"/>
              <w:rPr>
                <w:rFonts w:eastAsia="Calibri"/>
                <w:sz w:val="28"/>
                <w:szCs w:val="28"/>
              </w:rPr>
            </w:pPr>
            <w:r w:rsidRPr="00AD00E6">
              <w:rPr>
                <w:rFonts w:eastAsia="Calibri"/>
                <w:sz w:val="28"/>
                <w:szCs w:val="28"/>
              </w:rPr>
              <w:t>Упражнять в умении называть и различать знакомые геометрические фигуры: круг, квадрат, треугольник, прямоугольник.</w:t>
            </w:r>
          </w:p>
          <w:p w:rsidR="00901154" w:rsidRDefault="00901154" w:rsidP="00AC393E">
            <w:pPr>
              <w:tabs>
                <w:tab w:val="left" w:pos="2662"/>
              </w:tabs>
              <w:spacing w:line="100" w:lineRule="atLeast"/>
              <w:rPr>
                <w:rFonts w:eastAsia="Courier New"/>
                <w:i/>
                <w:iCs/>
                <w:sz w:val="28"/>
                <w:szCs w:val="28"/>
              </w:rPr>
            </w:pPr>
            <w:r>
              <w:rPr>
                <w:sz w:val="28"/>
                <w:szCs w:val="28"/>
              </w:rPr>
              <w:t xml:space="preserve">Совершенствовать представления о частях суток и их последовательности: </w:t>
            </w:r>
            <w:r>
              <w:rPr>
                <w:rFonts w:eastAsia="Courier New"/>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1"/>
              </w:numPr>
              <w:tabs>
                <w:tab w:val="left" w:pos="553"/>
              </w:tabs>
              <w:suppressAutoHyphens/>
              <w:spacing w:line="259" w:lineRule="exact"/>
              <w:ind w:left="20" w:right="20" w:firstLine="340"/>
              <w:jc w:val="both"/>
              <w:rPr>
                <w:rFonts w:eastAsia="Calibri"/>
                <w:sz w:val="28"/>
                <w:szCs w:val="28"/>
              </w:rPr>
            </w:pPr>
            <w:r w:rsidRPr="00AD00E6">
              <w:rPr>
                <w:rFonts w:eastAsia="Calibri"/>
                <w:sz w:val="28"/>
                <w:szCs w:val="28"/>
              </w:rPr>
              <w:t>Упражнять в умении воспроизводить указанное количество движений (в пределах 5).</w:t>
            </w:r>
          </w:p>
          <w:p w:rsidR="00901154" w:rsidRPr="00AD00E6" w:rsidRDefault="00901154" w:rsidP="00F479B4">
            <w:pPr>
              <w:widowControl w:val="0"/>
              <w:numPr>
                <w:ilvl w:val="0"/>
                <w:numId w:val="21"/>
              </w:numPr>
              <w:tabs>
                <w:tab w:val="left" w:pos="534"/>
              </w:tabs>
              <w:suppressAutoHyphens/>
              <w:spacing w:line="259" w:lineRule="exact"/>
              <w:ind w:left="20" w:right="20" w:firstLine="340"/>
              <w:jc w:val="both"/>
              <w:rPr>
                <w:rFonts w:eastAsia="Calibri"/>
                <w:sz w:val="28"/>
                <w:szCs w:val="28"/>
              </w:rPr>
            </w:pPr>
            <w:r w:rsidRPr="00AD00E6">
              <w:rPr>
                <w:rFonts w:eastAsia="Calibri"/>
                <w:sz w:val="28"/>
                <w:szCs w:val="28"/>
              </w:rPr>
              <w:t>Учить двигаться в заданном направлении (вперед, назад, налево, направо).</w:t>
            </w:r>
          </w:p>
          <w:p w:rsidR="00901154" w:rsidRPr="00AD00E6" w:rsidRDefault="00901154" w:rsidP="00F479B4">
            <w:pPr>
              <w:widowControl w:val="0"/>
              <w:numPr>
                <w:ilvl w:val="0"/>
                <w:numId w:val="21"/>
              </w:numPr>
              <w:tabs>
                <w:tab w:val="left" w:pos="519"/>
              </w:tabs>
              <w:suppressAutoHyphens/>
              <w:spacing w:after="395" w:line="259" w:lineRule="exact"/>
              <w:ind w:left="20" w:right="20" w:firstLine="340"/>
              <w:jc w:val="both"/>
              <w:rPr>
                <w:rFonts w:eastAsia="Calibri"/>
                <w:sz w:val="28"/>
                <w:szCs w:val="28"/>
              </w:rPr>
            </w:pPr>
            <w:r w:rsidRPr="00AD00E6">
              <w:rPr>
                <w:rFonts w:eastAsia="Calibri"/>
                <w:sz w:val="28"/>
                <w:szCs w:val="28"/>
              </w:rPr>
              <w:t>Закреплять умение составлять целостное изображение предмета из отдельных частей.</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lastRenderedPageBreak/>
              <w:t>Март</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1"/>
              </w:numPr>
              <w:tabs>
                <w:tab w:val="left" w:pos="533"/>
              </w:tabs>
              <w:suppressAutoHyphens/>
              <w:spacing w:line="259" w:lineRule="exact"/>
              <w:ind w:left="20" w:firstLine="340"/>
              <w:jc w:val="both"/>
              <w:rPr>
                <w:rFonts w:eastAsia="Calibri"/>
                <w:sz w:val="28"/>
                <w:szCs w:val="28"/>
              </w:rPr>
            </w:pPr>
            <w:r w:rsidRPr="00AD00E6">
              <w:rPr>
                <w:rFonts w:eastAsia="Calibri"/>
                <w:sz w:val="28"/>
                <w:szCs w:val="28"/>
              </w:rPr>
              <w:t>Закреплять умение двигаться в заданном направлении.</w:t>
            </w:r>
          </w:p>
          <w:p w:rsidR="00901154" w:rsidRPr="00AD00E6" w:rsidRDefault="00901154" w:rsidP="00F479B4">
            <w:pPr>
              <w:widowControl w:val="0"/>
              <w:numPr>
                <w:ilvl w:val="0"/>
                <w:numId w:val="21"/>
              </w:numPr>
              <w:tabs>
                <w:tab w:val="left" w:pos="519"/>
              </w:tabs>
              <w:suppressAutoHyphens/>
              <w:spacing w:line="259" w:lineRule="exact"/>
              <w:ind w:left="20" w:right="20" w:firstLine="340"/>
              <w:jc w:val="both"/>
              <w:rPr>
                <w:rFonts w:eastAsia="Calibri"/>
                <w:sz w:val="28"/>
                <w:szCs w:val="28"/>
              </w:rPr>
            </w:pPr>
            <w:r w:rsidRPr="00AD00E6">
              <w:rPr>
                <w:rFonts w:eastAsia="Calibri"/>
                <w:sz w:val="28"/>
                <w:szCs w:val="28"/>
              </w:rPr>
              <w:t>Объяснить, что результат счета не зависит от величины предметов (в пределах 5).</w:t>
            </w:r>
          </w:p>
          <w:p w:rsidR="00901154" w:rsidRDefault="00901154" w:rsidP="00F479B4">
            <w:pPr>
              <w:numPr>
                <w:ilvl w:val="0"/>
                <w:numId w:val="21"/>
              </w:numPr>
              <w:suppressAutoHyphens/>
              <w:spacing w:line="100" w:lineRule="atLeast"/>
              <w:ind w:right="40"/>
              <w:rPr>
                <w:sz w:val="28"/>
                <w:szCs w:val="28"/>
              </w:rPr>
            </w:pPr>
            <w:r>
              <w:rPr>
                <w:sz w:val="28"/>
                <w:szCs w:val="28"/>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sz w:val="28"/>
                <w:szCs w:val="28"/>
              </w:rPr>
            </w:pPr>
            <w:r w:rsidRPr="00AD00E6">
              <w:rPr>
                <w:rFonts w:eastAsia="Calibri"/>
                <w:sz w:val="28"/>
                <w:szCs w:val="28"/>
              </w:rPr>
              <w:t>Закреплять представление о том, что результат счета не зависит от величины предметов.</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высокий, ниже, самый низкий, низкий, выше, самый высокий.</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sz w:val="28"/>
                <w:szCs w:val="28"/>
              </w:rPr>
            </w:pPr>
            <w:r w:rsidRPr="00AD00E6">
              <w:rPr>
                <w:rFonts w:eastAsia="Calibri"/>
                <w:sz w:val="28"/>
                <w:szCs w:val="28"/>
              </w:rPr>
              <w:t>Упражнять в умении находить одинаковые игрушки по цвету или величине.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2"/>
              </w:numPr>
              <w:tabs>
                <w:tab w:val="left" w:pos="577"/>
              </w:tabs>
              <w:suppressAutoHyphens/>
              <w:spacing w:line="259" w:lineRule="exact"/>
              <w:ind w:left="20" w:right="40" w:firstLine="340"/>
              <w:jc w:val="both"/>
              <w:rPr>
                <w:rFonts w:eastAsia="Calibri"/>
                <w:sz w:val="28"/>
                <w:szCs w:val="28"/>
              </w:rPr>
            </w:pPr>
            <w:r w:rsidRPr="00AD00E6">
              <w:rPr>
                <w:rFonts w:eastAsia="Calibri"/>
                <w:sz w:val="28"/>
                <w:szCs w:val="28"/>
              </w:rPr>
              <w:t>Показать независимость результата счета от расстояния между предметами (в пределах 5).</w:t>
            </w:r>
          </w:p>
          <w:p w:rsidR="00901154" w:rsidRPr="00AD00E6" w:rsidRDefault="00901154" w:rsidP="00F479B4">
            <w:pPr>
              <w:widowControl w:val="0"/>
              <w:numPr>
                <w:ilvl w:val="0"/>
                <w:numId w:val="22"/>
              </w:numPr>
              <w:tabs>
                <w:tab w:val="left" w:pos="500"/>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высокий, ниже, самый низкий, выше.</w:t>
            </w:r>
          </w:p>
          <w:p w:rsidR="00901154" w:rsidRPr="00AD00E6" w:rsidRDefault="00901154" w:rsidP="00F479B4">
            <w:pPr>
              <w:widowControl w:val="0"/>
              <w:numPr>
                <w:ilvl w:val="0"/>
                <w:numId w:val="22"/>
              </w:numPr>
              <w:tabs>
                <w:tab w:val="left" w:pos="538"/>
              </w:tabs>
              <w:suppressAutoHyphens/>
              <w:spacing w:line="259" w:lineRule="exact"/>
              <w:ind w:left="20" w:right="40" w:firstLine="340"/>
              <w:jc w:val="both"/>
              <w:rPr>
                <w:rFonts w:eastAsia="Calibri"/>
                <w:sz w:val="28"/>
                <w:szCs w:val="28"/>
              </w:rPr>
            </w:pPr>
            <w:r w:rsidRPr="00AD00E6">
              <w:rPr>
                <w:rFonts w:eastAsia="Calibri"/>
                <w:sz w:val="28"/>
                <w:szCs w:val="28"/>
              </w:rPr>
              <w:t>Упражнять в умении различать и называть геометрические фигуры: куб, шар.</w:t>
            </w:r>
          </w:p>
        </w:tc>
      </w:tr>
      <w:tr w:rsidR="00901154" w:rsidTr="00AC393E">
        <w:trPr>
          <w:cantSplit/>
          <w:trHeight w:val="1701"/>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sz w:val="28"/>
                <w:szCs w:val="28"/>
              </w:rPr>
            </w:pPr>
            <w:r w:rsidRPr="00AD00E6">
              <w:rPr>
                <w:rFonts w:eastAsia="Calibri"/>
                <w:sz w:val="28"/>
                <w:szCs w:val="28"/>
              </w:rPr>
              <w:t>Закреплять представления о том, что результат счета не зависит от расстояния между предметами (в пределах 5).</w:t>
            </w:r>
          </w:p>
          <w:p w:rsidR="00901154" w:rsidRPr="00AD00E6" w:rsidRDefault="00901154" w:rsidP="00F479B4">
            <w:pPr>
              <w:widowControl w:val="0"/>
              <w:numPr>
                <w:ilvl w:val="0"/>
                <w:numId w:val="22"/>
              </w:numPr>
              <w:tabs>
                <w:tab w:val="left" w:pos="558"/>
              </w:tabs>
              <w:suppressAutoHyphens/>
              <w:spacing w:line="259" w:lineRule="exact"/>
              <w:ind w:left="20" w:right="40" w:firstLine="340"/>
              <w:jc w:val="both"/>
              <w:rPr>
                <w:rFonts w:eastAsia="Calibri"/>
                <w:sz w:val="28"/>
                <w:szCs w:val="28"/>
              </w:rPr>
            </w:pPr>
            <w:r w:rsidRPr="00AD00E6">
              <w:rPr>
                <w:rFonts w:eastAsia="Calibri"/>
                <w:sz w:val="28"/>
                <w:szCs w:val="28"/>
              </w:rPr>
              <w:t>Продолжать знакомить с цилиндром на основе сравнения его с шаром.</w:t>
            </w:r>
          </w:p>
          <w:p w:rsidR="00901154" w:rsidRPr="00AD00E6" w:rsidRDefault="00901154" w:rsidP="00F479B4">
            <w:pPr>
              <w:widowControl w:val="0"/>
              <w:numPr>
                <w:ilvl w:val="0"/>
                <w:numId w:val="22"/>
              </w:numPr>
              <w:tabs>
                <w:tab w:val="left" w:pos="523"/>
              </w:tabs>
              <w:suppressAutoHyphens/>
              <w:spacing w:after="375" w:line="259" w:lineRule="exact"/>
              <w:ind w:left="20" w:firstLine="340"/>
              <w:jc w:val="both"/>
              <w:rPr>
                <w:rFonts w:eastAsia="Calibri"/>
                <w:sz w:val="28"/>
                <w:szCs w:val="28"/>
              </w:rPr>
            </w:pPr>
            <w:r w:rsidRPr="00AD00E6">
              <w:rPr>
                <w:rFonts w:eastAsia="Calibri"/>
                <w:sz w:val="28"/>
                <w:szCs w:val="28"/>
              </w:rPr>
              <w:t>Упражнять в умении двигаться в заданном направлении.</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Апрель</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sz w:val="28"/>
                <w:szCs w:val="28"/>
              </w:rPr>
            </w:pPr>
            <w:r w:rsidRPr="00AD00E6">
              <w:rPr>
                <w:rFonts w:eastAsia="Calibri"/>
                <w:sz w:val="28"/>
                <w:szCs w:val="28"/>
              </w:rPr>
              <w:t>Показать независимость результата счета от формы расположения предметов в пространстве.</w:t>
            </w:r>
          </w:p>
          <w:p w:rsidR="00901154" w:rsidRPr="00AD00E6" w:rsidRDefault="00901154" w:rsidP="00F479B4">
            <w:pPr>
              <w:widowControl w:val="0"/>
              <w:numPr>
                <w:ilvl w:val="0"/>
                <w:numId w:val="22"/>
              </w:numPr>
              <w:tabs>
                <w:tab w:val="left" w:pos="562"/>
              </w:tabs>
              <w:suppressAutoHyphens/>
              <w:spacing w:line="259" w:lineRule="exact"/>
              <w:ind w:left="20" w:right="40" w:firstLine="340"/>
              <w:jc w:val="both"/>
              <w:rPr>
                <w:rFonts w:eastAsia="Calibri"/>
                <w:sz w:val="28"/>
                <w:szCs w:val="28"/>
              </w:rPr>
            </w:pPr>
            <w:r w:rsidRPr="00AD00E6">
              <w:rPr>
                <w:rFonts w:eastAsia="Calibri"/>
                <w:sz w:val="28"/>
                <w:szCs w:val="28"/>
              </w:rPr>
              <w:t>Продолжать знакомить с цилиндром на основе сравнения его с шаром и кубом.</w:t>
            </w:r>
          </w:p>
          <w:p w:rsidR="00901154" w:rsidRPr="00AD00E6" w:rsidRDefault="00901154" w:rsidP="00F479B4">
            <w:pPr>
              <w:widowControl w:val="0"/>
              <w:numPr>
                <w:ilvl w:val="0"/>
                <w:numId w:val="22"/>
              </w:numPr>
              <w:tabs>
                <w:tab w:val="left" w:pos="518"/>
              </w:tabs>
              <w:suppressAutoHyphens/>
              <w:spacing w:line="259" w:lineRule="exact"/>
              <w:ind w:left="20" w:firstLine="340"/>
              <w:jc w:val="both"/>
              <w:rPr>
                <w:rFonts w:eastAsia="Calibri"/>
                <w:i/>
                <w:iCs/>
                <w:sz w:val="28"/>
                <w:szCs w:val="28"/>
              </w:rPr>
            </w:pPr>
            <w:r w:rsidRPr="00AD00E6">
              <w:rPr>
                <w:rFonts w:eastAsia="Calibri"/>
                <w:sz w:val="28"/>
                <w:szCs w:val="28"/>
              </w:rPr>
              <w:t xml:space="preserve">Совершенствовать представления о значении слов </w:t>
            </w:r>
            <w:r w:rsidRPr="00AD00E6">
              <w:rPr>
                <w:rFonts w:eastAsia="Calibri"/>
                <w:i/>
                <w:iCs/>
                <w:sz w:val="28"/>
                <w:szCs w:val="28"/>
              </w:rPr>
              <w:t>далеко</w:t>
            </w:r>
            <w:r w:rsidRPr="00AD00E6">
              <w:rPr>
                <w:rFonts w:eastAsia="Calibri"/>
                <w:sz w:val="28"/>
                <w:szCs w:val="28"/>
              </w:rPr>
              <w:t xml:space="preserve"> — </w:t>
            </w:r>
            <w:r w:rsidRPr="00AD00E6">
              <w:rPr>
                <w:rFonts w:eastAsia="Calibri"/>
                <w:i/>
                <w:iCs/>
                <w:sz w:val="28"/>
                <w:szCs w:val="28"/>
              </w:rPr>
              <w:t>близко.</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2"/>
              </w:numPr>
              <w:tabs>
                <w:tab w:val="left" w:pos="534"/>
              </w:tabs>
              <w:suppressAutoHyphens/>
              <w:spacing w:line="259" w:lineRule="exact"/>
              <w:ind w:left="20" w:right="40" w:firstLine="340"/>
              <w:jc w:val="both"/>
              <w:rPr>
                <w:rFonts w:eastAsia="Calibri"/>
                <w:sz w:val="28"/>
                <w:szCs w:val="28"/>
              </w:rPr>
            </w:pPr>
            <w:r w:rsidRPr="00AD00E6">
              <w:rPr>
                <w:rFonts w:eastAsia="Calibri"/>
                <w:sz w:val="28"/>
                <w:szCs w:val="28"/>
              </w:rPr>
              <w:t>Закреплять навыки количественного и порядкового счета в пределах 5, учить отвечать на вопросы «Сколько?», «Который по счету?» и т. д.</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w:t>
            </w:r>
            <w:r w:rsidRPr="00AD00E6">
              <w:rPr>
                <w:rFonts w:eastAsia="Calibri"/>
                <w:sz w:val="28"/>
                <w:szCs w:val="28"/>
              </w:rPr>
              <w:t xml:space="preserve">, </w:t>
            </w:r>
            <w:r w:rsidRPr="00AD00E6">
              <w:rPr>
                <w:rFonts w:eastAsia="Calibri"/>
                <w:i/>
                <w:iCs/>
                <w:sz w:val="28"/>
                <w:szCs w:val="28"/>
              </w:rPr>
              <w:t>еще меньше, самый маленький, больше.</w:t>
            </w:r>
          </w:p>
          <w:p w:rsidR="00901154" w:rsidRPr="00AD00E6" w:rsidRDefault="00901154" w:rsidP="00F479B4">
            <w:pPr>
              <w:widowControl w:val="0"/>
              <w:numPr>
                <w:ilvl w:val="0"/>
                <w:numId w:val="22"/>
              </w:numPr>
              <w:tabs>
                <w:tab w:val="left" w:pos="534"/>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устанавливать последовательность частей суток: </w:t>
            </w:r>
            <w:r w:rsidRPr="00AD00E6">
              <w:rPr>
                <w:rFonts w:eastAsia="Calibri"/>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3"/>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Упражнять в счете и отсчете предметов на слух, на ощупь (в пределах 5).</w:t>
            </w:r>
          </w:p>
          <w:p w:rsidR="00901154" w:rsidRPr="00AD00E6" w:rsidRDefault="00901154" w:rsidP="00F479B4">
            <w:pPr>
              <w:widowControl w:val="0"/>
              <w:numPr>
                <w:ilvl w:val="0"/>
                <w:numId w:val="23"/>
              </w:numPr>
              <w:tabs>
                <w:tab w:val="left" w:pos="510"/>
              </w:tabs>
              <w:suppressAutoHyphens/>
              <w:spacing w:line="259" w:lineRule="exact"/>
              <w:ind w:left="20" w:right="20" w:firstLine="340"/>
              <w:jc w:val="both"/>
              <w:rPr>
                <w:rFonts w:eastAsia="Calibri"/>
                <w:sz w:val="28"/>
                <w:szCs w:val="28"/>
              </w:rPr>
            </w:pPr>
            <w:r w:rsidRPr="00AD00E6">
              <w:rPr>
                <w:rFonts w:eastAsia="Calibri"/>
                <w:sz w:val="28"/>
                <w:szCs w:val="28"/>
              </w:rPr>
              <w:t>Учить соотносить форму предметов с геометрическими фигурами: шаром и кубом.</w:t>
            </w:r>
          </w:p>
          <w:p w:rsidR="00901154" w:rsidRPr="00AD00E6" w:rsidRDefault="00901154" w:rsidP="00F479B4">
            <w:pPr>
              <w:widowControl w:val="0"/>
              <w:numPr>
                <w:ilvl w:val="0"/>
                <w:numId w:val="23"/>
              </w:numPr>
              <w:tabs>
                <w:tab w:val="left" w:pos="523"/>
              </w:tabs>
              <w:suppressAutoHyphens/>
              <w:spacing w:line="259" w:lineRule="exact"/>
              <w:ind w:left="20" w:firstLine="340"/>
              <w:jc w:val="both"/>
              <w:rPr>
                <w:rFonts w:eastAsia="Calibri"/>
                <w:sz w:val="28"/>
                <w:szCs w:val="28"/>
              </w:rPr>
            </w:pPr>
            <w:r w:rsidRPr="00AD00E6">
              <w:rPr>
                <w:rFonts w:eastAsia="Calibri"/>
                <w:sz w:val="28"/>
                <w:szCs w:val="28"/>
              </w:rPr>
              <w:t>Развивать умение сравнивать предметы по цвету форме, величине.</w:t>
            </w:r>
          </w:p>
        </w:tc>
      </w:tr>
      <w:tr w:rsidR="00901154" w:rsidTr="00AC393E">
        <w:trPr>
          <w:cantSplit/>
          <w:trHeight w:val="2683"/>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3"/>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Закреплять представления о том, что результат счета не зависит от качественных признаков предмета (размера, цвета).</w:t>
            </w:r>
          </w:p>
          <w:p w:rsidR="00901154" w:rsidRPr="00AD00E6" w:rsidRDefault="00901154" w:rsidP="00F479B4">
            <w:pPr>
              <w:widowControl w:val="0"/>
              <w:numPr>
                <w:ilvl w:val="0"/>
                <w:numId w:val="23"/>
              </w:numPr>
              <w:tabs>
                <w:tab w:val="left" w:pos="543"/>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 еще меньше, самый маленький, больше.</w:t>
            </w:r>
          </w:p>
          <w:p w:rsidR="00901154" w:rsidRPr="00AD00E6" w:rsidRDefault="00901154" w:rsidP="00F479B4">
            <w:pPr>
              <w:widowControl w:val="0"/>
              <w:numPr>
                <w:ilvl w:val="0"/>
                <w:numId w:val="23"/>
              </w:numPr>
              <w:tabs>
                <w:tab w:val="left" w:pos="538"/>
              </w:tabs>
              <w:suppressAutoHyphens/>
              <w:spacing w:after="367" w:line="259" w:lineRule="exact"/>
              <w:ind w:left="20" w:right="20" w:firstLine="340"/>
              <w:jc w:val="both"/>
              <w:rPr>
                <w:rFonts w:eastAsia="Calibri"/>
                <w:i/>
                <w:iCs/>
                <w:sz w:val="28"/>
                <w:szCs w:val="28"/>
              </w:rPr>
            </w:pPr>
            <w:r w:rsidRPr="00AD00E6">
              <w:rPr>
                <w:rFonts w:eastAsia="Calibri"/>
                <w:sz w:val="28"/>
                <w:szCs w:val="28"/>
              </w:rPr>
              <w:t xml:space="preserve">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AD00E6">
              <w:rPr>
                <w:rFonts w:eastAsia="Calibri"/>
                <w:i/>
                <w:iCs/>
                <w:sz w:val="28"/>
                <w:szCs w:val="28"/>
              </w:rPr>
              <w:t>вперед, назад, налево, направо, вверх, вниз.</w:t>
            </w:r>
          </w:p>
        </w:tc>
      </w:tr>
      <w:tr w:rsidR="00901154" w:rsidTr="00AC393E">
        <w:trPr>
          <w:cantSplit/>
          <w:trHeight w:val="145"/>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tabs>
                <w:tab w:val="left" w:pos="2662"/>
              </w:tabs>
              <w:spacing w:line="100" w:lineRule="atLeast"/>
              <w:ind w:left="113" w:right="113"/>
              <w:jc w:val="center"/>
              <w:rPr>
                <w:b/>
                <w:sz w:val="28"/>
                <w:szCs w:val="28"/>
              </w:rPr>
            </w:pPr>
            <w:r>
              <w:rPr>
                <w:b/>
                <w:sz w:val="28"/>
                <w:szCs w:val="28"/>
              </w:rPr>
              <w:t>Май</w:t>
            </w:r>
          </w:p>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1</w:t>
            </w:r>
          </w:p>
          <w:p w:rsidR="00901154" w:rsidRPr="00AD00E6" w:rsidRDefault="00901154" w:rsidP="00F479B4">
            <w:pPr>
              <w:widowControl w:val="0"/>
              <w:numPr>
                <w:ilvl w:val="0"/>
                <w:numId w:val="24"/>
              </w:numPr>
              <w:tabs>
                <w:tab w:val="left" w:pos="533"/>
              </w:tabs>
              <w:suppressAutoHyphens/>
              <w:spacing w:line="259" w:lineRule="exact"/>
              <w:ind w:left="20" w:firstLine="340"/>
              <w:jc w:val="both"/>
              <w:rPr>
                <w:rFonts w:eastAsia="Calibri"/>
                <w:sz w:val="28"/>
                <w:szCs w:val="28"/>
              </w:rPr>
            </w:pPr>
            <w:r w:rsidRPr="00AD00E6">
              <w:rPr>
                <w:rFonts w:eastAsia="Calibri"/>
                <w:sz w:val="28"/>
                <w:szCs w:val="28"/>
              </w:rPr>
              <w:t>Закреплять умение двигаться в заданном направлении.</w:t>
            </w:r>
          </w:p>
          <w:p w:rsidR="00901154" w:rsidRPr="00AD00E6" w:rsidRDefault="00901154" w:rsidP="00F479B4">
            <w:pPr>
              <w:widowControl w:val="0"/>
              <w:numPr>
                <w:ilvl w:val="0"/>
                <w:numId w:val="24"/>
              </w:numPr>
              <w:tabs>
                <w:tab w:val="left" w:pos="519"/>
              </w:tabs>
              <w:suppressAutoHyphens/>
              <w:spacing w:line="259" w:lineRule="exact"/>
              <w:ind w:left="20" w:right="20" w:firstLine="340"/>
              <w:jc w:val="both"/>
              <w:rPr>
                <w:rFonts w:eastAsia="Calibri"/>
                <w:sz w:val="28"/>
                <w:szCs w:val="28"/>
              </w:rPr>
            </w:pPr>
            <w:r w:rsidRPr="00AD00E6">
              <w:rPr>
                <w:rFonts w:eastAsia="Calibri"/>
                <w:sz w:val="28"/>
                <w:szCs w:val="28"/>
              </w:rPr>
              <w:t>Объяснить, что результат счета не зависит от величины предметов (в пределах 5).</w:t>
            </w:r>
          </w:p>
          <w:p w:rsidR="00901154" w:rsidRDefault="00901154" w:rsidP="00AC393E">
            <w:pPr>
              <w:tabs>
                <w:tab w:val="left" w:pos="2662"/>
              </w:tabs>
              <w:spacing w:line="100" w:lineRule="atLeast"/>
              <w:rPr>
                <w:sz w:val="28"/>
                <w:szCs w:val="28"/>
              </w:rPr>
            </w:pPr>
            <w:r>
              <w:rPr>
                <w:sz w:val="28"/>
                <w:szCs w:val="28"/>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2</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sz w:val="28"/>
                <w:szCs w:val="28"/>
              </w:rPr>
            </w:pPr>
            <w:r w:rsidRPr="00AD00E6">
              <w:rPr>
                <w:rFonts w:eastAsia="Calibri"/>
                <w:sz w:val="28"/>
                <w:szCs w:val="28"/>
              </w:rPr>
              <w:t>Закреплять представление о том, что результат счета не зависит от величины предметов.</w:t>
            </w:r>
          </w:p>
          <w:p w:rsidR="00901154" w:rsidRPr="00AD00E6" w:rsidRDefault="00901154" w:rsidP="00F479B4">
            <w:pPr>
              <w:widowControl w:val="0"/>
              <w:numPr>
                <w:ilvl w:val="0"/>
                <w:numId w:val="22"/>
              </w:numPr>
              <w:tabs>
                <w:tab w:val="left" w:pos="51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высокий, ниже, самый низкий, низкий, выше, самый высокий.</w:t>
            </w:r>
          </w:p>
          <w:p w:rsidR="00901154" w:rsidRDefault="00901154" w:rsidP="00AC393E">
            <w:pPr>
              <w:tabs>
                <w:tab w:val="left" w:pos="2662"/>
              </w:tabs>
              <w:spacing w:line="100" w:lineRule="atLeast"/>
              <w:rPr>
                <w:sz w:val="28"/>
                <w:szCs w:val="28"/>
              </w:rPr>
            </w:pPr>
            <w:r>
              <w:rPr>
                <w:sz w:val="28"/>
                <w:szCs w:val="28"/>
              </w:rPr>
              <w:t>Упражнять в умении находить одинаковые игрушки по цвету или величине</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3</w:t>
            </w:r>
          </w:p>
          <w:p w:rsidR="00901154" w:rsidRPr="00AD00E6" w:rsidRDefault="00901154" w:rsidP="00F479B4">
            <w:pPr>
              <w:widowControl w:val="0"/>
              <w:numPr>
                <w:ilvl w:val="0"/>
                <w:numId w:val="22"/>
              </w:numPr>
              <w:tabs>
                <w:tab w:val="left" w:pos="534"/>
              </w:tabs>
              <w:suppressAutoHyphens/>
              <w:spacing w:line="259" w:lineRule="exact"/>
              <w:ind w:left="20" w:right="40" w:firstLine="340"/>
              <w:jc w:val="both"/>
              <w:rPr>
                <w:rFonts w:eastAsia="Calibri"/>
                <w:sz w:val="28"/>
                <w:szCs w:val="28"/>
              </w:rPr>
            </w:pPr>
            <w:r w:rsidRPr="00AD00E6">
              <w:rPr>
                <w:rFonts w:eastAsia="Calibri"/>
                <w:sz w:val="28"/>
                <w:szCs w:val="28"/>
              </w:rPr>
              <w:t>Закреплять навыки количественного и порядкового счета в пределах 5, учить отвечать на вопросы «Сколько?», «Который по счету?» и т. д.</w:t>
            </w:r>
          </w:p>
          <w:p w:rsidR="00901154" w:rsidRPr="00AD00E6" w:rsidRDefault="00901154" w:rsidP="00F479B4">
            <w:pPr>
              <w:widowControl w:val="0"/>
              <w:numPr>
                <w:ilvl w:val="0"/>
                <w:numId w:val="22"/>
              </w:numPr>
              <w:tabs>
                <w:tab w:val="left" w:pos="529"/>
              </w:tabs>
              <w:suppressAutoHyphens/>
              <w:spacing w:line="259" w:lineRule="exact"/>
              <w:ind w:left="20" w:right="40" w:firstLine="340"/>
              <w:jc w:val="both"/>
              <w:rPr>
                <w:rFonts w:eastAsia="Calibri"/>
                <w:i/>
                <w:iCs/>
                <w:sz w:val="28"/>
                <w:szCs w:val="28"/>
              </w:rPr>
            </w:pPr>
            <w:r w:rsidRPr="00AD00E6">
              <w:rPr>
                <w:rFonts w:eastAsia="Calibri"/>
                <w:sz w:val="28"/>
                <w:szCs w:val="28"/>
              </w:rPr>
              <w:t xml:space="preserve">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w:t>
            </w:r>
            <w:r w:rsidRPr="00AD00E6">
              <w:rPr>
                <w:rFonts w:eastAsia="Calibri"/>
                <w:sz w:val="28"/>
                <w:szCs w:val="28"/>
              </w:rPr>
              <w:t xml:space="preserve">, </w:t>
            </w:r>
            <w:r w:rsidRPr="00AD00E6">
              <w:rPr>
                <w:rFonts w:eastAsia="Calibri"/>
                <w:i/>
                <w:iCs/>
                <w:sz w:val="28"/>
                <w:szCs w:val="28"/>
              </w:rPr>
              <w:t>еще меньше, самый маленький, больше.</w:t>
            </w:r>
          </w:p>
          <w:p w:rsidR="00901154" w:rsidRDefault="00901154" w:rsidP="00AC393E">
            <w:pPr>
              <w:tabs>
                <w:tab w:val="left" w:pos="2662"/>
              </w:tabs>
              <w:spacing w:line="100" w:lineRule="atLeast"/>
              <w:rPr>
                <w:i/>
                <w:iCs/>
                <w:sz w:val="28"/>
                <w:szCs w:val="28"/>
              </w:rPr>
            </w:pPr>
            <w:r>
              <w:rPr>
                <w:sz w:val="28"/>
                <w:szCs w:val="28"/>
              </w:rPr>
              <w:t xml:space="preserve">Совершенствовать умение устанавливать последовательность частей суток: </w:t>
            </w:r>
            <w:r>
              <w:rPr>
                <w:i/>
                <w:iCs/>
                <w:sz w:val="28"/>
                <w:szCs w:val="28"/>
              </w:rPr>
              <w:t>утро, день, вечер, ночь.</w:t>
            </w:r>
          </w:p>
        </w:tc>
      </w:tr>
      <w:tr w:rsidR="00901154" w:rsidTr="00AC393E">
        <w:trPr>
          <w:cantSplit/>
          <w:trHeight w:val="145"/>
        </w:trPr>
        <w:tc>
          <w:tcPr>
            <w:tcW w:w="1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903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b/>
                <w:sz w:val="28"/>
                <w:szCs w:val="28"/>
              </w:rPr>
            </w:pPr>
            <w:r>
              <w:rPr>
                <w:b/>
                <w:sz w:val="28"/>
                <w:szCs w:val="28"/>
              </w:rPr>
              <w:t>Занятие 4</w:t>
            </w:r>
          </w:p>
          <w:p w:rsidR="00901154" w:rsidRPr="00AD00E6" w:rsidRDefault="00901154" w:rsidP="00F479B4">
            <w:pPr>
              <w:widowControl w:val="0"/>
              <w:numPr>
                <w:ilvl w:val="0"/>
                <w:numId w:val="23"/>
              </w:numPr>
              <w:tabs>
                <w:tab w:val="left" w:pos="529"/>
              </w:tabs>
              <w:suppressAutoHyphens/>
              <w:spacing w:line="259" w:lineRule="exact"/>
              <w:ind w:left="20" w:right="20" w:firstLine="340"/>
              <w:jc w:val="both"/>
              <w:rPr>
                <w:rFonts w:eastAsia="Calibri"/>
                <w:sz w:val="28"/>
                <w:szCs w:val="28"/>
              </w:rPr>
            </w:pPr>
            <w:r w:rsidRPr="00AD00E6">
              <w:rPr>
                <w:rFonts w:eastAsia="Calibri"/>
                <w:sz w:val="28"/>
                <w:szCs w:val="28"/>
              </w:rPr>
              <w:t>Закреплять представления о том, что результат счета не зависит от качественных признаков предмета (размера, цвета).</w:t>
            </w:r>
          </w:p>
          <w:p w:rsidR="00901154" w:rsidRPr="00AD00E6" w:rsidRDefault="00901154" w:rsidP="00F479B4">
            <w:pPr>
              <w:widowControl w:val="0"/>
              <w:numPr>
                <w:ilvl w:val="0"/>
                <w:numId w:val="23"/>
              </w:numPr>
              <w:tabs>
                <w:tab w:val="left" w:pos="543"/>
              </w:tabs>
              <w:suppressAutoHyphens/>
              <w:spacing w:line="259" w:lineRule="exact"/>
              <w:ind w:left="20" w:right="20" w:firstLine="340"/>
              <w:jc w:val="both"/>
              <w:rPr>
                <w:rFonts w:eastAsia="Calibri"/>
                <w:i/>
                <w:iCs/>
                <w:sz w:val="28"/>
                <w:szCs w:val="28"/>
              </w:rPr>
            </w:pPr>
            <w:r w:rsidRPr="00AD00E6">
              <w:rPr>
                <w:rFonts w:eastAsia="Calibri"/>
                <w:sz w:val="28"/>
                <w:szCs w:val="28"/>
              </w:rPr>
              <w:t xml:space="preserve">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AD00E6">
              <w:rPr>
                <w:rFonts w:eastAsia="Calibri"/>
                <w:i/>
                <w:iCs/>
                <w:sz w:val="28"/>
                <w:szCs w:val="28"/>
              </w:rPr>
              <w:t>самый большой, меньше, еще меньше, самый маленький, больше.</w:t>
            </w:r>
          </w:p>
          <w:p w:rsidR="00901154" w:rsidRDefault="00901154" w:rsidP="00AC393E">
            <w:pPr>
              <w:tabs>
                <w:tab w:val="left" w:pos="2662"/>
              </w:tabs>
              <w:spacing w:line="100" w:lineRule="atLeast"/>
              <w:rPr>
                <w:i/>
                <w:iCs/>
                <w:sz w:val="28"/>
                <w:szCs w:val="28"/>
              </w:rPr>
            </w:pPr>
            <w:r>
              <w:rPr>
                <w:sz w:val="28"/>
                <w:szCs w:val="28"/>
              </w:rPr>
              <w:t xml:space="preserve">Совершенствовать умение ориентироваться в пространстве, обозначать пространственные направления относительно себя соответствующими словами: </w:t>
            </w:r>
            <w:r>
              <w:rPr>
                <w:i/>
                <w:iCs/>
                <w:sz w:val="28"/>
                <w:szCs w:val="28"/>
              </w:rPr>
              <w:t>вперед, назад, налево, направо, вверх, вниз.</w:t>
            </w:r>
          </w:p>
        </w:tc>
      </w:tr>
    </w:tbl>
    <w:p w:rsidR="00901154" w:rsidRDefault="00901154" w:rsidP="00901154">
      <w:pPr>
        <w:tabs>
          <w:tab w:val="left" w:pos="2662"/>
        </w:tabs>
        <w:spacing w:line="100" w:lineRule="atLeast"/>
        <w:rPr>
          <w:sz w:val="28"/>
          <w:szCs w:val="28"/>
        </w:rPr>
      </w:pPr>
    </w:p>
    <w:p w:rsidR="00901154" w:rsidRDefault="00901154" w:rsidP="00901154">
      <w:pPr>
        <w:tabs>
          <w:tab w:val="left" w:pos="2662"/>
        </w:tabs>
        <w:spacing w:line="100" w:lineRule="atLeast"/>
        <w:rPr>
          <w:sz w:val="28"/>
          <w:szCs w:val="28"/>
        </w:rPr>
      </w:pPr>
    </w:p>
    <w:p w:rsidR="00901154" w:rsidRDefault="00901154" w:rsidP="00901154">
      <w:pPr>
        <w:tabs>
          <w:tab w:val="left" w:pos="2662"/>
        </w:tabs>
        <w:spacing w:line="100" w:lineRule="atLeast"/>
        <w:rPr>
          <w:sz w:val="28"/>
          <w:szCs w:val="28"/>
        </w:rPr>
      </w:pPr>
    </w:p>
    <w:p w:rsidR="00901154" w:rsidRPr="009B2B76" w:rsidRDefault="00901154" w:rsidP="00901154">
      <w:pPr>
        <w:spacing w:line="100" w:lineRule="atLeast"/>
        <w:jc w:val="center"/>
        <w:rPr>
          <w:b/>
          <w:sz w:val="28"/>
          <w:szCs w:val="28"/>
        </w:rPr>
      </w:pPr>
      <w:r w:rsidRPr="009B2B76">
        <w:rPr>
          <w:b/>
          <w:sz w:val="28"/>
          <w:szCs w:val="28"/>
        </w:rPr>
        <w:t>Ознакомление с предметным и социальным окружением</w:t>
      </w:r>
    </w:p>
    <w:p w:rsidR="00901154" w:rsidRDefault="00901154" w:rsidP="00901154">
      <w:pPr>
        <w:spacing w:line="100" w:lineRule="atLeast"/>
        <w:rPr>
          <w:b/>
          <w:sz w:val="28"/>
          <w:szCs w:val="28"/>
        </w:rPr>
      </w:pPr>
    </w:p>
    <w:tbl>
      <w:tblPr>
        <w:tblW w:w="0" w:type="auto"/>
        <w:tblLayout w:type="fixed"/>
        <w:tblLook w:val="0000"/>
      </w:tblPr>
      <w:tblGrid>
        <w:gridCol w:w="1332"/>
        <w:gridCol w:w="1945"/>
        <w:gridCol w:w="2188"/>
        <w:gridCol w:w="4566"/>
      </w:tblGrid>
      <w:tr w:rsidR="00901154" w:rsidTr="00AC393E">
        <w:trPr>
          <w:cantSplit/>
          <w:trHeight w:val="368"/>
        </w:trPr>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Месяц</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Раздел</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Тема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center"/>
              <w:rPr>
                <w:b/>
                <w:sz w:val="28"/>
                <w:szCs w:val="28"/>
              </w:rPr>
            </w:pPr>
            <w:r>
              <w:rPr>
                <w:b/>
                <w:sz w:val="28"/>
                <w:szCs w:val="28"/>
              </w:rPr>
              <w:t>Программное содержание</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Сентябрь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«Расскажи о любимых предметах»</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Закреплять умение детей находить предметы рукотворного мира в окружающей обстановке. Учить описывать предметы, проговаривая их название, детали, функции, материал</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«Моя семья»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 xml:space="preserve">Ввести понятие «семья». Дать первоначальное представление о родственных отношениях в семье: каждый ребенок одновременно сын (дочь), внук (внучка), брат (сестра); мама и </w:t>
            </w:r>
            <w:proofErr w:type="gramStart"/>
            <w:r>
              <w:rPr>
                <w:rFonts w:eastAsia="Courier New"/>
                <w:sz w:val="28"/>
                <w:szCs w:val="28"/>
              </w:rPr>
              <w:t>папа—дочь</w:t>
            </w:r>
            <w:proofErr w:type="gramEnd"/>
            <w:r>
              <w:rPr>
                <w:rFonts w:eastAsia="Courier New"/>
                <w:sz w:val="28"/>
                <w:szCs w:val="28"/>
              </w:rPr>
              <w:t xml:space="preserve"> и сын бабушки и дедушки. Воспитывать чуткое отношение к самым близким людям </w:t>
            </w:r>
            <w:proofErr w:type="gramStart"/>
            <w:r>
              <w:rPr>
                <w:rFonts w:eastAsia="Courier New"/>
                <w:sz w:val="28"/>
                <w:szCs w:val="28"/>
              </w:rPr>
              <w:t>—ч</w:t>
            </w:r>
            <w:proofErr w:type="gramEnd"/>
            <w:r>
              <w:rPr>
                <w:rFonts w:eastAsia="Courier New"/>
                <w:sz w:val="28"/>
                <w:szCs w:val="28"/>
              </w:rPr>
              <w:t>ленам семьи</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8" w:line="260" w:lineRule="exact"/>
              <w:ind w:right="60"/>
              <w:jc w:val="center"/>
              <w:rPr>
                <w:rFonts w:eastAsia="Franklin Gothic Medium"/>
                <w:sz w:val="28"/>
                <w:szCs w:val="28"/>
              </w:rPr>
            </w:pPr>
            <w:bookmarkStart w:id="1" w:name="bookmark3"/>
            <w:r>
              <w:rPr>
                <w:rFonts w:eastAsia="Franklin Gothic Medium"/>
                <w:sz w:val="28"/>
                <w:szCs w:val="28"/>
              </w:rPr>
              <w:t>«Что нам осень принесла?</w:t>
            </w:r>
            <w:bookmarkEnd w:id="1"/>
            <w:r>
              <w:rPr>
                <w:rFonts w:eastAsia="Franklin Gothic Medium"/>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after="159" w:line="100" w:lineRule="atLeast"/>
              <w:ind w:right="40"/>
              <w:rPr>
                <w:rFonts w:eastAsia="Calibri"/>
                <w:sz w:val="28"/>
                <w:szCs w:val="28"/>
              </w:rPr>
            </w:pPr>
            <w:r w:rsidRPr="00AD00E6">
              <w:rPr>
                <w:rFonts w:eastAsia="Calibri"/>
                <w:sz w:val="28"/>
                <w:szCs w:val="28"/>
              </w:rPr>
              <w:t>Расширять представления детей об овощах и фруктах. Закреплять знания о сезонных изменениях в природе</w:t>
            </w:r>
            <w:r>
              <w:rPr>
                <w:rFonts w:eastAsia="Calibri"/>
                <w:sz w:val="28"/>
                <w:szCs w:val="28"/>
              </w:rPr>
              <w:t>.</w:t>
            </w:r>
            <w:r w:rsidRPr="00AD00E6">
              <w:rPr>
                <w:rFonts w:eastAsia="Calibri"/>
                <w:sz w:val="28"/>
                <w:szCs w:val="28"/>
              </w:rPr>
              <w:t xml:space="preserve"> Дать представления </w:t>
            </w:r>
            <w:r>
              <w:rPr>
                <w:rFonts w:eastAsia="Calibri"/>
                <w:sz w:val="28"/>
                <w:szCs w:val="28"/>
              </w:rPr>
              <w:t xml:space="preserve">о пользе для здоровья человека </w:t>
            </w:r>
            <w:r w:rsidRPr="00AD00E6">
              <w:rPr>
                <w:rFonts w:eastAsia="Calibri"/>
                <w:sz w:val="28"/>
                <w:szCs w:val="28"/>
              </w:rPr>
              <w:t>риродных витаминов.</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миром природы</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8" w:line="260" w:lineRule="exact"/>
              <w:ind w:right="60"/>
              <w:rPr>
                <w:rFonts w:eastAsia="Franklin Gothic Medium"/>
                <w:sz w:val="28"/>
                <w:szCs w:val="28"/>
              </w:rPr>
            </w:pPr>
            <w:r>
              <w:rPr>
                <w:rFonts w:eastAsia="Franklin Gothic Medium"/>
                <w:sz w:val="28"/>
                <w:szCs w:val="28"/>
              </w:rPr>
              <w:t xml:space="preserve">«У медведя </w:t>
            </w:r>
            <w:proofErr w:type="gramStart"/>
            <w:r>
              <w:rPr>
                <w:rFonts w:eastAsia="Franklin Gothic Medium"/>
                <w:sz w:val="28"/>
                <w:szCs w:val="28"/>
              </w:rPr>
              <w:t>во</w:t>
            </w:r>
            <w:proofErr w:type="gramEnd"/>
            <w:r>
              <w:rPr>
                <w:rFonts w:eastAsia="Franklin Gothic Medium"/>
                <w:sz w:val="28"/>
                <w:szCs w:val="28"/>
              </w:rPr>
              <w:t xml:space="preserve"> бору грибы, ягоды беру…»</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59" w:line="100" w:lineRule="atLeast"/>
              <w:ind w:right="40"/>
              <w:rPr>
                <w:rFonts w:eastAsia="Calibri"/>
                <w:sz w:val="28"/>
                <w:szCs w:val="28"/>
              </w:rPr>
            </w:pPr>
            <w:r>
              <w:rPr>
                <w:rFonts w:eastAsia="Calibri"/>
                <w:sz w:val="28"/>
                <w:szCs w:val="28"/>
              </w:rPr>
              <w:t>Закреплять знания детей о сезонных изменениях в природе. Формировать представления о растениях леса: грибах, ягодах. Расширять представление о пользе природных витаминов для человека и животных.</w:t>
            </w:r>
          </w:p>
        </w:tc>
      </w:tr>
      <w:tr w:rsidR="00901154" w:rsidTr="00AC393E">
        <w:trPr>
          <w:cantSplit/>
          <w:trHeight w:val="368"/>
        </w:trPr>
        <w:tc>
          <w:tcPr>
            <w:tcW w:w="1332" w:type="dxa"/>
            <w:vMerge w:val="restart"/>
            <w:tcBorders>
              <w:top w:val="single" w:sz="4" w:space="0" w:color="000000"/>
              <w:left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rPr>
                <w:b/>
                <w:sz w:val="28"/>
                <w:szCs w:val="28"/>
              </w:rPr>
            </w:pPr>
            <w:r>
              <w:rPr>
                <w:b/>
                <w:sz w:val="28"/>
                <w:szCs w:val="28"/>
              </w:rPr>
              <w:lastRenderedPageBreak/>
              <w:t>Октябрь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«Петрушка идет трудиться»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Учить группировать предметы по назначению (удовлетворение потребности в трудовых действиях); воспитывать желание помогать взрослым</w:t>
            </w:r>
          </w:p>
        </w:tc>
      </w:tr>
      <w:tr w:rsidR="00901154" w:rsidTr="00AC393E">
        <w:trPr>
          <w:cantSplit/>
          <w:trHeight w:val="368"/>
        </w:trPr>
        <w:tc>
          <w:tcPr>
            <w:tcW w:w="1332" w:type="dxa"/>
            <w:vMerge/>
            <w:tcBorders>
              <w:left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«Мои друзья»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Формировать понятия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друг к другу</w:t>
            </w:r>
          </w:p>
        </w:tc>
      </w:tr>
      <w:tr w:rsidR="00901154" w:rsidTr="00AC393E">
        <w:trPr>
          <w:cantSplit/>
          <w:trHeight w:val="368"/>
        </w:trPr>
        <w:tc>
          <w:tcPr>
            <w:tcW w:w="1332" w:type="dxa"/>
            <w:vMerge/>
            <w:tcBorders>
              <w:left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миром природы</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0" w:line="260" w:lineRule="exact"/>
              <w:ind w:right="60"/>
              <w:jc w:val="center"/>
              <w:rPr>
                <w:rFonts w:eastAsia="Franklin Gothic Medium"/>
                <w:sz w:val="28"/>
                <w:szCs w:val="28"/>
              </w:rPr>
            </w:pPr>
            <w:bookmarkStart w:id="2" w:name="bookmark8"/>
            <w:r>
              <w:rPr>
                <w:rFonts w:eastAsia="Franklin Gothic Medium"/>
                <w:sz w:val="28"/>
                <w:szCs w:val="28"/>
              </w:rPr>
              <w:t>«Прохождение экологической тропы</w:t>
            </w:r>
            <w:bookmarkEnd w:id="2"/>
            <w:r>
              <w:rPr>
                <w:rFonts w:eastAsia="Franklin Gothic Medium"/>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after="124" w:line="283" w:lineRule="exact"/>
              <w:ind w:left="20" w:right="40"/>
              <w:rPr>
                <w:rFonts w:eastAsia="Calibri"/>
                <w:sz w:val="28"/>
                <w:szCs w:val="28"/>
              </w:rPr>
            </w:pPr>
            <w:r w:rsidRPr="00AD00E6">
              <w:rPr>
                <w:rFonts w:eastAsia="Calibri"/>
                <w:sz w:val="28"/>
                <w:szCs w:val="28"/>
              </w:rPr>
              <w:t>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и природы.</w:t>
            </w:r>
          </w:p>
        </w:tc>
      </w:tr>
      <w:tr w:rsidR="00901154" w:rsidTr="00AC393E">
        <w:trPr>
          <w:cantSplit/>
          <w:trHeight w:val="1134"/>
        </w:trPr>
        <w:tc>
          <w:tcPr>
            <w:tcW w:w="1332" w:type="dxa"/>
            <w:vMerge/>
            <w:tcBorders>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20" w:line="260" w:lineRule="exact"/>
              <w:ind w:right="60"/>
              <w:jc w:val="center"/>
              <w:rPr>
                <w:rFonts w:eastAsia="Franklin Gothic Medium"/>
                <w:sz w:val="28"/>
                <w:szCs w:val="28"/>
              </w:rPr>
            </w:pPr>
            <w:r>
              <w:rPr>
                <w:rFonts w:eastAsia="Franklin Gothic Medium"/>
                <w:sz w:val="28"/>
                <w:szCs w:val="28"/>
              </w:rPr>
              <w:t>Знакомство с декоративными птицами.</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24" w:line="283" w:lineRule="exact"/>
              <w:ind w:left="20" w:right="40"/>
              <w:rPr>
                <w:rFonts w:eastAsia="Calibri"/>
                <w:sz w:val="28"/>
                <w:szCs w:val="28"/>
              </w:rPr>
            </w:pPr>
            <w:r>
              <w:rPr>
                <w:rFonts w:eastAsia="Calibri"/>
                <w:sz w:val="28"/>
                <w:szCs w:val="28"/>
              </w:rPr>
              <w:t>Дать детям представление о декоративных птицах. Показать особенности содержания декоративных птиц. Формировать желание наблюдать и ухаживать за птицами.</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Ноябрь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«Петрушка идет рисовать»</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Продолжать учить группировать предметы по назначению; развивать любознательность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 xml:space="preserve">«Детский сад наш так хорош </w:t>
            </w:r>
            <w:proofErr w:type="gramStart"/>
            <w:r>
              <w:rPr>
                <w:rFonts w:eastAsia="Courier New"/>
                <w:sz w:val="28"/>
                <w:szCs w:val="28"/>
              </w:rPr>
              <w:t>—л</w:t>
            </w:r>
            <w:proofErr w:type="gramEnd"/>
            <w:r>
              <w:rPr>
                <w:rFonts w:eastAsia="Courier New"/>
                <w:sz w:val="28"/>
                <w:szCs w:val="28"/>
              </w:rPr>
              <w:t>учше сада не найдешь»</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 xml:space="preserve">Уточнить знания детей о детском саде. </w:t>
            </w:r>
            <w:proofErr w:type="gramStart"/>
            <w:r>
              <w:rPr>
                <w:rFonts w:eastAsia="Courier New"/>
                <w:sz w:val="28"/>
                <w:szCs w:val="28"/>
              </w:rPr>
              <w:t>(Большое красивое здание, в котором много уютных групп, музыкальный и физкультурный залы; просторная кухня, медицинский кабинет.</w:t>
            </w:r>
            <w:proofErr w:type="gramEnd"/>
            <w:r>
              <w:rPr>
                <w:rFonts w:eastAsia="Courier New"/>
                <w:sz w:val="28"/>
                <w:szCs w:val="28"/>
              </w:rPr>
              <w:t xml:space="preserve"> </w:t>
            </w:r>
            <w:proofErr w:type="gramStart"/>
            <w:r>
              <w:rPr>
                <w:rFonts w:eastAsia="Courier New"/>
                <w:sz w:val="28"/>
                <w:szCs w:val="28"/>
              </w:rPr>
              <w:t>Детский сад напоминает большую семью, где все заботятся друг о друге.)</w:t>
            </w:r>
            <w:proofErr w:type="gramEnd"/>
            <w:r>
              <w:rPr>
                <w:rFonts w:eastAsia="Courier New"/>
                <w:sz w:val="28"/>
                <w:szCs w:val="28"/>
              </w:rPr>
              <w:t xml:space="preserve"> Расширять знания о людях разных профессий, работающих в детском саду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278" w:lineRule="exact"/>
              <w:rPr>
                <w:rFonts w:eastAsia="Franklin Gothic Book"/>
                <w:bCs/>
                <w:sz w:val="28"/>
                <w:szCs w:val="28"/>
              </w:rPr>
            </w:pPr>
            <w:r>
              <w:rPr>
                <w:rFonts w:eastAsia="Franklin Gothic Book"/>
                <w:bCs/>
                <w:sz w:val="28"/>
                <w:szCs w:val="28"/>
              </w:rPr>
              <w:t>«Осенние посиделки</w:t>
            </w:r>
          </w:p>
          <w:p w:rsidR="00901154" w:rsidRDefault="00901154" w:rsidP="00AC393E">
            <w:pPr>
              <w:spacing w:line="100" w:lineRule="atLeast"/>
              <w:ind w:left="20"/>
              <w:rPr>
                <w:sz w:val="28"/>
                <w:szCs w:val="28"/>
              </w:rPr>
            </w:pPr>
            <w:bookmarkStart w:id="3" w:name="bookmark2"/>
            <w:r>
              <w:rPr>
                <w:sz w:val="28"/>
                <w:szCs w:val="28"/>
              </w:rPr>
              <w:t>Беседа о домашних животных</w:t>
            </w:r>
            <w:bookmarkEnd w:id="3"/>
            <w:r>
              <w:rPr>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line="100" w:lineRule="atLeast"/>
              <w:ind w:left="20" w:right="240" w:firstLine="340"/>
              <w:rPr>
                <w:rFonts w:eastAsia="Calibri"/>
                <w:sz w:val="28"/>
                <w:szCs w:val="28"/>
                <w:lang w:val="en-US"/>
              </w:rPr>
            </w:pPr>
            <w:r w:rsidRPr="00AD00E6">
              <w:rPr>
                <w:rFonts w:eastAsia="Calibri"/>
                <w:sz w:val="28"/>
                <w:szCs w:val="28"/>
              </w:rPr>
              <w:t xml:space="preserve">Закреплять знания детей о сезонных изменениях в природе. Расширять представления о жизни домашних животных в зимнее время года. </w:t>
            </w:r>
            <w:proofErr w:type="spellStart"/>
            <w:r>
              <w:rPr>
                <w:rFonts w:eastAsia="Calibri"/>
                <w:sz w:val="28"/>
                <w:szCs w:val="28"/>
                <w:lang w:val="en-US"/>
              </w:rPr>
              <w:t>Формировать</w:t>
            </w:r>
            <w:proofErr w:type="spellEnd"/>
            <w:r>
              <w:rPr>
                <w:rFonts w:eastAsia="Calibri"/>
                <w:sz w:val="28"/>
                <w:szCs w:val="28"/>
                <w:lang w:val="en-US"/>
              </w:rPr>
              <w:t xml:space="preserve"> </w:t>
            </w:r>
            <w:proofErr w:type="spellStart"/>
            <w:proofErr w:type="gramStart"/>
            <w:r>
              <w:rPr>
                <w:rFonts w:eastAsia="Calibri"/>
                <w:sz w:val="28"/>
                <w:szCs w:val="28"/>
                <w:lang w:val="en-US"/>
              </w:rPr>
              <w:t>желание</w:t>
            </w:r>
            <w:proofErr w:type="spellEnd"/>
            <w:r>
              <w:rPr>
                <w:rFonts w:eastAsia="Calibri"/>
                <w:sz w:val="28"/>
                <w:szCs w:val="28"/>
              </w:rPr>
              <w:t xml:space="preserve"> </w:t>
            </w:r>
            <w:r>
              <w:rPr>
                <w:rFonts w:eastAsia="Calibri"/>
                <w:sz w:val="28"/>
                <w:szCs w:val="28"/>
                <w:lang w:val="en-US"/>
              </w:rPr>
              <w:t xml:space="preserve"> </w:t>
            </w:r>
            <w:proofErr w:type="spellStart"/>
            <w:r>
              <w:rPr>
                <w:rFonts w:eastAsia="Calibri"/>
                <w:sz w:val="28"/>
                <w:szCs w:val="28"/>
                <w:lang w:val="en-US"/>
              </w:rPr>
              <w:t>заботиться</w:t>
            </w:r>
            <w:proofErr w:type="spellEnd"/>
            <w:proofErr w:type="gramEnd"/>
            <w:r>
              <w:rPr>
                <w:rFonts w:eastAsia="Calibri"/>
                <w:sz w:val="28"/>
                <w:szCs w:val="28"/>
                <w:lang w:val="en-US"/>
              </w:rPr>
              <w:t xml:space="preserve"> о </w:t>
            </w:r>
            <w:proofErr w:type="spellStart"/>
            <w:r>
              <w:rPr>
                <w:rFonts w:eastAsia="Calibri"/>
                <w:sz w:val="28"/>
                <w:szCs w:val="28"/>
                <w:lang w:val="en-US"/>
              </w:rPr>
              <w:t>домашних</w:t>
            </w:r>
            <w:proofErr w:type="spellEnd"/>
            <w:r>
              <w:rPr>
                <w:rFonts w:eastAsia="Calibri"/>
                <w:sz w:val="28"/>
                <w:szCs w:val="28"/>
                <w:lang w:val="en-US"/>
              </w:rPr>
              <w:t xml:space="preserve"> </w:t>
            </w:r>
            <w:proofErr w:type="spellStart"/>
            <w:r>
              <w:rPr>
                <w:rFonts w:eastAsia="Calibri"/>
                <w:sz w:val="28"/>
                <w:szCs w:val="28"/>
                <w:lang w:val="en-US"/>
              </w:rPr>
              <w:t>животных</w:t>
            </w:r>
            <w:proofErr w:type="spellEnd"/>
            <w:r>
              <w:rPr>
                <w:rFonts w:eastAsia="Calibri"/>
                <w:sz w:val="28"/>
                <w:szCs w:val="28"/>
                <w:lang w:val="en-US"/>
              </w:rPr>
              <w:t>.</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278" w:lineRule="exact"/>
              <w:ind w:left="20"/>
              <w:jc w:val="center"/>
              <w:rPr>
                <w:rFonts w:eastAsia="Franklin Gothic Book"/>
                <w:bCs/>
                <w:sz w:val="28"/>
                <w:szCs w:val="28"/>
              </w:rPr>
            </w:pPr>
            <w:r>
              <w:rPr>
                <w:rFonts w:eastAsia="Franklin Gothic Book"/>
                <w:bCs/>
                <w:sz w:val="28"/>
                <w:szCs w:val="28"/>
              </w:rPr>
              <w:t>«Скоро зима!»</w:t>
            </w:r>
          </w:p>
          <w:p w:rsidR="00901154" w:rsidRDefault="00901154" w:rsidP="00AC393E">
            <w:pPr>
              <w:keepNext/>
              <w:keepLines/>
              <w:widowControl w:val="0"/>
              <w:spacing w:line="278" w:lineRule="exact"/>
              <w:ind w:left="20"/>
              <w:jc w:val="center"/>
              <w:rPr>
                <w:rFonts w:eastAsia="Franklin Gothic Book"/>
                <w:bCs/>
                <w:sz w:val="28"/>
                <w:szCs w:val="28"/>
              </w:rPr>
            </w:pPr>
            <w:r>
              <w:rPr>
                <w:rFonts w:eastAsia="Franklin Gothic Book"/>
                <w:bCs/>
                <w:sz w:val="28"/>
                <w:szCs w:val="28"/>
              </w:rPr>
              <w:t>Беседа о жизни диких животных в лесу.</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line="100" w:lineRule="atLeast"/>
              <w:ind w:left="20" w:right="240"/>
              <w:rPr>
                <w:rFonts w:eastAsia="Calibri"/>
                <w:sz w:val="28"/>
                <w:szCs w:val="28"/>
              </w:rPr>
            </w:pPr>
            <w:r>
              <w:rPr>
                <w:rFonts w:eastAsia="Calibri"/>
                <w:sz w:val="28"/>
                <w:szCs w:val="28"/>
              </w:rPr>
              <w:t>Дать детям представления о жизни диких животных зимой. Формировать интерес к окружающей природе. Воспитывать заботливое отношение к животным.</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Декабрь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«Петрушка – физкультурник»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Совершенствовать умение группировать предметы по назначению (удовлетворение потребностей в занятиях спортом); уточнить знания детей о видах спорта и спортивного оборудования; воспитывать наблюдательность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Целевая прогулка «Что такое улица»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 xml:space="preserve">Формировать элементарные представления об улице; обращать внимание на дома, тротуар, проезжую часть. </w:t>
            </w:r>
            <w:proofErr w:type="gramStart"/>
            <w:r>
              <w:rPr>
                <w:rFonts w:eastAsia="Courier New"/>
                <w:sz w:val="28"/>
                <w:szCs w:val="28"/>
              </w:rPr>
              <w:t>Продолжать закреплять название улицы, на которой находится детский сад; поощрять ребят, которые называют улицу, на которой живут; объяснить, как важно знать свой адрес</w:t>
            </w:r>
            <w:proofErr w:type="gramEnd"/>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5" w:line="260" w:lineRule="exact"/>
              <w:ind w:left="20"/>
              <w:jc w:val="center"/>
              <w:rPr>
                <w:rFonts w:eastAsia="Franklin Gothic Book"/>
                <w:bCs/>
                <w:sz w:val="28"/>
                <w:szCs w:val="28"/>
              </w:rPr>
            </w:pPr>
            <w:bookmarkStart w:id="4" w:name="bookmark7"/>
            <w:r>
              <w:rPr>
                <w:rFonts w:eastAsia="Franklin Gothic Book"/>
                <w:bCs/>
                <w:sz w:val="28"/>
                <w:szCs w:val="28"/>
              </w:rPr>
              <w:t>«Почему растаяла Снегурочка?</w:t>
            </w:r>
            <w:bookmarkEnd w:id="4"/>
            <w:r>
              <w:rPr>
                <w:rFonts w:eastAsia="Franklin Gothic Book"/>
                <w:bCs/>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after="399" w:line="283" w:lineRule="exact"/>
              <w:ind w:left="20" w:right="240" w:firstLine="340"/>
              <w:rPr>
                <w:rFonts w:eastAsia="Calibri"/>
                <w:sz w:val="28"/>
                <w:szCs w:val="28"/>
              </w:rPr>
            </w:pPr>
            <w:r w:rsidRPr="00AD00E6">
              <w:rPr>
                <w:rFonts w:eastAsia="Calibri"/>
                <w:sz w:val="28"/>
                <w:szCs w:val="28"/>
              </w:rPr>
              <w:t>Расширять представления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tc>
      </w:tr>
      <w:tr w:rsidR="00901154" w:rsidTr="00AC393E">
        <w:trPr>
          <w:cantSplit/>
          <w:trHeight w:val="1365"/>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5" w:line="260" w:lineRule="exact"/>
              <w:ind w:left="20"/>
              <w:jc w:val="center"/>
              <w:rPr>
                <w:rFonts w:eastAsia="Franklin Gothic Book"/>
                <w:bCs/>
                <w:sz w:val="28"/>
                <w:szCs w:val="28"/>
              </w:rPr>
            </w:pPr>
            <w:r>
              <w:rPr>
                <w:rFonts w:eastAsia="Franklin Gothic Book"/>
                <w:bCs/>
                <w:sz w:val="28"/>
                <w:szCs w:val="28"/>
              </w:rPr>
              <w:t>Дежурство в уголке природы</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399" w:line="283" w:lineRule="exact"/>
              <w:ind w:right="240"/>
              <w:rPr>
                <w:rFonts w:eastAsia="Calibri"/>
                <w:sz w:val="28"/>
                <w:szCs w:val="28"/>
              </w:rPr>
            </w:pPr>
            <w:r>
              <w:rPr>
                <w:rFonts w:eastAsia="Calibri"/>
                <w:sz w:val="28"/>
                <w:szCs w:val="28"/>
              </w:rPr>
              <w:t>Показать детям особенности дежурства в уголке природы. Формировать ответственность по отношению к уходу за растениями.</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Январь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«Узнай все о себе, воздушный шарик»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с резиной, ее качествами и свойствами. Учить устанавливать связи между материалом и способом его использования</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«Замечательный врач»</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Формировать понятия о значимости труда врача и медсестры, их деловых и личностных качествах. Развивать эмоциональное доброжелательное отношение к ним</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85" w:line="260" w:lineRule="exact"/>
              <w:ind w:left="20"/>
              <w:jc w:val="center"/>
              <w:rPr>
                <w:rFonts w:eastAsia="Franklin Gothic Book"/>
                <w:bCs/>
                <w:sz w:val="28"/>
                <w:szCs w:val="28"/>
              </w:rPr>
            </w:pPr>
            <w:bookmarkStart w:id="5" w:name="bookmark9"/>
            <w:r>
              <w:rPr>
                <w:rFonts w:eastAsia="Franklin Gothic Book"/>
                <w:bCs/>
                <w:sz w:val="28"/>
                <w:szCs w:val="28"/>
              </w:rPr>
              <w:t>«Стайка снегирей на ветках рябины</w:t>
            </w:r>
            <w:bookmarkEnd w:id="5"/>
            <w:r>
              <w:rPr>
                <w:rFonts w:eastAsia="Franklin Gothic Book"/>
                <w:bCs/>
                <w:sz w:val="28"/>
                <w:szCs w:val="28"/>
              </w:rPr>
              <w:t>»</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73" w:line="274" w:lineRule="exact"/>
              <w:ind w:left="20" w:right="300"/>
              <w:rPr>
                <w:rFonts w:eastAsia="Constantia"/>
                <w:sz w:val="28"/>
                <w:szCs w:val="28"/>
              </w:rPr>
            </w:pPr>
            <w:r>
              <w:rPr>
                <w:rFonts w:eastAsia="Constantia"/>
                <w:sz w:val="28"/>
                <w:szCs w:val="28"/>
              </w:rPr>
              <w:t>Расширять представления детей о многообразии птиц. Учить выделять характерные особенности снегиря. Формировать желание наблюдать за птицами, прилетающи</w:t>
            </w:r>
            <w:proofErr w:type="gramStart"/>
            <w:r>
              <w:rPr>
                <w:rFonts w:eastAsia="Constantia"/>
                <w:sz w:val="28"/>
                <w:szCs w:val="28"/>
              </w:rPr>
              <w:t>м-</w:t>
            </w:r>
            <w:proofErr w:type="gramEnd"/>
            <w:r>
              <w:rPr>
                <w:rFonts w:eastAsia="Constantia"/>
                <w:sz w:val="28"/>
                <w:szCs w:val="28"/>
              </w:rPr>
              <w:t xml:space="preserve"> участок, и подкармливать их.</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185" w:line="260" w:lineRule="exact"/>
              <w:ind w:left="20"/>
              <w:jc w:val="center"/>
              <w:rPr>
                <w:rFonts w:eastAsia="Franklin Gothic Book"/>
                <w:bCs/>
                <w:sz w:val="28"/>
                <w:szCs w:val="28"/>
              </w:rPr>
            </w:pPr>
            <w:r>
              <w:rPr>
                <w:rFonts w:eastAsia="Franklin Gothic Book"/>
                <w:bCs/>
                <w:sz w:val="28"/>
                <w:szCs w:val="28"/>
              </w:rPr>
              <w:t>«В гости к деду Природоведу».</w:t>
            </w:r>
          </w:p>
          <w:p w:rsidR="00901154" w:rsidRDefault="00901154" w:rsidP="00AC393E">
            <w:pPr>
              <w:keepNext/>
              <w:keepLines/>
              <w:widowControl w:val="0"/>
              <w:spacing w:after="185" w:line="260" w:lineRule="exact"/>
              <w:ind w:left="20"/>
              <w:jc w:val="center"/>
              <w:rPr>
                <w:rFonts w:eastAsia="Franklin Gothic Book"/>
                <w:bCs/>
                <w:sz w:val="28"/>
                <w:szCs w:val="28"/>
              </w:rPr>
            </w:pPr>
            <w:r>
              <w:rPr>
                <w:rFonts w:eastAsia="Franklin Gothic Book"/>
                <w:bCs/>
                <w:sz w:val="28"/>
                <w:szCs w:val="28"/>
              </w:rPr>
              <w:t>Экологическая тропа зимой</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73" w:line="274" w:lineRule="exact"/>
              <w:ind w:left="20" w:right="300"/>
              <w:rPr>
                <w:rFonts w:eastAsia="Constantia"/>
                <w:sz w:val="28"/>
                <w:szCs w:val="28"/>
              </w:rPr>
            </w:pPr>
            <w:r>
              <w:rPr>
                <w:rFonts w:eastAsia="Constantia"/>
                <w:sz w:val="28"/>
                <w:szCs w:val="28"/>
              </w:rPr>
              <w:t>Расширять представления детей о зимних явлениях в природе. Учить наблюдать за объектами природы в зимний период. Дать элементарные понятия о взаимосвязи человека и природы.</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p>
          <w:p w:rsidR="00901154" w:rsidRDefault="00901154" w:rsidP="00AC393E">
            <w:pPr>
              <w:spacing w:line="100" w:lineRule="atLeast"/>
              <w:ind w:left="113" w:right="113"/>
              <w:jc w:val="center"/>
              <w:rPr>
                <w:b/>
                <w:sz w:val="28"/>
                <w:szCs w:val="28"/>
              </w:rPr>
            </w:pPr>
            <w:r>
              <w:rPr>
                <w:b/>
                <w:sz w:val="28"/>
                <w:szCs w:val="28"/>
              </w:rPr>
              <w:t>Февраль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 мире стекла»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proofErr w:type="gramStart"/>
            <w:r>
              <w:rPr>
                <w:rFonts w:eastAsia="Courier New"/>
                <w:sz w:val="28"/>
                <w:szCs w:val="28"/>
              </w:rPr>
              <w:t>Помочь выявить свойства стекла (прочное, прозрачное, цветное, гладкое'; воспитывать бережное отношение к вещам; развивать любознательность</w:t>
            </w:r>
            <w:proofErr w:type="gramEnd"/>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«Наша армия»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Дать представления о воинах, которые охраняют нашу Родину; уточнить понятие «защитники Отечества». Познакомить с некоторыми военными профессиями (моряки, танкисты, летчики, пограничники)</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4" w:line="278" w:lineRule="exact"/>
              <w:ind w:left="20"/>
              <w:jc w:val="center"/>
              <w:rPr>
                <w:rFonts w:eastAsia="Franklin Gothic Book"/>
                <w:bCs/>
                <w:sz w:val="28"/>
                <w:szCs w:val="28"/>
              </w:rPr>
            </w:pPr>
            <w:r>
              <w:rPr>
                <w:rFonts w:eastAsia="Franklin Gothic Book"/>
                <w:bCs/>
                <w:sz w:val="28"/>
                <w:szCs w:val="28"/>
              </w:rPr>
              <w:t>«Посадка лука»</w:t>
            </w:r>
          </w:p>
          <w:p w:rsidR="00901154" w:rsidRDefault="00901154" w:rsidP="00AC393E">
            <w:pPr>
              <w:spacing w:line="100" w:lineRule="atLeast"/>
              <w:rPr>
                <w:b/>
                <w:sz w:val="28"/>
                <w:szCs w:val="28"/>
              </w:rPr>
            </w:pP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411" w:line="278" w:lineRule="exact"/>
              <w:ind w:left="20" w:right="300"/>
              <w:jc w:val="both"/>
              <w:rPr>
                <w:rFonts w:eastAsia="Constantia"/>
                <w:sz w:val="28"/>
                <w:szCs w:val="28"/>
              </w:rPr>
            </w:pPr>
            <w:r>
              <w:rPr>
                <w:rFonts w:eastAsia="Constantia"/>
                <w:sz w:val="28"/>
                <w:szCs w:val="28"/>
              </w:rPr>
              <w:t>Расширять представления детей об условиях, необходимых для роста и развития растения (почва, влага, те: и свет). Дать элементарные понятия о пользе для здоровья человека природных витаминов. Формировать трудовые умения и навыки</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64" w:line="278" w:lineRule="exact"/>
              <w:ind w:left="20"/>
              <w:jc w:val="center"/>
              <w:rPr>
                <w:rFonts w:eastAsia="Franklin Gothic Book"/>
                <w:bCs/>
                <w:sz w:val="28"/>
                <w:szCs w:val="28"/>
              </w:rPr>
            </w:pPr>
            <w:r>
              <w:rPr>
                <w:rFonts w:eastAsia="Franklin Gothic Book"/>
                <w:bCs/>
                <w:sz w:val="28"/>
                <w:szCs w:val="28"/>
              </w:rPr>
              <w:t>Рассматривания кролика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411" w:line="278" w:lineRule="exact"/>
              <w:ind w:left="20" w:right="300"/>
              <w:rPr>
                <w:rFonts w:eastAsia="Constantia"/>
                <w:sz w:val="28"/>
                <w:szCs w:val="28"/>
              </w:rPr>
            </w:pPr>
            <w:r>
              <w:rPr>
                <w:rFonts w:eastAsia="Constantia"/>
                <w:sz w:val="28"/>
                <w:szCs w:val="28"/>
              </w:rPr>
              <w:t>Дать представление о кролике, учить выделять характерные особенности внешнего вида кролика. Формировать интерес к животным.</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Март</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 мире пластмассы»</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«В гостях у музыкального руководителя»</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с деловыми и личностными качествами музыкального руководителя. Развивать эмоциональное, доброжелательное отношение к нему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«Мир комнатных растений»</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80" w:line="278" w:lineRule="exact"/>
              <w:ind w:left="20" w:right="300" w:firstLine="340"/>
              <w:rPr>
                <w:rFonts w:eastAsia="Constantia"/>
                <w:sz w:val="28"/>
                <w:szCs w:val="28"/>
              </w:rPr>
            </w:pPr>
            <w:r>
              <w:rPr>
                <w:rFonts w:eastAsia="Constantia"/>
                <w:sz w:val="28"/>
                <w:szCs w:val="28"/>
              </w:rPr>
              <w:t>Расширять представления детей о комнатных растениях: их пользе и строении. Учить различать комнатные растения по внешнему виду.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 гости к хозяйке луга»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after="180" w:line="278" w:lineRule="exact"/>
              <w:ind w:left="20" w:right="300" w:firstLine="340"/>
              <w:rPr>
                <w:rFonts w:eastAsia="Constantia"/>
                <w:sz w:val="28"/>
                <w:szCs w:val="28"/>
              </w:rPr>
            </w:pPr>
            <w:r>
              <w:rPr>
                <w:rFonts w:eastAsia="Constantia"/>
                <w:sz w:val="28"/>
                <w:szCs w:val="28"/>
              </w:rPr>
              <w:t>Расширять представление детей о разнообразии насекомых. Закреплять знания о строении насекомых. Формировать бережное отношение к окружающей природе</w:t>
            </w:r>
            <w:proofErr w:type="gramStart"/>
            <w:r>
              <w:rPr>
                <w:rFonts w:eastAsia="Constantia"/>
                <w:sz w:val="28"/>
                <w:szCs w:val="28"/>
              </w:rPr>
              <w:t xml:space="preserve"> У</w:t>
            </w:r>
            <w:proofErr w:type="gramEnd"/>
            <w:r>
              <w:rPr>
                <w:rFonts w:eastAsia="Constantia"/>
                <w:sz w:val="28"/>
                <w:szCs w:val="28"/>
              </w:rPr>
              <w:t>чить отгадывать загадки о насекомых.</w:t>
            </w:r>
          </w:p>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lastRenderedPageBreak/>
              <w:t>Апрель</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«Путешествие в прошлое кресла»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Закреплять знания о назначении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«Мой посёлок»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Продолжать закреплять название родного города (поселка), знакомить с его достопримечательностями. Воспитывать чувство гордости за свой город (поселок)</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278" w:lineRule="exact"/>
              <w:ind w:right="40"/>
              <w:rPr>
                <w:rFonts w:eastAsia="Franklin Gothic Book"/>
                <w:bCs/>
                <w:sz w:val="28"/>
                <w:szCs w:val="28"/>
              </w:rPr>
            </w:pPr>
            <w:r>
              <w:rPr>
                <w:rFonts w:eastAsia="Franklin Gothic Book"/>
                <w:bCs/>
                <w:sz w:val="28"/>
                <w:szCs w:val="28"/>
              </w:rPr>
              <w:t>«Поможем Незнайке вылепить посуду»</w:t>
            </w:r>
          </w:p>
          <w:p w:rsidR="00901154" w:rsidRDefault="00901154" w:rsidP="00AC393E">
            <w:pPr>
              <w:spacing w:line="100" w:lineRule="atLeast"/>
              <w:rPr>
                <w:b/>
                <w:sz w:val="28"/>
                <w:szCs w:val="28"/>
              </w:rPr>
            </w:pP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свойствах природных материалов. Учить сравнивать свойства песка и глины. Формировать представления о том, что из глины можно лепить игрушки и посуду. Закреплять умения детей лепить из глины.</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278" w:lineRule="exact"/>
              <w:ind w:right="40"/>
              <w:rPr>
                <w:rFonts w:eastAsia="Franklin Gothic Book"/>
                <w:bCs/>
                <w:sz w:val="28"/>
                <w:szCs w:val="28"/>
              </w:rPr>
            </w:pPr>
            <w:r>
              <w:rPr>
                <w:rFonts w:eastAsia="Franklin Gothic Book"/>
                <w:bCs/>
                <w:sz w:val="28"/>
                <w:szCs w:val="28"/>
              </w:rPr>
              <w:t>Экологическая тропа весной</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r>
      <w:tr w:rsidR="00901154" w:rsidTr="00AC393E">
        <w:tblPrEx>
          <w:tblCellMar>
            <w:left w:w="0" w:type="dxa"/>
            <w:right w:w="0" w:type="dxa"/>
          </w:tblCellMar>
        </w:tblPrEx>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8699" w:type="dxa"/>
            <w:gridSpan w:val="3"/>
            <w:shd w:val="clear" w:color="auto" w:fill="auto"/>
          </w:tcPr>
          <w:p w:rsidR="00901154" w:rsidRDefault="00901154" w:rsidP="00AC393E"/>
        </w:tc>
      </w:tr>
      <w:tr w:rsidR="00901154" w:rsidTr="00AC393E">
        <w:trPr>
          <w:cantSplit/>
          <w:trHeight w:val="368"/>
        </w:trPr>
        <w:tc>
          <w:tcPr>
            <w:tcW w:w="133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Май</w:t>
            </w: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Предметное окружение</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«Путешествие в прошлое одежды»</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proofErr w:type="gramStart"/>
            <w:r>
              <w:rPr>
                <w:rFonts w:eastAsia="Courier New"/>
                <w:sz w:val="28"/>
                <w:szCs w:val="28"/>
              </w:rPr>
              <w:t>Дать понятие о том, что человек создает предметы для своей жизни; развивать ретроспективный вз! ляд на эти предметы (учить ориентироваться в прошлом и настоящем предметов одежды</w:t>
            </w:r>
            <w:proofErr w:type="gramEnd"/>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Явления окружающей жизни</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«Наш любимый плотник»</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Courier New"/>
                <w:sz w:val="28"/>
                <w:szCs w:val="28"/>
              </w:rPr>
            </w:pPr>
            <w:r>
              <w:rPr>
                <w:rFonts w:eastAsia="Courier New"/>
                <w:sz w:val="28"/>
                <w:szCs w:val="28"/>
              </w:rPr>
              <w:t>Познакомить детей с трудом плотника; с его деловыми и личностными качествами. Воспитывать чувство признательности и уважения к человеку этой профессии, к его труду</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«Экологическая тропа»</w:t>
            </w:r>
          </w:p>
        </w:tc>
        <w:tc>
          <w:tcPr>
            <w:tcW w:w="4566"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r>
      <w:tr w:rsidR="00901154" w:rsidTr="00AC393E">
        <w:trPr>
          <w:cantSplit/>
          <w:trHeight w:val="368"/>
        </w:trPr>
        <w:tc>
          <w:tcPr>
            <w:tcW w:w="13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1945" w:type="dxa"/>
            <w:tcBorders>
              <w:top w:val="single" w:sz="4" w:space="0" w:color="000000"/>
              <w:left w:val="single" w:sz="4" w:space="0" w:color="000000"/>
              <w:bottom w:val="single" w:sz="4" w:space="0" w:color="auto"/>
              <w:right w:val="single" w:sz="4" w:space="0" w:color="auto"/>
            </w:tcBorders>
            <w:shd w:val="clear" w:color="auto" w:fill="FFFFFF"/>
          </w:tcPr>
          <w:p w:rsidR="00901154" w:rsidRDefault="00901154" w:rsidP="00AC393E">
            <w:pPr>
              <w:spacing w:line="100" w:lineRule="atLeast"/>
              <w:jc w:val="both"/>
              <w:rPr>
                <w:sz w:val="28"/>
                <w:szCs w:val="28"/>
              </w:rPr>
            </w:pPr>
            <w:r>
              <w:rPr>
                <w:sz w:val="28"/>
                <w:szCs w:val="28"/>
              </w:rPr>
              <w:t>Ознакомление с  природой</w:t>
            </w:r>
          </w:p>
        </w:tc>
        <w:tc>
          <w:tcPr>
            <w:tcW w:w="2188" w:type="dxa"/>
            <w:tcBorders>
              <w:top w:val="single" w:sz="4" w:space="0" w:color="000000"/>
              <w:left w:val="single" w:sz="4" w:space="0" w:color="auto"/>
              <w:bottom w:val="single" w:sz="4" w:space="0" w:color="auto"/>
              <w:right w:val="single" w:sz="4" w:space="0" w:color="auto"/>
            </w:tcBorders>
            <w:shd w:val="clear" w:color="auto" w:fill="FFFFFF"/>
          </w:tcPr>
          <w:p w:rsidR="00901154" w:rsidRDefault="00901154" w:rsidP="00AC393E">
            <w:pPr>
              <w:spacing w:line="100" w:lineRule="atLeast"/>
              <w:rPr>
                <w:sz w:val="28"/>
                <w:szCs w:val="28"/>
              </w:rPr>
            </w:pPr>
            <w:r>
              <w:rPr>
                <w:sz w:val="28"/>
                <w:szCs w:val="28"/>
              </w:rPr>
              <w:t>«Экологическая тропа»</w:t>
            </w:r>
          </w:p>
        </w:tc>
        <w:tc>
          <w:tcPr>
            <w:tcW w:w="4566" w:type="dxa"/>
            <w:tcBorders>
              <w:top w:val="single" w:sz="4" w:space="0" w:color="000000"/>
              <w:left w:val="single" w:sz="4" w:space="0" w:color="auto"/>
              <w:bottom w:val="single" w:sz="4" w:space="0" w:color="auto"/>
              <w:right w:val="single" w:sz="4" w:space="0" w:color="000000"/>
            </w:tcBorders>
            <w:shd w:val="clear" w:color="auto" w:fill="FFFFFF"/>
          </w:tcPr>
          <w:p w:rsidR="00901154" w:rsidRPr="008B7EA0" w:rsidRDefault="00901154" w:rsidP="00AC393E">
            <w:pPr>
              <w:rPr>
                <w:sz w:val="28"/>
                <w:szCs w:val="28"/>
              </w:rPr>
            </w:pPr>
            <w:r w:rsidRPr="008B7EA0">
              <w:rPr>
                <w:sz w:val="28"/>
                <w:szCs w:val="28"/>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r>
    </w:tbl>
    <w:p w:rsidR="00901154" w:rsidRDefault="00901154" w:rsidP="00901154">
      <w:pPr>
        <w:spacing w:line="100" w:lineRule="atLeast"/>
        <w:jc w:val="both"/>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Default="00901154" w:rsidP="00901154">
      <w:pPr>
        <w:rPr>
          <w:b/>
          <w:sz w:val="28"/>
          <w:szCs w:val="28"/>
        </w:rPr>
      </w:pPr>
    </w:p>
    <w:p w:rsidR="00901154" w:rsidRPr="008C372A" w:rsidRDefault="00901154" w:rsidP="00901154">
      <w:pPr>
        <w:jc w:val="center"/>
        <w:rPr>
          <w:b/>
          <w:sz w:val="36"/>
          <w:szCs w:val="36"/>
        </w:rPr>
      </w:pPr>
      <w:r>
        <w:rPr>
          <w:b/>
          <w:sz w:val="36"/>
          <w:szCs w:val="36"/>
        </w:rPr>
        <w:t>Образовательная область «РАЗВИТИЕ РЕЧИ».</w:t>
      </w:r>
    </w:p>
    <w:p w:rsidR="00901154" w:rsidRDefault="00901154" w:rsidP="00901154">
      <w:pPr>
        <w:pStyle w:val="14"/>
        <w:jc w:val="center"/>
        <w:rPr>
          <w:rFonts w:ascii="Times New Roman" w:hAnsi="Times New Roman"/>
          <w:b/>
          <w:sz w:val="28"/>
          <w:szCs w:val="28"/>
        </w:rPr>
      </w:pPr>
      <w:r>
        <w:rPr>
          <w:rFonts w:ascii="Times New Roman" w:hAnsi="Times New Roman"/>
          <w:b/>
          <w:sz w:val="28"/>
          <w:szCs w:val="28"/>
        </w:rPr>
        <w:t xml:space="preserve">Развитие речи.  </w:t>
      </w:r>
    </w:p>
    <w:tbl>
      <w:tblPr>
        <w:tblW w:w="0" w:type="auto"/>
        <w:tblLayout w:type="fixed"/>
        <w:tblLook w:val="0000"/>
      </w:tblPr>
      <w:tblGrid>
        <w:gridCol w:w="1101"/>
        <w:gridCol w:w="2405"/>
        <w:gridCol w:w="6525"/>
      </w:tblGrid>
      <w:tr w:rsidR="00901154" w:rsidTr="00AC393E">
        <w:trPr>
          <w:cantSplit/>
          <w:trHeight w:val="808"/>
        </w:trPr>
        <w:tc>
          <w:tcPr>
            <w:tcW w:w="1101" w:type="dxa"/>
            <w:tcBorders>
              <w:top w:val="single" w:sz="4" w:space="0" w:color="000000"/>
              <w:left w:val="single" w:sz="4" w:space="0" w:color="000000"/>
              <w:bottom w:val="single" w:sz="4" w:space="0" w:color="000000"/>
              <w:right w:val="single" w:sz="4" w:space="0" w:color="000000"/>
            </w:tcBorders>
            <w:shd w:val="clear" w:color="auto" w:fill="FFFFFF"/>
          </w:tcPr>
          <w:p w:rsidR="00901154" w:rsidRPr="009B2B76" w:rsidRDefault="00901154" w:rsidP="00AC393E">
            <w:pPr>
              <w:spacing w:line="100" w:lineRule="atLeast"/>
              <w:jc w:val="center"/>
              <w:rPr>
                <w:b/>
                <w:sz w:val="28"/>
                <w:szCs w:val="28"/>
              </w:rPr>
            </w:pPr>
            <w:r w:rsidRPr="009B2B76">
              <w:rPr>
                <w:b/>
                <w:sz w:val="28"/>
                <w:szCs w:val="28"/>
              </w:rPr>
              <w:t>Месяц</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Pr="009B2B76" w:rsidRDefault="00901154" w:rsidP="00AC393E">
            <w:pPr>
              <w:spacing w:line="100" w:lineRule="atLeast"/>
              <w:jc w:val="center"/>
              <w:rPr>
                <w:b/>
                <w:sz w:val="28"/>
                <w:szCs w:val="28"/>
              </w:rPr>
            </w:pPr>
            <w:r w:rsidRPr="009B2B76">
              <w:rPr>
                <w:b/>
                <w:sz w:val="28"/>
                <w:szCs w:val="28"/>
              </w:rPr>
              <w:t>Тема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9B2B76" w:rsidRDefault="00901154" w:rsidP="00AC393E">
            <w:pPr>
              <w:spacing w:line="100" w:lineRule="atLeast"/>
              <w:jc w:val="center"/>
              <w:rPr>
                <w:b/>
                <w:sz w:val="28"/>
                <w:szCs w:val="28"/>
              </w:rPr>
            </w:pPr>
            <w:r w:rsidRPr="009B2B76">
              <w:rPr>
                <w:b/>
                <w:sz w:val="28"/>
                <w:szCs w:val="28"/>
              </w:rPr>
              <w:t>Программное содержание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Сентябрь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80"/>
              <w:rPr>
                <w:sz w:val="28"/>
                <w:szCs w:val="28"/>
              </w:rPr>
            </w:pPr>
            <w:r>
              <w:rPr>
                <w:sz w:val="28"/>
                <w:szCs w:val="28"/>
              </w:rPr>
              <w:t>Составление рассказа по картине «Кошка с котятами»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5"/>
              </w:numPr>
              <w:tabs>
                <w:tab w:val="left" w:pos="583"/>
              </w:tabs>
              <w:suppressAutoHyphens/>
              <w:spacing w:line="240" w:lineRule="exact"/>
              <w:ind w:left="580" w:right="40" w:hanging="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рассказ по картине совместно с воспитателем и самостоятельно; учить составлять короткий рассказ на тему из личного опыта (по аналогии с содержанием картины);</w:t>
            </w:r>
          </w:p>
          <w:p w:rsidR="00901154" w:rsidRPr="00AD00E6" w:rsidRDefault="00901154" w:rsidP="00F479B4">
            <w:pPr>
              <w:widowControl w:val="0"/>
              <w:numPr>
                <w:ilvl w:val="0"/>
                <w:numId w:val="25"/>
              </w:numPr>
              <w:tabs>
                <w:tab w:val="left" w:pos="583"/>
              </w:tabs>
              <w:suppressAutoHyphens/>
              <w:spacing w:line="240" w:lineRule="exact"/>
              <w:ind w:left="58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соотносить слова, обозначающие названия животных, с названиями их детенышей; активизировать в речи слова, обозначающие действия (глаголы).</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80"/>
              <w:rPr>
                <w:sz w:val="28"/>
                <w:szCs w:val="28"/>
              </w:rPr>
            </w:pPr>
            <w:r>
              <w:rPr>
                <w:sz w:val="28"/>
                <w:szCs w:val="28"/>
              </w:rPr>
              <w:t>Описание игрушек - собаки, лисы. Составление сюжетного рассказа по набору игрушек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6"/>
              </w:numPr>
              <w:tabs>
                <w:tab w:val="left" w:pos="603"/>
              </w:tabs>
              <w:suppressAutoHyphens/>
              <w:spacing w:line="240" w:lineRule="exact"/>
              <w:ind w:left="580" w:right="20" w:hanging="26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при описании игрушки называть ее признаки, действия, связывать между собой предложения;</w:t>
            </w:r>
          </w:p>
          <w:p w:rsidR="00901154" w:rsidRPr="00AD00E6" w:rsidRDefault="00901154" w:rsidP="00F479B4">
            <w:pPr>
              <w:widowControl w:val="0"/>
              <w:numPr>
                <w:ilvl w:val="0"/>
                <w:numId w:val="26"/>
              </w:numPr>
              <w:tabs>
                <w:tab w:val="left" w:pos="603"/>
              </w:tabs>
              <w:suppressAutoHyphens/>
              <w:spacing w:line="240" w:lineRule="exact"/>
              <w:ind w:left="580" w:right="20" w:hanging="260"/>
              <w:jc w:val="both"/>
              <w:rPr>
                <w:rFonts w:eastAsia="Calibri"/>
                <w:sz w:val="28"/>
                <w:szCs w:val="28"/>
              </w:rPr>
            </w:pPr>
            <w:proofErr w:type="gramStart"/>
            <w:r w:rsidRPr="00AD00E6">
              <w:rPr>
                <w:rFonts w:eastAsia="Calibri"/>
                <w:i/>
                <w:iCs/>
                <w:sz w:val="28"/>
                <w:szCs w:val="28"/>
              </w:rPr>
              <w:t>словарь и грамматика:</w:t>
            </w:r>
            <w:r w:rsidRPr="00AD00E6">
              <w:rPr>
                <w:rFonts w:eastAsia="Calibri"/>
                <w:sz w:val="28"/>
                <w:szCs w:val="28"/>
              </w:rPr>
              <w:t xml:space="preserve"> закреплять умение соотносить названия животных с названиями их детенышей, упражнять в использовании форм единственного и множественного числа существительных, обозначающих детенышей животных; формировать представления о предлогах </w:t>
            </w:r>
            <w:r w:rsidRPr="00AD00E6">
              <w:rPr>
                <w:rFonts w:eastAsia="Calibri"/>
                <w:i/>
                <w:iCs/>
                <w:sz w:val="28"/>
                <w:szCs w:val="28"/>
              </w:rPr>
              <w:t>за, под, на, в,</w:t>
            </w:r>
            <w:r w:rsidRPr="00AD00E6">
              <w:rPr>
                <w:rFonts w:eastAsia="Calibri"/>
                <w:sz w:val="28"/>
                <w:szCs w:val="28"/>
              </w:rPr>
              <w:t xml:space="preserve"> навыки их применения в речи;</w:t>
            </w:r>
            <w:proofErr w:type="gramEnd"/>
          </w:p>
          <w:p w:rsidR="00901154" w:rsidRPr="00AD00E6" w:rsidRDefault="00901154" w:rsidP="00F479B4">
            <w:pPr>
              <w:widowControl w:val="0"/>
              <w:numPr>
                <w:ilvl w:val="0"/>
                <w:numId w:val="26"/>
              </w:numPr>
              <w:tabs>
                <w:tab w:val="left" w:pos="598"/>
              </w:tabs>
              <w:suppressAutoHyphens/>
              <w:spacing w:line="240" w:lineRule="exact"/>
              <w:ind w:left="580" w:right="20" w:hanging="26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укреплять артикуляционный аппарат, отрабатывать навыки правильного произношения звуков [с]</w:t>
            </w:r>
            <w:proofErr w:type="gramStart"/>
            <w:r w:rsidRPr="00AD00E6">
              <w:rPr>
                <w:rFonts w:eastAsia="Calibri"/>
                <w:sz w:val="28"/>
                <w:szCs w:val="28"/>
              </w:rPr>
              <w:t>—[</w:t>
            </w:r>
            <w:proofErr w:type="gramEnd"/>
            <w:r w:rsidRPr="00AD00E6">
              <w:rPr>
                <w:rFonts w:eastAsia="Calibri"/>
                <w:sz w:val="28"/>
                <w:szCs w:val="28"/>
              </w:rPr>
              <w:t>с’] изолированных, в словах и фразах; учить произносить звук [с] длительно, на одном выдохе, отчетливо и внятно проговаривать слова.</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240"/>
              <w:rPr>
                <w:sz w:val="28"/>
                <w:szCs w:val="28"/>
              </w:rPr>
            </w:pPr>
            <w:r>
              <w:rPr>
                <w:sz w:val="28"/>
                <w:szCs w:val="28"/>
              </w:rPr>
              <w:t>Составление описательного рассказа о питомцах</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7"/>
              </w:numPr>
              <w:tabs>
                <w:tab w:val="left" w:pos="568"/>
              </w:tabs>
              <w:suppressAutoHyphens/>
              <w:spacing w:line="235" w:lineRule="exact"/>
              <w:ind w:left="560" w:right="40" w:hanging="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игрушки, называть характерные признаки и действия, подводить к составлению короткого рассказа на тему из личного опыта;</w:t>
            </w:r>
          </w:p>
          <w:p w:rsidR="00901154" w:rsidRPr="00AD00E6" w:rsidRDefault="00901154" w:rsidP="00F479B4">
            <w:pPr>
              <w:widowControl w:val="0"/>
              <w:numPr>
                <w:ilvl w:val="0"/>
                <w:numId w:val="27"/>
              </w:numPr>
              <w:tabs>
                <w:tab w:val="left" w:pos="568"/>
              </w:tabs>
              <w:suppressAutoHyphens/>
              <w:spacing w:line="235" w:lineRule="exact"/>
              <w:ind w:left="56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обогащать словарь правильными названиями окружающих предметов (игрушек), их свойств, действий, которые с ними можно совершать; учить согласовывать прилагательные с существительными в роде и числе;</w:t>
            </w:r>
          </w:p>
          <w:p w:rsidR="00901154" w:rsidRPr="00AD00E6" w:rsidRDefault="00901154" w:rsidP="00F479B4">
            <w:pPr>
              <w:widowControl w:val="0"/>
              <w:numPr>
                <w:ilvl w:val="0"/>
                <w:numId w:val="27"/>
              </w:numPr>
              <w:tabs>
                <w:tab w:val="left" w:pos="558"/>
              </w:tabs>
              <w:suppressAutoHyphens/>
              <w:spacing w:line="235" w:lineRule="exact"/>
              <w:ind w:left="56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продолжать знакомить с термином «слово», закрепить произношение звука [с] в словах и фразах, учить подбирать слова со звуком [</w:t>
            </w:r>
            <w:proofErr w:type="gramStart"/>
            <w:r w:rsidRPr="00AD00E6">
              <w:rPr>
                <w:rFonts w:eastAsia="Calibri"/>
                <w:sz w:val="28"/>
                <w:szCs w:val="28"/>
              </w:rPr>
              <w:t>с</w:t>
            </w:r>
            <w:proofErr w:type="gramEnd"/>
            <w:r w:rsidRPr="00AD00E6">
              <w:rPr>
                <w:rFonts w:eastAsia="Calibri"/>
                <w:sz w:val="28"/>
                <w:szCs w:val="28"/>
              </w:rPr>
              <w:t>] и вслушиваться в их звучание.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Октябрь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сюжетного рассказа по набору игрушек «Таня, Жучка и котенок»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8"/>
              </w:numPr>
              <w:tabs>
                <w:tab w:val="left" w:pos="583"/>
              </w:tabs>
              <w:suppressAutoHyphens/>
              <w:spacing w:line="235" w:lineRule="exact"/>
              <w:ind w:left="580" w:right="40" w:hanging="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рассказ исходя из набора игрушек;</w:t>
            </w:r>
          </w:p>
          <w:p w:rsidR="00901154" w:rsidRPr="00AD00E6" w:rsidRDefault="00901154" w:rsidP="00F479B4">
            <w:pPr>
              <w:widowControl w:val="0"/>
              <w:numPr>
                <w:ilvl w:val="0"/>
                <w:numId w:val="28"/>
              </w:numPr>
              <w:tabs>
                <w:tab w:val="left" w:pos="583"/>
              </w:tabs>
              <w:suppressAutoHyphens/>
              <w:spacing w:line="235" w:lineRule="exact"/>
              <w:ind w:left="58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активизировать в речи слова, обозначающие качества и действия предметов; учить согласовывать прилагательные с существительными в форме множественного числа;</w:t>
            </w:r>
          </w:p>
          <w:p w:rsidR="00901154" w:rsidRPr="00AD00E6" w:rsidRDefault="00901154" w:rsidP="00F479B4">
            <w:pPr>
              <w:widowControl w:val="0"/>
              <w:numPr>
                <w:ilvl w:val="0"/>
                <w:numId w:val="28"/>
              </w:numPr>
              <w:tabs>
                <w:tab w:val="left" w:pos="574"/>
              </w:tabs>
              <w:suppressAutoHyphens/>
              <w:spacing w:line="235" w:lineRule="exact"/>
              <w:ind w:left="58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закрепить правильное произношение изолированного звука [з], учить различать на слух разные интонации, пользоваться ими в соответствии с содержанием высказывания.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after="98" w:line="100" w:lineRule="atLeast"/>
              <w:ind w:right="140"/>
              <w:rPr>
                <w:sz w:val="28"/>
                <w:szCs w:val="28"/>
              </w:rPr>
            </w:pPr>
            <w:r>
              <w:rPr>
                <w:sz w:val="28"/>
                <w:szCs w:val="28"/>
              </w:rPr>
              <w:t>Пересказ сказки «Пузырь, соломинка и лапоть»</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29"/>
              </w:numPr>
              <w:tabs>
                <w:tab w:val="left" w:pos="583"/>
              </w:tabs>
              <w:suppressAutoHyphens/>
              <w:spacing w:line="240" w:lineRule="exact"/>
              <w:ind w:left="580" w:right="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пересказывать короткую сказку, выразительно передавать диалог персонажей;</w:t>
            </w:r>
          </w:p>
          <w:p w:rsidR="00901154" w:rsidRPr="00AD00E6" w:rsidRDefault="00901154" w:rsidP="00F479B4">
            <w:pPr>
              <w:widowControl w:val="0"/>
              <w:numPr>
                <w:ilvl w:val="0"/>
                <w:numId w:val="29"/>
              </w:numPr>
              <w:tabs>
                <w:tab w:val="left" w:pos="583"/>
              </w:tabs>
              <w:suppressAutoHyphens/>
              <w:spacing w:line="240" w:lineRule="exact"/>
              <w:ind w:left="580" w:right="2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пользоваться точными наименованиями для называния детенышей животных, употреблять форму повелительного наклонения глаголов.</w:t>
            </w:r>
          </w:p>
        </w:tc>
      </w:tr>
      <w:tr w:rsidR="00901154" w:rsidTr="00AC393E">
        <w:trPr>
          <w:cantSplit/>
          <w:trHeight w:val="1134"/>
        </w:trPr>
        <w:tc>
          <w:tcPr>
            <w:tcW w:w="1101" w:type="dxa"/>
            <w:tcBorders>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sz w:val="28"/>
                <w:szCs w:val="28"/>
              </w:rPr>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80"/>
              <w:rPr>
                <w:sz w:val="28"/>
                <w:szCs w:val="28"/>
              </w:rPr>
            </w:pPr>
            <w:r>
              <w:rPr>
                <w:sz w:val="28"/>
                <w:szCs w:val="28"/>
              </w:rPr>
              <w:t>Составление сюжетного рассказа по ролям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0"/>
              </w:numPr>
              <w:tabs>
                <w:tab w:val="left" w:pos="583"/>
              </w:tabs>
              <w:suppressAutoHyphens/>
              <w:spacing w:line="235" w:lineRule="exact"/>
              <w:ind w:left="580" w:right="3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формировать навыки диалогической речи, учит» самостоятельно задавать вопросы и отвечать на них;</w:t>
            </w:r>
          </w:p>
          <w:p w:rsidR="00901154" w:rsidRPr="00AD00E6" w:rsidRDefault="00901154" w:rsidP="00F479B4">
            <w:pPr>
              <w:widowControl w:val="0"/>
              <w:numPr>
                <w:ilvl w:val="0"/>
                <w:numId w:val="30"/>
              </w:numPr>
              <w:tabs>
                <w:tab w:val="left" w:pos="583"/>
              </w:tabs>
              <w:suppressAutoHyphens/>
              <w:spacing w:line="235" w:lineRule="exact"/>
              <w:ind w:left="580" w:right="3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активизировать в речи слова, обозначающие качества и действия предметов, учить подбирать точн</w:t>
            </w:r>
            <w:r>
              <w:rPr>
                <w:rFonts w:eastAsia="Calibri"/>
                <w:sz w:val="28"/>
                <w:szCs w:val="28"/>
              </w:rPr>
              <w:t>ые</w:t>
            </w:r>
            <w:r w:rsidRPr="00AD00E6">
              <w:rPr>
                <w:rFonts w:eastAsia="Calibri"/>
                <w:sz w:val="28"/>
                <w:szCs w:val="28"/>
              </w:rPr>
              <w:t xml:space="preserve"> сравнения;</w:t>
            </w:r>
          </w:p>
          <w:p w:rsidR="00901154" w:rsidRDefault="00901154" w:rsidP="00F479B4">
            <w:pPr>
              <w:widowControl w:val="0"/>
              <w:numPr>
                <w:ilvl w:val="0"/>
                <w:numId w:val="30"/>
              </w:numPr>
              <w:tabs>
                <w:tab w:val="left" w:pos="578"/>
              </w:tabs>
              <w:suppressAutoHyphens/>
              <w:spacing w:line="235" w:lineRule="exact"/>
              <w:ind w:left="580" w:right="3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понимать и активно использовать в речи интонацию удивления, радости, вопроса, вслушиваться в звучание слов, выделять в словах заданный зв</w:t>
            </w:r>
            <w:r>
              <w:rPr>
                <w:rFonts w:eastAsia="Calibri"/>
                <w:sz w:val="28"/>
                <w:szCs w:val="28"/>
              </w:rPr>
              <w:t>ук</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Ноябрь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рассказа-описания по лексической теме «Мебель»</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1"/>
              </w:numPr>
              <w:tabs>
                <w:tab w:val="left" w:pos="603"/>
              </w:tabs>
              <w:suppressAutoHyphens/>
              <w:spacing w:line="240" w:lineRule="exact"/>
              <w:ind w:left="620" w:right="20" w:hanging="30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высказываться на тему из личного опыта, предложенную воспитателем;</w:t>
            </w:r>
          </w:p>
          <w:p w:rsidR="00901154" w:rsidRPr="00AD00E6" w:rsidRDefault="00901154" w:rsidP="00F479B4">
            <w:pPr>
              <w:widowControl w:val="0"/>
              <w:numPr>
                <w:ilvl w:val="0"/>
                <w:numId w:val="31"/>
              </w:numPr>
              <w:tabs>
                <w:tab w:val="left" w:pos="603"/>
              </w:tabs>
              <w:suppressAutoHyphens/>
              <w:spacing w:line="240" w:lineRule="exact"/>
              <w:ind w:left="620" w:right="20" w:hanging="30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w:t>
            </w:r>
            <w:proofErr w:type="gramStart"/>
            <w:r w:rsidRPr="00AD00E6">
              <w:rPr>
                <w:rFonts w:eastAsia="Calibri"/>
                <w:sz w:val="28"/>
                <w:szCs w:val="28"/>
              </w:rPr>
              <w:t>правильно</w:t>
            </w:r>
            <w:proofErr w:type="gramEnd"/>
            <w:r w:rsidRPr="00AD00E6">
              <w:rPr>
                <w:rFonts w:eastAsia="Calibri"/>
                <w:sz w:val="28"/>
                <w:szCs w:val="28"/>
              </w:rPr>
              <w:t xml:space="preserve"> называть предметы мебели, познакомить с их назначением; уточнить понятие «мебель»; учить правильно использовать в речи предлоги и наречия с пространственным значением: </w:t>
            </w:r>
            <w:r w:rsidRPr="00AD00E6">
              <w:rPr>
                <w:rFonts w:eastAsia="Calibri"/>
                <w:i/>
                <w:iCs/>
                <w:sz w:val="28"/>
                <w:szCs w:val="28"/>
              </w:rPr>
              <w:t>посередине, около, у, сбоку, перед',</w:t>
            </w:r>
            <w:r w:rsidRPr="00AD00E6">
              <w:rPr>
                <w:rFonts w:eastAsia="Calibri"/>
                <w:sz w:val="28"/>
                <w:szCs w:val="28"/>
              </w:rPr>
              <w:t xml:space="preserve"> активизировать в речи сложноподчиненные предложения.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95" w:line="100" w:lineRule="atLeast"/>
              <w:ind w:right="140"/>
              <w:rPr>
                <w:sz w:val="28"/>
                <w:szCs w:val="28"/>
              </w:rPr>
            </w:pPr>
            <w:r>
              <w:rPr>
                <w:sz w:val="28"/>
                <w:szCs w:val="28"/>
              </w:rPr>
              <w:t>Составление рассказа по картине «Собака со щенятами»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2"/>
              </w:numPr>
              <w:tabs>
                <w:tab w:val="left" w:pos="558"/>
              </w:tabs>
              <w:suppressAutoHyphens/>
              <w:spacing w:line="245" w:lineRule="exact"/>
              <w:ind w:left="560" w:right="20" w:hanging="280"/>
              <w:jc w:val="both"/>
              <w:rPr>
                <w:rFonts w:eastAsia="Calibri"/>
                <w:sz w:val="28"/>
                <w:szCs w:val="28"/>
              </w:rPr>
            </w:pPr>
            <w:r w:rsidRPr="00AD00E6">
              <w:rPr>
                <w:rFonts w:eastAsia="Calibri"/>
                <w:i/>
                <w:iCs/>
                <w:sz w:val="28"/>
                <w:szCs w:val="28"/>
              </w:rPr>
              <w:t>связная речь:</w:t>
            </w:r>
            <w:r>
              <w:rPr>
                <w:rFonts w:eastAsia="Calibri"/>
                <w:sz w:val="28"/>
                <w:szCs w:val="28"/>
              </w:rPr>
              <w:t xml:space="preserve"> </w:t>
            </w:r>
            <w:r w:rsidRPr="00AD00E6">
              <w:rPr>
                <w:rFonts w:eastAsia="Calibri"/>
                <w:sz w:val="28"/>
                <w:szCs w:val="28"/>
              </w:rPr>
              <w:t>подвести детей к составлению небольшого связного рассказа по картине; учить составлять короткий рассказ на тему из личного опыта (по аналогии с содержанием картины);</w:t>
            </w:r>
          </w:p>
          <w:p w:rsidR="00901154" w:rsidRPr="00AD00E6" w:rsidRDefault="00901154" w:rsidP="00F479B4">
            <w:pPr>
              <w:widowControl w:val="0"/>
              <w:numPr>
                <w:ilvl w:val="0"/>
                <w:numId w:val="32"/>
              </w:numPr>
              <w:tabs>
                <w:tab w:val="left" w:pos="563"/>
              </w:tabs>
              <w:suppressAutoHyphens/>
              <w:spacing w:line="245" w:lineRule="exact"/>
              <w:ind w:left="560" w:right="20" w:hanging="280"/>
              <w:jc w:val="both"/>
              <w:rPr>
                <w:rFonts w:eastAsia="Calibri"/>
                <w:sz w:val="28"/>
                <w:szCs w:val="28"/>
              </w:rPr>
            </w:pPr>
            <w:r w:rsidRPr="00AD00E6">
              <w:rPr>
                <w:rFonts w:eastAsia="Calibri"/>
                <w:i/>
                <w:iCs/>
                <w:sz w:val="28"/>
                <w:szCs w:val="28"/>
              </w:rPr>
              <w:t>словарь и грамматика:</w:t>
            </w:r>
            <w:r>
              <w:rPr>
                <w:rFonts w:eastAsia="Calibri"/>
                <w:sz w:val="28"/>
                <w:szCs w:val="28"/>
              </w:rPr>
              <w:t xml:space="preserve"> </w:t>
            </w:r>
            <w:r w:rsidRPr="00AD00E6">
              <w:rPr>
                <w:rFonts w:eastAsia="Calibri"/>
                <w:sz w:val="28"/>
                <w:szCs w:val="28"/>
              </w:rPr>
              <w:t xml:space="preserve">учить </w:t>
            </w:r>
            <w:proofErr w:type="gramStart"/>
            <w:r w:rsidRPr="00AD00E6">
              <w:rPr>
                <w:rFonts w:eastAsia="Calibri"/>
                <w:sz w:val="28"/>
                <w:szCs w:val="28"/>
              </w:rPr>
              <w:t>правильно</w:t>
            </w:r>
            <w:proofErr w:type="gramEnd"/>
            <w:r w:rsidRPr="00AD00E6">
              <w:rPr>
                <w:rFonts w:eastAsia="Calibri"/>
                <w:sz w:val="28"/>
                <w:szCs w:val="28"/>
              </w:rPr>
              <w:t xml:space="preserve"> образовывать формы родительного падежа существительных; активизировать в речи глаголы.</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pacing w:val="20"/>
                <w:sz w:val="28"/>
                <w:szCs w:val="28"/>
              </w:rPr>
            </w:pPr>
            <w:r>
              <w:rPr>
                <w:spacing w:val="20"/>
                <w:sz w:val="28"/>
                <w:szCs w:val="28"/>
              </w:rPr>
              <w:t>Описание игрушек</w:t>
            </w:r>
            <w:r>
              <w:rPr>
                <w:rFonts w:eastAsia="Georgia"/>
                <w:b/>
                <w:bCs/>
                <w:i/>
                <w:iCs/>
                <w:sz w:val="28"/>
                <w:szCs w:val="28"/>
              </w:rPr>
              <w:t xml:space="preserve"> — </w:t>
            </w:r>
            <w:r>
              <w:rPr>
                <w:spacing w:val="20"/>
                <w:sz w:val="28"/>
                <w:szCs w:val="28"/>
              </w:rPr>
              <w:t>белки, зайчика, мышонка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3"/>
              </w:numPr>
              <w:tabs>
                <w:tab w:val="left" w:pos="663"/>
              </w:tabs>
              <w:suppressAutoHyphens/>
              <w:spacing w:line="245" w:lineRule="exact"/>
              <w:ind w:left="660" w:right="1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короткий описательный рассказ об игрушке;</w:t>
            </w:r>
          </w:p>
          <w:p w:rsidR="00901154" w:rsidRPr="00AD00E6" w:rsidRDefault="00901154" w:rsidP="00F479B4">
            <w:pPr>
              <w:widowControl w:val="0"/>
              <w:numPr>
                <w:ilvl w:val="0"/>
                <w:numId w:val="33"/>
              </w:numPr>
              <w:tabs>
                <w:tab w:val="left" w:pos="663"/>
              </w:tabs>
              <w:suppressAutoHyphens/>
              <w:spacing w:line="245" w:lineRule="exact"/>
              <w:ind w:left="660" w:right="12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ориентироваться на окончания слов при согласовании прилагательных с существительными в роде; образовывать слова при помощи суффиксов с уменьшительным и увеличительным значением;</w:t>
            </w:r>
          </w:p>
          <w:p w:rsidR="00901154" w:rsidRPr="00AD00E6" w:rsidRDefault="00901154" w:rsidP="00F479B4">
            <w:pPr>
              <w:widowControl w:val="0"/>
              <w:numPr>
                <w:ilvl w:val="0"/>
                <w:numId w:val="33"/>
              </w:numPr>
              <w:tabs>
                <w:tab w:val="left" w:pos="663"/>
              </w:tabs>
              <w:suppressAutoHyphens/>
              <w:spacing w:line="245" w:lineRule="exact"/>
              <w:ind w:left="660" w:right="1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слышать и правильно произносить звук [ш], изолированный, в словах и фразах; правильно регулировать темп и силу голоса; учить вслушиваться в слова, подбирать слова, сходные по звучанию.</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Декабрь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 о любимой игрушке</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4"/>
              </w:numPr>
              <w:tabs>
                <w:tab w:val="left" w:pos="583"/>
              </w:tabs>
              <w:suppressAutoHyphens/>
              <w:spacing w:line="240" w:lineRule="exact"/>
              <w:ind w:left="600" w:right="20" w:hanging="30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описывать и сравнивать кукол: правильно называть наиболее характерные признаки, строить законченные предложения;</w:t>
            </w:r>
          </w:p>
          <w:p w:rsidR="00901154" w:rsidRPr="00AD00E6" w:rsidRDefault="00901154" w:rsidP="00F479B4">
            <w:pPr>
              <w:widowControl w:val="0"/>
              <w:numPr>
                <w:ilvl w:val="0"/>
                <w:numId w:val="34"/>
              </w:numPr>
              <w:tabs>
                <w:tab w:val="left" w:pos="578"/>
              </w:tabs>
              <w:suppressAutoHyphens/>
              <w:spacing w:line="240" w:lineRule="exact"/>
              <w:ind w:left="600" w:right="20" w:hanging="30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активизировать в речи прилагательные, учить пользоваться словами с противоположным значением, закрепить представления о понятии «мебель»;</w:t>
            </w:r>
          </w:p>
          <w:p w:rsidR="00901154" w:rsidRDefault="00901154" w:rsidP="00AC393E">
            <w:pPr>
              <w:spacing w:line="100" w:lineRule="atLeast"/>
              <w:rPr>
                <w:sz w:val="28"/>
                <w:szCs w:val="28"/>
              </w:rPr>
            </w:pPr>
            <w:r>
              <w:rPr>
                <w:i/>
                <w:iCs/>
                <w:sz w:val="28"/>
                <w:szCs w:val="28"/>
              </w:rPr>
              <w:t>звуковая культура речи:</w:t>
            </w:r>
            <w:r>
              <w:rPr>
                <w:sz w:val="28"/>
                <w:szCs w:val="28"/>
              </w:rPr>
              <w:t xml:space="preserve"> развивать выразительность речи.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40"/>
              <w:rPr>
                <w:spacing w:val="20"/>
                <w:sz w:val="28"/>
                <w:szCs w:val="28"/>
              </w:rPr>
            </w:pPr>
            <w:r>
              <w:rPr>
                <w:spacing w:val="20"/>
                <w:sz w:val="28"/>
                <w:szCs w:val="28"/>
              </w:rPr>
              <w:t>Составление рассказа-описания по лексической теме «Зимняя одежда»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5"/>
              </w:numPr>
              <w:tabs>
                <w:tab w:val="left" w:pos="663"/>
              </w:tabs>
              <w:suppressAutoHyphens/>
              <w:spacing w:line="235" w:lineRule="exact"/>
              <w:ind w:left="660" w:right="1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w:t>
            </w:r>
            <w:proofErr w:type="gramStart"/>
            <w:r w:rsidRPr="00AD00E6">
              <w:rPr>
                <w:rFonts w:eastAsia="Calibri"/>
                <w:sz w:val="28"/>
                <w:szCs w:val="28"/>
              </w:rPr>
              <w:t>правильно</w:t>
            </w:r>
            <w:proofErr w:type="gramEnd"/>
            <w:r w:rsidRPr="00AD00E6">
              <w:rPr>
                <w:rFonts w:eastAsia="Calibri"/>
                <w:sz w:val="28"/>
                <w:szCs w:val="28"/>
              </w:rPr>
              <w:t xml:space="preserve"> называть зимнюю одежду, формировать представление о ее назначении; закрепить понятие «одежда»; учить пользоваться в речи сложноподчиненными предложениями; согласовывать прилагательные с существительными в роде и числе;</w:t>
            </w:r>
          </w:p>
          <w:p w:rsidR="00901154" w:rsidRPr="00AD00E6" w:rsidRDefault="00901154" w:rsidP="00F479B4">
            <w:pPr>
              <w:widowControl w:val="0"/>
              <w:numPr>
                <w:ilvl w:val="0"/>
                <w:numId w:val="35"/>
              </w:numPr>
              <w:tabs>
                <w:tab w:val="left" w:pos="658"/>
              </w:tabs>
              <w:suppressAutoHyphens/>
              <w:spacing w:line="235" w:lineRule="exact"/>
              <w:ind w:left="660" w:right="1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выделять на слух и правильно произносить </w:t>
            </w:r>
            <w:proofErr w:type="gramStart"/>
            <w:r w:rsidRPr="00AD00E6">
              <w:rPr>
                <w:rFonts w:eastAsia="Calibri"/>
                <w:sz w:val="28"/>
                <w:szCs w:val="28"/>
              </w:rPr>
              <w:t>звук [ж</w:t>
            </w:r>
            <w:proofErr w:type="gramEnd"/>
            <w:r w:rsidRPr="00AD00E6">
              <w:rPr>
                <w:rFonts w:eastAsia="Calibri"/>
                <w:sz w:val="28"/>
                <w:szCs w:val="28"/>
              </w:rPr>
              <w:t>], изолированный, в словах и фразах; подбирать слова на заданный звук.</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сюжетного рассказа по набору игрушек «Случай в лесу»</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36"/>
              </w:numPr>
              <w:tabs>
                <w:tab w:val="left" w:pos="583"/>
              </w:tabs>
              <w:suppressAutoHyphens/>
              <w:spacing w:line="226" w:lineRule="exact"/>
              <w:ind w:left="580" w:right="20" w:hanging="280"/>
              <w:rPr>
                <w:rFonts w:eastAsia="Constantia"/>
                <w:sz w:val="28"/>
                <w:szCs w:val="28"/>
              </w:rPr>
            </w:pPr>
            <w:r>
              <w:rPr>
                <w:rFonts w:eastAsia="Constantia"/>
                <w:i/>
                <w:iCs/>
                <w:sz w:val="28"/>
                <w:szCs w:val="28"/>
              </w:rPr>
              <w:t>связная речь:</w:t>
            </w:r>
            <w:r>
              <w:rPr>
                <w:rFonts w:eastAsia="Constantia"/>
                <w:sz w:val="28"/>
                <w:szCs w:val="28"/>
              </w:rPr>
              <w:t xml:space="preserve"> побуждать к составлению коротких рассказов исходя из набора игрушек;</w:t>
            </w:r>
          </w:p>
          <w:p w:rsidR="00901154" w:rsidRDefault="00901154" w:rsidP="00F479B4">
            <w:pPr>
              <w:widowControl w:val="0"/>
              <w:numPr>
                <w:ilvl w:val="0"/>
                <w:numId w:val="36"/>
              </w:numPr>
              <w:tabs>
                <w:tab w:val="left" w:pos="588"/>
              </w:tabs>
              <w:suppressAutoHyphens/>
              <w:spacing w:line="226" w:lineRule="exact"/>
              <w:ind w:left="580" w:right="20" w:hanging="280"/>
              <w:jc w:val="both"/>
              <w:rPr>
                <w:rFonts w:eastAsia="Constantia"/>
                <w:sz w:val="28"/>
                <w:szCs w:val="28"/>
              </w:rPr>
            </w:pPr>
            <w:r>
              <w:rPr>
                <w:rFonts w:eastAsia="Constantia"/>
                <w:i/>
                <w:iCs/>
                <w:sz w:val="28"/>
                <w:szCs w:val="28"/>
              </w:rPr>
              <w:t>словарь и грамматика:</w:t>
            </w:r>
            <w:r>
              <w:rPr>
                <w:rFonts w:eastAsia="Constantia"/>
                <w:sz w:val="28"/>
                <w:szCs w:val="28"/>
              </w:rPr>
              <w:t xml:space="preserve"> учить </w:t>
            </w:r>
            <w:proofErr w:type="gramStart"/>
            <w:r>
              <w:rPr>
                <w:rFonts w:eastAsia="Constantia"/>
                <w:sz w:val="28"/>
                <w:szCs w:val="28"/>
              </w:rPr>
              <w:t>правильно</w:t>
            </w:r>
            <w:proofErr w:type="gramEnd"/>
            <w:r>
              <w:rPr>
                <w:rFonts w:eastAsia="Constantia"/>
                <w:sz w:val="28"/>
                <w:szCs w:val="28"/>
              </w:rPr>
              <w:t xml:space="preserve"> использовать в речи предлоги </w:t>
            </w:r>
            <w:r>
              <w:rPr>
                <w:rFonts w:eastAsia="Constantia"/>
                <w:i/>
                <w:iCs/>
                <w:sz w:val="28"/>
                <w:szCs w:val="28"/>
              </w:rPr>
              <w:t>в, на, под, между,</w:t>
            </w:r>
            <w:r>
              <w:rPr>
                <w:rFonts w:eastAsia="Constantia"/>
                <w:sz w:val="28"/>
                <w:szCs w:val="28"/>
              </w:rPr>
              <w:t xml:space="preserve"> закрепить умение образовывать наименования детенышей животных;</w:t>
            </w:r>
          </w:p>
          <w:p w:rsidR="00901154" w:rsidRDefault="00901154" w:rsidP="00F479B4">
            <w:pPr>
              <w:widowControl w:val="0"/>
              <w:numPr>
                <w:ilvl w:val="0"/>
                <w:numId w:val="36"/>
              </w:numPr>
              <w:tabs>
                <w:tab w:val="left" w:pos="578"/>
              </w:tabs>
              <w:suppressAutoHyphens/>
              <w:spacing w:line="226" w:lineRule="exact"/>
              <w:ind w:left="580" w:right="20" w:hanging="280"/>
              <w:jc w:val="both"/>
              <w:rPr>
                <w:rFonts w:eastAsia="Constantia"/>
                <w:sz w:val="28"/>
                <w:szCs w:val="28"/>
              </w:rPr>
            </w:pPr>
            <w:r>
              <w:rPr>
                <w:rFonts w:eastAsia="Constantia"/>
                <w:i/>
                <w:iCs/>
                <w:sz w:val="28"/>
                <w:szCs w:val="28"/>
              </w:rPr>
              <w:t>звуковая культура речи:</w:t>
            </w:r>
            <w:r>
              <w:rPr>
                <w:rFonts w:eastAsia="Constantia"/>
                <w:sz w:val="28"/>
                <w:szCs w:val="28"/>
              </w:rPr>
              <w:t xml:space="preserve"> закреплять правильное произношение звука [ж] в словах и фразах; учить выделять этот звук в словах, четко и ясно произносить слова и фразы с этим звуком; учить </w:t>
            </w:r>
            <w:proofErr w:type="gramStart"/>
            <w:r>
              <w:rPr>
                <w:rFonts w:eastAsia="Constantia"/>
                <w:sz w:val="28"/>
                <w:szCs w:val="28"/>
              </w:rPr>
              <w:t>правильно</w:t>
            </w:r>
            <w:proofErr w:type="gramEnd"/>
            <w:r>
              <w:rPr>
                <w:rFonts w:eastAsia="Constantia"/>
                <w:sz w:val="28"/>
                <w:szCs w:val="28"/>
              </w:rPr>
              <w:t xml:space="preserve"> пользоваться интонацией (вопросительная, повествовательная), говорить достаточно громко.</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Январь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240"/>
              <w:rPr>
                <w:sz w:val="28"/>
                <w:szCs w:val="28"/>
              </w:rPr>
            </w:pPr>
            <w:r>
              <w:rPr>
                <w:sz w:val="28"/>
                <w:szCs w:val="28"/>
              </w:rPr>
              <w:t>Составление рассказа по картине «Не боимся мороза»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7"/>
              </w:numPr>
              <w:tabs>
                <w:tab w:val="left" w:pos="608"/>
              </w:tabs>
              <w:suppressAutoHyphens/>
              <w:spacing w:line="235" w:lineRule="exact"/>
              <w:ind w:left="580" w:right="20" w:hanging="26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небольшой (из 2—3 предложений) рассказ, отражающий содержание картины, по плану, предложенному воспитателем;</w:t>
            </w:r>
          </w:p>
          <w:p w:rsidR="00901154" w:rsidRDefault="00901154" w:rsidP="00F479B4">
            <w:pPr>
              <w:widowControl w:val="0"/>
              <w:numPr>
                <w:ilvl w:val="0"/>
                <w:numId w:val="37"/>
              </w:numPr>
              <w:tabs>
                <w:tab w:val="left" w:pos="603"/>
              </w:tabs>
              <w:suppressAutoHyphens/>
              <w:spacing w:line="235" w:lineRule="exact"/>
              <w:ind w:left="580" w:right="20" w:hanging="260"/>
              <w:rPr>
                <w:sz w:val="28"/>
                <w:szCs w:val="28"/>
              </w:rPr>
            </w:pPr>
            <w:r>
              <w:rPr>
                <w:sz w:val="28"/>
                <w:szCs w:val="28"/>
              </w:rPr>
              <w:t>словарь и грамматика: учить подбирать определения к словам снег, зима, снежинки',</w:t>
            </w:r>
          </w:p>
          <w:p w:rsidR="00901154" w:rsidRPr="00AD00E6" w:rsidRDefault="00901154" w:rsidP="00F479B4">
            <w:pPr>
              <w:widowControl w:val="0"/>
              <w:numPr>
                <w:ilvl w:val="0"/>
                <w:numId w:val="37"/>
              </w:numPr>
              <w:tabs>
                <w:tab w:val="left" w:pos="598"/>
              </w:tabs>
              <w:suppressAutoHyphens/>
              <w:spacing w:line="235" w:lineRule="exact"/>
              <w:ind w:left="580" w:right="20" w:hanging="260"/>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продолжать учить выделять звуки </w:t>
            </w:r>
            <w:r>
              <w:rPr>
                <w:rFonts w:eastAsia="Calibri"/>
                <w:b/>
                <w:bCs/>
                <w:smallCaps/>
                <w:sz w:val="28"/>
                <w:szCs w:val="28"/>
              </w:rPr>
              <w:t xml:space="preserve">е </w:t>
            </w:r>
            <w:r w:rsidRPr="00AD00E6">
              <w:rPr>
                <w:rFonts w:eastAsia="Calibri"/>
                <w:sz w:val="28"/>
                <w:szCs w:val="28"/>
              </w:rPr>
              <w:t>слове, подбирать слова на заданный звук.</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описания внешнего вида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38"/>
              </w:numPr>
              <w:tabs>
                <w:tab w:val="left" w:pos="543"/>
              </w:tabs>
              <w:suppressAutoHyphens/>
              <w:spacing w:line="250" w:lineRule="exact"/>
              <w:ind w:left="560" w:right="40" w:hanging="300"/>
              <w:jc w:val="both"/>
              <w:rPr>
                <w:rFonts w:eastAsia="Constantia"/>
                <w:sz w:val="28"/>
                <w:szCs w:val="28"/>
              </w:rPr>
            </w:pPr>
            <w:r>
              <w:rPr>
                <w:rFonts w:eastAsia="Constantia"/>
                <w:i/>
                <w:iCs/>
                <w:sz w:val="28"/>
                <w:szCs w:val="28"/>
              </w:rPr>
              <w:t>связная речь:</w:t>
            </w:r>
            <w:r>
              <w:rPr>
                <w:rFonts w:eastAsia="Constantia"/>
                <w:sz w:val="28"/>
                <w:szCs w:val="28"/>
              </w:rPr>
              <w:t xml:space="preserve"> учить составлять описания друг у друга внешнего вида, одежды (цвет, отделка);</w:t>
            </w:r>
          </w:p>
          <w:p w:rsidR="00901154" w:rsidRDefault="00901154" w:rsidP="00F479B4">
            <w:pPr>
              <w:widowControl w:val="0"/>
              <w:numPr>
                <w:ilvl w:val="0"/>
                <w:numId w:val="38"/>
              </w:numPr>
              <w:tabs>
                <w:tab w:val="left" w:pos="543"/>
              </w:tabs>
              <w:suppressAutoHyphens/>
              <w:spacing w:line="250" w:lineRule="exact"/>
              <w:ind w:left="560" w:right="40" w:hanging="300"/>
              <w:jc w:val="both"/>
              <w:rPr>
                <w:rFonts w:eastAsia="Constantia"/>
                <w:sz w:val="28"/>
                <w:szCs w:val="28"/>
              </w:rPr>
            </w:pPr>
            <w:r>
              <w:rPr>
                <w:rFonts w:eastAsia="Constantia"/>
                <w:i/>
                <w:iCs/>
                <w:sz w:val="28"/>
                <w:szCs w:val="28"/>
              </w:rPr>
              <w:t>словарь и грамматика:</w:t>
            </w:r>
            <w:r>
              <w:rPr>
                <w:rFonts w:eastAsia="Constantia"/>
                <w:sz w:val="28"/>
                <w:szCs w:val="28"/>
              </w:rPr>
              <w:t xml:space="preserve"> учить образовывать формы единственного и множественного числа глагола </w:t>
            </w:r>
            <w:r>
              <w:rPr>
                <w:rFonts w:eastAsia="Constantia"/>
                <w:i/>
                <w:iCs/>
                <w:sz w:val="28"/>
                <w:szCs w:val="28"/>
              </w:rPr>
              <w:t>хотеть,</w:t>
            </w:r>
            <w:r>
              <w:rPr>
                <w:rFonts w:eastAsia="Constantia"/>
                <w:sz w:val="28"/>
                <w:szCs w:val="28"/>
              </w:rPr>
              <w:t xml:space="preserve"> формы повелительного наклонения глаголов </w:t>
            </w:r>
            <w:r>
              <w:rPr>
                <w:rFonts w:eastAsia="Constantia"/>
                <w:i/>
                <w:iCs/>
                <w:sz w:val="28"/>
                <w:szCs w:val="28"/>
              </w:rPr>
              <w:t>рисовать, танцевать</w:t>
            </w:r>
            <w:r>
              <w:rPr>
                <w:rFonts w:eastAsia="Constantia"/>
                <w:sz w:val="28"/>
                <w:szCs w:val="28"/>
              </w:rPr>
              <w:t xml:space="preserve"> и др.;</w:t>
            </w:r>
          </w:p>
          <w:p w:rsidR="00901154" w:rsidRDefault="00901154" w:rsidP="00F479B4">
            <w:pPr>
              <w:widowControl w:val="0"/>
              <w:numPr>
                <w:ilvl w:val="0"/>
                <w:numId w:val="38"/>
              </w:numPr>
              <w:tabs>
                <w:tab w:val="left" w:pos="538"/>
              </w:tabs>
              <w:suppressAutoHyphens/>
              <w:spacing w:line="250" w:lineRule="exact"/>
              <w:ind w:left="560" w:right="40" w:hanging="300"/>
              <w:jc w:val="both"/>
              <w:rPr>
                <w:rFonts w:eastAsia="Constantia"/>
                <w:sz w:val="28"/>
                <w:szCs w:val="28"/>
              </w:rPr>
            </w:pPr>
            <w:r>
              <w:rPr>
                <w:rFonts w:eastAsia="Constantia"/>
                <w:i/>
                <w:iCs/>
                <w:sz w:val="28"/>
                <w:szCs w:val="28"/>
              </w:rPr>
              <w:t>звуковая культура речи:</w:t>
            </w:r>
            <w:r>
              <w:rPr>
                <w:rFonts w:eastAsia="Constantia"/>
                <w:sz w:val="28"/>
                <w:szCs w:val="28"/>
              </w:rPr>
              <w:t xml:space="preserve"> дать представление о том, ч</w:t>
            </w:r>
            <w:proofErr w:type="gramStart"/>
            <w:r>
              <w:rPr>
                <w:rFonts w:eastAsia="Constantia"/>
                <w:sz w:val="28"/>
                <w:szCs w:val="28"/>
              </w:rPr>
              <w:t>.о</w:t>
            </w:r>
            <w:proofErr w:type="gramEnd"/>
            <w:r>
              <w:rPr>
                <w:rFonts w:eastAsia="Constantia"/>
                <w:sz w:val="28"/>
                <w:szCs w:val="28"/>
              </w:rPr>
              <w:t xml:space="preserve"> звуки в словах идут друг за другом в определенной последовательности.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 с использованием предложенных предметов</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39"/>
              </w:numPr>
              <w:tabs>
                <w:tab w:val="left" w:pos="608"/>
              </w:tabs>
              <w:suppressAutoHyphens/>
              <w:spacing w:line="235" w:lineRule="exact"/>
              <w:ind w:left="580" w:right="20" w:hanging="26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упражнять в составлении рассказа о предметах и действиях с предметами;</w:t>
            </w:r>
          </w:p>
          <w:p w:rsidR="00901154" w:rsidRPr="00AD00E6" w:rsidRDefault="00901154" w:rsidP="00F479B4">
            <w:pPr>
              <w:widowControl w:val="0"/>
              <w:numPr>
                <w:ilvl w:val="0"/>
                <w:numId w:val="39"/>
              </w:numPr>
              <w:tabs>
                <w:tab w:val="left" w:pos="603"/>
              </w:tabs>
              <w:suppressAutoHyphens/>
              <w:spacing w:line="235" w:lineRule="exact"/>
              <w:ind w:left="580" w:right="20" w:hanging="26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упражнять в образовании названий посуды;</w:t>
            </w:r>
          </w:p>
          <w:p w:rsidR="00901154" w:rsidRPr="00AD00E6" w:rsidRDefault="00901154" w:rsidP="00F479B4">
            <w:pPr>
              <w:widowControl w:val="0"/>
              <w:numPr>
                <w:ilvl w:val="0"/>
                <w:numId w:val="39"/>
              </w:numPr>
              <w:tabs>
                <w:tab w:val="left" w:pos="598"/>
              </w:tabs>
              <w:suppressAutoHyphens/>
              <w:spacing w:line="235" w:lineRule="exact"/>
              <w:ind w:left="580" w:right="20" w:hanging="260"/>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w:t>
            </w:r>
            <w:proofErr w:type="gramStart"/>
            <w:r w:rsidRPr="00AD00E6">
              <w:rPr>
                <w:rFonts w:eastAsia="Calibri"/>
                <w:sz w:val="28"/>
                <w:szCs w:val="28"/>
              </w:rPr>
              <w:t>правильно</w:t>
            </w:r>
            <w:proofErr w:type="gramEnd"/>
            <w:r w:rsidRPr="00AD00E6">
              <w:rPr>
                <w:rFonts w:eastAsia="Calibri"/>
                <w:sz w:val="28"/>
                <w:szCs w:val="28"/>
              </w:rPr>
              <w:t xml:space="preserve"> произносить звук [ч], отчетливо проговаривать слова с этим звуком.</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lastRenderedPageBreak/>
              <w:t>Февраль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60"/>
              <w:rPr>
                <w:sz w:val="28"/>
                <w:szCs w:val="28"/>
              </w:rPr>
            </w:pPr>
            <w:r>
              <w:rPr>
                <w:sz w:val="28"/>
                <w:szCs w:val="28"/>
              </w:rPr>
              <w:t>Пересказ рассказа Е. Чарушина «Курочка».</w:t>
            </w:r>
          </w:p>
          <w:p w:rsidR="00901154" w:rsidRDefault="00901154" w:rsidP="00AC393E">
            <w:pPr>
              <w:spacing w:line="100" w:lineRule="atLeast"/>
              <w:ind w:right="160"/>
              <w:rPr>
                <w:sz w:val="28"/>
                <w:szCs w:val="28"/>
              </w:rPr>
            </w:pPr>
            <w:r>
              <w:rPr>
                <w:sz w:val="28"/>
                <w:szCs w:val="28"/>
              </w:rPr>
              <w:t>Сравнение предметных картинок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0"/>
              </w:numPr>
              <w:tabs>
                <w:tab w:val="left" w:pos="583"/>
              </w:tabs>
              <w:suppressAutoHyphens/>
              <w:spacing w:line="240" w:lineRule="exact"/>
              <w:ind w:left="580" w:hanging="280"/>
              <w:jc w:val="both"/>
              <w:rPr>
                <w:rFonts w:eastAsia="Calibri"/>
                <w:sz w:val="28"/>
                <w:szCs w:val="28"/>
              </w:rPr>
            </w:pPr>
            <w:r>
              <w:rPr>
                <w:rFonts w:eastAsia="Calibri"/>
                <w:i/>
                <w:iCs/>
                <w:sz w:val="28"/>
                <w:szCs w:val="28"/>
              </w:rPr>
              <w:t>связная речь:</w:t>
            </w:r>
            <w:r w:rsidRPr="00AD00E6">
              <w:rPr>
                <w:rFonts w:eastAsia="Calibri"/>
                <w:sz w:val="28"/>
                <w:szCs w:val="28"/>
              </w:rPr>
              <w:t xml:space="preserve"> учить пересказывать рассказ;</w:t>
            </w:r>
          </w:p>
          <w:p w:rsidR="00901154" w:rsidRPr="00AD00E6" w:rsidRDefault="00901154" w:rsidP="00F479B4">
            <w:pPr>
              <w:widowControl w:val="0"/>
              <w:numPr>
                <w:ilvl w:val="0"/>
                <w:numId w:val="40"/>
              </w:numPr>
              <w:tabs>
                <w:tab w:val="left" w:pos="583"/>
              </w:tabs>
              <w:suppressAutoHyphens/>
              <w:spacing w:line="240" w:lineRule="exact"/>
              <w:ind w:left="580" w:right="20" w:hanging="280"/>
              <w:jc w:val="both"/>
              <w:rPr>
                <w:rFonts w:eastAsia="Calibri"/>
                <w:sz w:val="28"/>
                <w:szCs w:val="28"/>
              </w:rPr>
            </w:pPr>
            <w:r>
              <w:rPr>
                <w:rFonts w:eastAsia="Calibri"/>
                <w:i/>
                <w:iCs/>
                <w:sz w:val="28"/>
                <w:szCs w:val="28"/>
              </w:rPr>
              <w:t>словарь и грамматика:</w:t>
            </w:r>
            <w:r w:rsidRPr="00AD00E6">
              <w:rPr>
                <w:rFonts w:eastAsia="Calibri"/>
                <w:sz w:val="28"/>
                <w:szCs w:val="28"/>
              </w:rPr>
              <w:t xml:space="preserve"> учить сравнивать объекты на картинках по величине, цвету; подбирать определения, антонимы; согласовывать прилагательные с существительными </w:t>
            </w:r>
            <w:proofErr w:type="gramStart"/>
            <w:r w:rsidRPr="00AD00E6">
              <w:rPr>
                <w:rFonts w:eastAsia="Calibri"/>
                <w:sz w:val="28"/>
                <w:szCs w:val="28"/>
              </w:rPr>
              <w:t>г</w:t>
            </w:r>
            <w:proofErr w:type="gramEnd"/>
            <w:r w:rsidRPr="00AD00E6">
              <w:rPr>
                <w:rFonts w:eastAsia="Calibri"/>
                <w:sz w:val="28"/>
                <w:szCs w:val="28"/>
              </w:rPr>
              <w:t xml:space="preserve"> роде, числе;</w:t>
            </w:r>
          </w:p>
          <w:p w:rsidR="00901154" w:rsidRPr="00AD00E6" w:rsidRDefault="00901154" w:rsidP="00F479B4">
            <w:pPr>
              <w:widowControl w:val="0"/>
              <w:numPr>
                <w:ilvl w:val="0"/>
                <w:numId w:val="40"/>
              </w:numPr>
              <w:tabs>
                <w:tab w:val="left" w:pos="578"/>
              </w:tabs>
              <w:suppressAutoHyphens/>
              <w:spacing w:line="240" w:lineRule="exact"/>
              <w:ind w:left="580" w:right="20" w:hanging="280"/>
              <w:rPr>
                <w:rFonts w:eastAsia="Calibri"/>
                <w:sz w:val="28"/>
                <w:szCs w:val="28"/>
              </w:rPr>
            </w:pPr>
            <w:r>
              <w:rPr>
                <w:rFonts w:eastAsia="Calibri"/>
                <w:i/>
                <w:iCs/>
                <w:sz w:val="28"/>
                <w:szCs w:val="28"/>
              </w:rPr>
              <w:t>звуковая культура речи:</w:t>
            </w:r>
            <w:r w:rsidRPr="00AD00E6">
              <w:rPr>
                <w:rFonts w:eastAsia="Calibri"/>
                <w:sz w:val="28"/>
                <w:szCs w:val="28"/>
              </w:rPr>
              <w:t xml:space="preserve"> учить подбирать слова, сходные </w:t>
            </w:r>
            <w:r>
              <w:rPr>
                <w:rFonts w:eastAsia="Calibri"/>
                <w:sz w:val="28"/>
                <w:szCs w:val="28"/>
              </w:rPr>
              <w:t xml:space="preserve">и </w:t>
            </w:r>
            <w:r w:rsidRPr="00AD00E6">
              <w:rPr>
                <w:rFonts w:eastAsia="Calibri"/>
                <w:sz w:val="28"/>
                <w:szCs w:val="28"/>
              </w:rPr>
              <w:t>различные по звучанию.</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right="40"/>
              <w:rPr>
                <w:sz w:val="28"/>
                <w:szCs w:val="28"/>
              </w:rPr>
            </w:pPr>
            <w:r>
              <w:rPr>
                <w:sz w:val="28"/>
                <w:szCs w:val="28"/>
              </w:rPr>
              <w:t>Описание потерявшихся зайчат по картинкам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41"/>
              </w:numPr>
              <w:tabs>
                <w:tab w:val="left" w:pos="583"/>
              </w:tabs>
              <w:suppressAutoHyphens/>
              <w:spacing w:line="235" w:lineRule="exact"/>
              <w:ind w:left="580" w:right="40" w:hanging="280"/>
              <w:rPr>
                <w:sz w:val="28"/>
                <w:szCs w:val="28"/>
              </w:rPr>
            </w:pPr>
            <w:r>
              <w:rPr>
                <w:bCs/>
                <w:i/>
                <w:iCs/>
                <w:sz w:val="28"/>
                <w:szCs w:val="28"/>
              </w:rPr>
              <w:t>связная речь</w:t>
            </w:r>
            <w:r>
              <w:rPr>
                <w:b/>
                <w:bCs/>
                <w:i/>
                <w:iCs/>
                <w:sz w:val="28"/>
                <w:szCs w:val="28"/>
              </w:rPr>
              <w:t>:</w:t>
            </w:r>
            <w:r>
              <w:rPr>
                <w:spacing w:val="30"/>
                <w:sz w:val="28"/>
                <w:szCs w:val="28"/>
              </w:rPr>
              <w:t xml:space="preserve"> </w:t>
            </w:r>
            <w:r>
              <w:rPr>
                <w:sz w:val="28"/>
                <w:szCs w:val="28"/>
              </w:rPr>
              <w:t>учить составлять описание предмета, нарисованного на картинке, выделяя существенные признаки;</w:t>
            </w:r>
          </w:p>
          <w:p w:rsidR="00901154" w:rsidRDefault="00901154" w:rsidP="00F479B4">
            <w:pPr>
              <w:widowControl w:val="0"/>
              <w:numPr>
                <w:ilvl w:val="0"/>
                <w:numId w:val="41"/>
              </w:numPr>
              <w:tabs>
                <w:tab w:val="left" w:pos="583"/>
              </w:tabs>
              <w:suppressAutoHyphens/>
              <w:spacing w:line="235" w:lineRule="exact"/>
              <w:ind w:left="580" w:right="40" w:hanging="280"/>
              <w:rPr>
                <w:sz w:val="28"/>
                <w:szCs w:val="28"/>
              </w:rPr>
            </w:pPr>
            <w:r>
              <w:rPr>
                <w:bCs/>
                <w:i/>
                <w:iCs/>
                <w:sz w:val="28"/>
                <w:szCs w:val="28"/>
              </w:rPr>
              <w:t>словарь и грамматика</w:t>
            </w:r>
            <w:r>
              <w:rPr>
                <w:b/>
                <w:bCs/>
                <w:i/>
                <w:iCs/>
                <w:sz w:val="28"/>
                <w:szCs w:val="28"/>
              </w:rPr>
              <w:t>:</w:t>
            </w:r>
            <w:r>
              <w:rPr>
                <w:spacing w:val="30"/>
                <w:sz w:val="28"/>
                <w:szCs w:val="28"/>
              </w:rPr>
              <w:t xml:space="preserve"> </w:t>
            </w:r>
            <w:r>
              <w:rPr>
                <w:sz w:val="28"/>
                <w:szCs w:val="28"/>
              </w:rPr>
              <w:t xml:space="preserve">упражнять в подборе глагола к </w:t>
            </w:r>
            <w:r>
              <w:rPr>
                <w:spacing w:val="30"/>
                <w:sz w:val="28"/>
                <w:szCs w:val="28"/>
              </w:rPr>
              <w:t>су</w:t>
            </w:r>
            <w:r>
              <w:rPr>
                <w:sz w:val="28"/>
                <w:szCs w:val="28"/>
              </w:rPr>
              <w:t>ществительному;</w:t>
            </w:r>
          </w:p>
          <w:p w:rsidR="00901154" w:rsidRDefault="00901154" w:rsidP="00AC393E">
            <w:pPr>
              <w:spacing w:line="100" w:lineRule="atLeast"/>
              <w:rPr>
                <w:sz w:val="28"/>
                <w:szCs w:val="28"/>
              </w:rPr>
            </w:pPr>
            <w:r>
              <w:rPr>
                <w:rFonts w:eastAsia="Courier New"/>
                <w:i/>
                <w:iCs/>
                <w:sz w:val="28"/>
                <w:szCs w:val="28"/>
              </w:rPr>
              <w:t>звуковая культура речи:</w:t>
            </w:r>
            <w:r>
              <w:rPr>
                <w:rFonts w:eastAsia="Courier New"/>
                <w:b/>
                <w:bCs/>
                <w:spacing w:val="30"/>
                <w:sz w:val="28"/>
                <w:szCs w:val="28"/>
              </w:rPr>
              <w:t xml:space="preserve"> </w:t>
            </w:r>
            <w:r>
              <w:rPr>
                <w:sz w:val="28"/>
                <w:szCs w:val="28"/>
              </w:rPr>
              <w:t>учить четко и правильно произносить звук [щ], выделять этот звук в словах</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Georgia"/>
                <w:b/>
                <w:bCs/>
                <w:i/>
                <w:iCs/>
                <w:sz w:val="28"/>
                <w:szCs w:val="28"/>
              </w:rPr>
            </w:pPr>
            <w:r>
              <w:rPr>
                <w:sz w:val="28"/>
                <w:szCs w:val="28"/>
              </w:rPr>
              <w:t>Составление рассказа «День рождения Тани</w:t>
            </w:r>
            <w:r>
              <w:rPr>
                <w:rFonts w:eastAsia="Georgia"/>
                <w:b/>
                <w:bCs/>
                <w:i/>
                <w:iCs/>
                <w:sz w:val="28"/>
                <w:szCs w:val="28"/>
              </w:rPr>
              <w:t>»</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2"/>
              </w:numPr>
              <w:tabs>
                <w:tab w:val="left" w:pos="723"/>
              </w:tabs>
              <w:suppressAutoHyphens/>
              <w:spacing w:line="230" w:lineRule="exact"/>
              <w:ind w:left="72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предметов посуды и рассказ на заданную тему);</w:t>
            </w:r>
          </w:p>
          <w:p w:rsidR="00901154" w:rsidRPr="00AD00E6" w:rsidRDefault="00901154" w:rsidP="00F479B4">
            <w:pPr>
              <w:widowControl w:val="0"/>
              <w:numPr>
                <w:ilvl w:val="0"/>
                <w:numId w:val="42"/>
              </w:numPr>
              <w:tabs>
                <w:tab w:val="left" w:pos="723"/>
              </w:tabs>
              <w:suppressAutoHyphens/>
              <w:spacing w:line="230" w:lineRule="exact"/>
              <w:ind w:left="72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(образовывать названия предметов посуды, уметь описывать их, называя качества и действия; закрепить умение образовывать имена существительные — названия посуды);</w:t>
            </w:r>
          </w:p>
          <w:p w:rsidR="00901154" w:rsidRPr="00AD00E6" w:rsidRDefault="00901154" w:rsidP="00F479B4">
            <w:pPr>
              <w:widowControl w:val="0"/>
              <w:numPr>
                <w:ilvl w:val="0"/>
                <w:numId w:val="42"/>
              </w:numPr>
              <w:tabs>
                <w:tab w:val="left" w:pos="718"/>
              </w:tabs>
              <w:suppressAutoHyphens/>
              <w:spacing w:line="230" w:lineRule="exact"/>
              <w:ind w:left="72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(закрепить произношение звука [щ], представление о том, что звуки в слове произносятся</w:t>
            </w:r>
            <w:r>
              <w:rPr>
                <w:rFonts w:eastAsia="Calibri"/>
                <w:sz w:val="28"/>
                <w:szCs w:val="28"/>
              </w:rPr>
              <w:t xml:space="preserve"> </w:t>
            </w:r>
            <w:r w:rsidRPr="00AD00E6">
              <w:rPr>
                <w:rFonts w:eastAsia="Calibri"/>
                <w:sz w:val="28"/>
                <w:szCs w:val="28"/>
              </w:rPr>
              <w:t>в определенной последовательности).</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Март</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00"/>
              <w:rPr>
                <w:sz w:val="28"/>
                <w:szCs w:val="28"/>
              </w:rPr>
            </w:pPr>
            <w:r>
              <w:rPr>
                <w:sz w:val="28"/>
                <w:szCs w:val="28"/>
              </w:rPr>
              <w:t>Составление описания по лексической теме «Овощи»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3"/>
              </w:numPr>
              <w:tabs>
                <w:tab w:val="left" w:pos="583"/>
              </w:tabs>
              <w:suppressAutoHyphens/>
              <w:spacing w:line="230" w:lineRule="exact"/>
              <w:ind w:left="58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описывать овощи, правильно их называть;</w:t>
            </w:r>
          </w:p>
          <w:p w:rsidR="00901154" w:rsidRPr="00AD00E6" w:rsidRDefault="00901154" w:rsidP="00F479B4">
            <w:pPr>
              <w:widowControl w:val="0"/>
              <w:numPr>
                <w:ilvl w:val="0"/>
                <w:numId w:val="43"/>
              </w:numPr>
              <w:tabs>
                <w:tab w:val="left" w:pos="583"/>
              </w:tabs>
              <w:suppressAutoHyphens/>
              <w:spacing w:line="230" w:lineRule="exact"/>
              <w:ind w:left="580" w:right="4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уточнить представления об овощах, учить выделять в овощах определенные свойства, правильно классифицировать овощи;</w:t>
            </w:r>
          </w:p>
          <w:p w:rsidR="00901154" w:rsidRPr="00AD00E6" w:rsidRDefault="00901154" w:rsidP="00F479B4">
            <w:pPr>
              <w:widowControl w:val="0"/>
              <w:numPr>
                <w:ilvl w:val="0"/>
                <w:numId w:val="43"/>
              </w:numPr>
              <w:tabs>
                <w:tab w:val="left" w:pos="577"/>
              </w:tabs>
              <w:suppressAutoHyphens/>
              <w:spacing w:line="230" w:lineRule="exact"/>
              <w:ind w:left="20" w:right="40" w:firstLine="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продолжать учить вслушиваться </w:t>
            </w:r>
            <w:r w:rsidRPr="00AD00E6">
              <w:rPr>
                <w:rFonts w:eastAsia="Calibri"/>
                <w:i/>
                <w:iCs/>
                <w:sz w:val="28"/>
                <w:szCs w:val="28"/>
              </w:rPr>
              <w:t xml:space="preserve">• </w:t>
            </w:r>
            <w:r w:rsidRPr="00AD00E6">
              <w:rPr>
                <w:rFonts w:eastAsia="Calibri"/>
                <w:sz w:val="28"/>
                <w:szCs w:val="28"/>
              </w:rPr>
              <w:t>звучание слов, выделять на слух звуки в словах, находить слова сходные по звучанию.</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40"/>
              <w:rPr>
                <w:sz w:val="28"/>
                <w:szCs w:val="28"/>
              </w:rPr>
            </w:pPr>
            <w:r>
              <w:rPr>
                <w:sz w:val="28"/>
                <w:szCs w:val="28"/>
              </w:rPr>
              <w:t>Употребление в речи слов с пространственным значением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4"/>
              </w:numPr>
              <w:tabs>
                <w:tab w:val="left" w:pos="588"/>
              </w:tabs>
              <w:suppressAutoHyphens/>
              <w:spacing w:line="235" w:lineRule="exact"/>
              <w:ind w:left="58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продолжать учить составлять описания предметов, игрушек;</w:t>
            </w:r>
          </w:p>
          <w:p w:rsidR="00901154" w:rsidRPr="00AD00E6" w:rsidRDefault="00901154" w:rsidP="00F479B4">
            <w:pPr>
              <w:widowControl w:val="0"/>
              <w:numPr>
                <w:ilvl w:val="0"/>
                <w:numId w:val="44"/>
              </w:numPr>
              <w:tabs>
                <w:tab w:val="left" w:pos="583"/>
              </w:tabs>
              <w:suppressAutoHyphens/>
              <w:spacing w:line="235" w:lineRule="exact"/>
              <w:ind w:left="580" w:right="40" w:hanging="280"/>
              <w:jc w:val="both"/>
              <w:rPr>
                <w:rFonts w:eastAsia="Calibri"/>
                <w:i/>
                <w:iCs/>
                <w:sz w:val="28"/>
                <w:szCs w:val="28"/>
              </w:rPr>
            </w:pPr>
            <w:r w:rsidRPr="00AD00E6">
              <w:rPr>
                <w:rFonts w:eastAsia="Calibri"/>
                <w:i/>
                <w:iCs/>
                <w:sz w:val="28"/>
                <w:szCs w:val="28"/>
              </w:rPr>
              <w:t>словарь и грамматика:</w:t>
            </w:r>
            <w:r w:rsidRPr="00AD00E6">
              <w:rPr>
                <w:rFonts w:eastAsia="Calibri"/>
                <w:sz w:val="28"/>
                <w:szCs w:val="28"/>
              </w:rPr>
              <w:t xml:space="preserve"> учить </w:t>
            </w:r>
            <w:proofErr w:type="gramStart"/>
            <w:r w:rsidRPr="00AD00E6">
              <w:rPr>
                <w:rFonts w:eastAsia="Calibri"/>
                <w:sz w:val="28"/>
                <w:szCs w:val="28"/>
              </w:rPr>
              <w:t>правильно</w:t>
            </w:r>
            <w:proofErr w:type="gramEnd"/>
            <w:r w:rsidRPr="00AD00E6">
              <w:rPr>
                <w:rFonts w:eastAsia="Calibri"/>
                <w:sz w:val="28"/>
                <w:szCs w:val="28"/>
              </w:rPr>
              <w:t xml:space="preserve"> употреблять слова, обозначающие пространственные отношения </w:t>
            </w:r>
            <w:r w:rsidRPr="00AD00E6">
              <w:rPr>
                <w:rFonts w:eastAsia="Calibri"/>
                <w:i/>
                <w:iCs/>
                <w:sz w:val="28"/>
                <w:szCs w:val="28"/>
              </w:rPr>
              <w:t>(ближе</w:t>
            </w:r>
            <w:r w:rsidRPr="00AD00E6">
              <w:rPr>
                <w:rFonts w:eastAsia="Calibri"/>
                <w:sz w:val="28"/>
                <w:szCs w:val="28"/>
              </w:rPr>
              <w:t xml:space="preserve"> — </w:t>
            </w:r>
            <w:r w:rsidRPr="00AD00E6">
              <w:rPr>
                <w:rFonts w:eastAsia="Calibri"/>
                <w:i/>
                <w:iCs/>
                <w:sz w:val="28"/>
                <w:szCs w:val="28"/>
              </w:rPr>
              <w:t>дальше, впереди</w:t>
            </w:r>
            <w:r w:rsidRPr="00AD00E6">
              <w:rPr>
                <w:rFonts w:eastAsia="Calibri"/>
                <w:sz w:val="28"/>
                <w:szCs w:val="28"/>
              </w:rPr>
              <w:t xml:space="preserve"> — </w:t>
            </w:r>
            <w:r w:rsidRPr="00AD00E6">
              <w:rPr>
                <w:rFonts w:eastAsia="Calibri"/>
                <w:i/>
                <w:iCs/>
                <w:sz w:val="28"/>
                <w:szCs w:val="28"/>
              </w:rPr>
              <w:t>сзади);</w:t>
            </w:r>
          </w:p>
          <w:p w:rsidR="00901154" w:rsidRPr="00AD00E6" w:rsidRDefault="00901154" w:rsidP="00F479B4">
            <w:pPr>
              <w:widowControl w:val="0"/>
              <w:numPr>
                <w:ilvl w:val="0"/>
                <w:numId w:val="44"/>
              </w:numPr>
              <w:tabs>
                <w:tab w:val="left" w:pos="578"/>
              </w:tabs>
              <w:suppressAutoHyphens/>
              <w:spacing w:line="235" w:lineRule="exact"/>
              <w:ind w:left="58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четко и правильно произносите звуки [л]</w:t>
            </w:r>
            <w:proofErr w:type="gramStart"/>
            <w:r w:rsidRPr="00AD00E6">
              <w:rPr>
                <w:rFonts w:eastAsia="Calibri"/>
                <w:sz w:val="28"/>
                <w:szCs w:val="28"/>
              </w:rPr>
              <w:t>—[</w:t>
            </w:r>
            <w:proofErr w:type="gramEnd"/>
            <w:r w:rsidRPr="00AD00E6">
              <w:rPr>
                <w:rFonts w:eastAsia="Calibri"/>
                <w:sz w:val="28"/>
                <w:szCs w:val="28"/>
              </w:rPr>
              <w:t>л’], выделять на слух эти звуки в словах, подбирать слова со звуками [л]—[л’], закреплять умение подчеркнуто произносить звук в слове, различать на слух твердые мягкие согласные звуки, определять первый звук в слове.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Пересказ рассказа Н. Калининой «Помощники»</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5"/>
              </w:numPr>
              <w:tabs>
                <w:tab w:val="left" w:pos="583"/>
              </w:tabs>
              <w:suppressAutoHyphens/>
              <w:spacing w:line="250" w:lineRule="exact"/>
              <w:ind w:left="580" w:right="20" w:hanging="280"/>
              <w:rPr>
                <w:rFonts w:eastAsia="Calibri"/>
                <w:sz w:val="28"/>
                <w:szCs w:val="28"/>
              </w:rPr>
            </w:pPr>
            <w:r>
              <w:rPr>
                <w:rFonts w:eastAsia="Calibri"/>
                <w:b/>
                <w:bCs/>
                <w:i/>
                <w:iCs/>
                <w:sz w:val="28"/>
                <w:szCs w:val="28"/>
              </w:rPr>
              <w:t>связная речь:</w:t>
            </w:r>
            <w:r w:rsidRPr="00AD00E6">
              <w:rPr>
                <w:rFonts w:eastAsia="Calibri"/>
                <w:sz w:val="28"/>
                <w:szCs w:val="28"/>
              </w:rPr>
              <w:t xml:space="preserve"> учить пересказывать рассказ, замечать несоответствия с текстом в пересказах товарищей;</w:t>
            </w:r>
          </w:p>
          <w:p w:rsidR="00901154" w:rsidRPr="00AD00E6" w:rsidRDefault="00901154" w:rsidP="00F479B4">
            <w:pPr>
              <w:widowControl w:val="0"/>
              <w:numPr>
                <w:ilvl w:val="0"/>
                <w:numId w:val="45"/>
              </w:numPr>
              <w:tabs>
                <w:tab w:val="left" w:pos="583"/>
              </w:tabs>
              <w:suppressAutoHyphens/>
              <w:spacing w:line="250" w:lineRule="exact"/>
              <w:ind w:left="580" w:right="20" w:hanging="280"/>
              <w:jc w:val="both"/>
              <w:rPr>
                <w:rFonts w:eastAsia="Calibri"/>
                <w:sz w:val="28"/>
                <w:szCs w:val="28"/>
              </w:rPr>
            </w:pPr>
            <w:r>
              <w:rPr>
                <w:rFonts w:eastAsia="Calibri"/>
                <w:b/>
                <w:bCs/>
                <w:i/>
                <w:iCs/>
                <w:sz w:val="28"/>
                <w:szCs w:val="28"/>
              </w:rPr>
              <w:t>словарь и грамматика:</w:t>
            </w:r>
            <w:r w:rsidRPr="00AD00E6">
              <w:rPr>
                <w:rFonts w:eastAsia="Calibri"/>
                <w:sz w:val="28"/>
                <w:szCs w:val="28"/>
              </w:rPr>
              <w:t xml:space="preserve"> закрепить умение образовывать названия предметов посуды по аналогии; обратить внимание на несхожесть некоторых названий;</w:t>
            </w:r>
          </w:p>
          <w:p w:rsidR="00901154" w:rsidRPr="00AD00E6" w:rsidRDefault="00901154" w:rsidP="00F479B4">
            <w:pPr>
              <w:widowControl w:val="0"/>
              <w:numPr>
                <w:ilvl w:val="0"/>
                <w:numId w:val="45"/>
              </w:numPr>
              <w:tabs>
                <w:tab w:val="left" w:pos="578"/>
              </w:tabs>
              <w:suppressAutoHyphens/>
              <w:spacing w:line="250" w:lineRule="exact"/>
              <w:ind w:left="580" w:right="20" w:hanging="280"/>
              <w:jc w:val="both"/>
              <w:rPr>
                <w:rFonts w:eastAsia="Calibri"/>
                <w:sz w:val="28"/>
                <w:szCs w:val="28"/>
              </w:rPr>
            </w:pPr>
            <w:r>
              <w:rPr>
                <w:rFonts w:eastAsia="Calibri"/>
                <w:b/>
                <w:bCs/>
                <w:i/>
                <w:iCs/>
                <w:sz w:val="28"/>
                <w:szCs w:val="28"/>
              </w:rPr>
              <w:t>звуковая культура речи:</w:t>
            </w:r>
            <w:r w:rsidRPr="00AD00E6">
              <w:rPr>
                <w:rFonts w:eastAsia="Calibri"/>
                <w:sz w:val="28"/>
                <w:szCs w:val="28"/>
              </w:rPr>
              <w:t xml:space="preserve"> закреплять представления о звуковом составе слова, об определенной последовательности звуков; учить </w:t>
            </w:r>
            <w:proofErr w:type="gramStart"/>
            <w:r w:rsidRPr="00AD00E6">
              <w:rPr>
                <w:rFonts w:eastAsia="Calibri"/>
                <w:sz w:val="28"/>
                <w:szCs w:val="28"/>
              </w:rPr>
              <w:t>самостоятельно</w:t>
            </w:r>
            <w:proofErr w:type="gramEnd"/>
            <w:r w:rsidRPr="00AD00E6">
              <w:rPr>
                <w:rFonts w:eastAsia="Calibri"/>
                <w:sz w:val="28"/>
                <w:szCs w:val="28"/>
              </w:rPr>
              <w:t xml:space="preserve"> подбирать слова с определенными звуками — [с], [ш].</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Апрель</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260"/>
              <w:rPr>
                <w:sz w:val="28"/>
                <w:szCs w:val="28"/>
              </w:rPr>
            </w:pPr>
            <w:r>
              <w:rPr>
                <w:sz w:val="28"/>
                <w:szCs w:val="28"/>
              </w:rPr>
              <w:t>Описание внешнего вида Животных</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46"/>
              </w:numPr>
              <w:tabs>
                <w:tab w:val="left" w:pos="583"/>
              </w:tabs>
              <w:suppressAutoHyphens/>
              <w:spacing w:line="235" w:lineRule="exact"/>
              <w:ind w:left="580" w:right="60" w:hanging="280"/>
              <w:rPr>
                <w:sz w:val="28"/>
                <w:szCs w:val="28"/>
              </w:rPr>
            </w:pPr>
            <w:r>
              <w:rPr>
                <w:sz w:val="28"/>
                <w:szCs w:val="28"/>
              </w:rPr>
              <w:t>словарь и грамматика: упражнять в образовании форм глагола хотеть (хочу — хочет, хотим — хотят)',</w:t>
            </w:r>
          </w:p>
          <w:p w:rsidR="00901154" w:rsidRPr="00AD00E6" w:rsidRDefault="00901154" w:rsidP="00F479B4">
            <w:pPr>
              <w:widowControl w:val="0"/>
              <w:numPr>
                <w:ilvl w:val="0"/>
                <w:numId w:val="46"/>
              </w:numPr>
              <w:tabs>
                <w:tab w:val="left" w:pos="583"/>
              </w:tabs>
              <w:suppressAutoHyphens/>
              <w:spacing w:line="235" w:lineRule="exact"/>
              <w:ind w:left="580" w:right="6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закреплять правильное произношение звуков [л]</w:t>
            </w:r>
            <w:proofErr w:type="gramStart"/>
            <w:r w:rsidRPr="00AD00E6">
              <w:rPr>
                <w:rFonts w:eastAsia="Calibri"/>
                <w:sz w:val="28"/>
                <w:szCs w:val="28"/>
              </w:rPr>
              <w:t>—[</w:t>
            </w:r>
            <w:proofErr w:type="gramEnd"/>
            <w:r w:rsidRPr="00AD00E6">
              <w:rPr>
                <w:rFonts w:eastAsia="Calibri"/>
                <w:sz w:val="28"/>
                <w:szCs w:val="28"/>
              </w:rPr>
              <w:t xml:space="preserve">л’], изолированных, в словах и фразах, учит* выделять этот звук в речи; правильно пользоваться вопросительной и утвердительной интонациями; выделять голосом определенные слова (логическое ударение); продолжав учить определять первый звук в слове; закреплять </w:t>
            </w:r>
            <w:r>
              <w:rPr>
                <w:rFonts w:eastAsia="Calibri"/>
                <w:sz w:val="28"/>
                <w:szCs w:val="28"/>
              </w:rPr>
              <w:t>умение</w:t>
            </w:r>
            <w:r w:rsidRPr="00AD00E6">
              <w:rPr>
                <w:rFonts w:eastAsia="Calibri"/>
                <w:sz w:val="28"/>
                <w:szCs w:val="28"/>
              </w:rPr>
              <w:t xml:space="preserve"> интонационно выделять заданный звук в слове, </w:t>
            </w:r>
            <w:r>
              <w:rPr>
                <w:rFonts w:eastAsia="Calibri"/>
                <w:sz w:val="28"/>
                <w:szCs w:val="28"/>
              </w:rPr>
              <w:t>подбирать</w:t>
            </w:r>
            <w:r w:rsidRPr="00AD00E6">
              <w:rPr>
                <w:rFonts w:eastAsia="Calibri"/>
                <w:sz w:val="28"/>
                <w:szCs w:val="28"/>
              </w:rPr>
              <w:t xml:space="preserve"> слова на заданный звук.</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Составление рассказа по картине «Куры»</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7"/>
              </w:numPr>
              <w:tabs>
                <w:tab w:val="left" w:pos="583"/>
              </w:tabs>
              <w:suppressAutoHyphens/>
              <w:spacing w:line="240" w:lineRule="exact"/>
              <w:ind w:left="580" w:right="4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короткий описательный рассказ по картине;</w:t>
            </w:r>
          </w:p>
          <w:p w:rsidR="00901154" w:rsidRPr="00AD00E6" w:rsidRDefault="00901154" w:rsidP="00F479B4">
            <w:pPr>
              <w:widowControl w:val="0"/>
              <w:numPr>
                <w:ilvl w:val="0"/>
                <w:numId w:val="47"/>
              </w:numPr>
              <w:tabs>
                <w:tab w:val="left" w:pos="588"/>
              </w:tabs>
              <w:suppressAutoHyphens/>
              <w:spacing w:line="240" w:lineRule="exact"/>
              <w:ind w:left="580" w:right="40" w:hanging="28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сравнивать (по внешнему виду, поведению) петуха и курицу, курицу и цыплят;</w:t>
            </w:r>
          </w:p>
          <w:p w:rsidR="00901154" w:rsidRPr="00AD00E6" w:rsidRDefault="00901154" w:rsidP="00F479B4">
            <w:pPr>
              <w:widowControl w:val="0"/>
              <w:numPr>
                <w:ilvl w:val="0"/>
                <w:numId w:val="47"/>
              </w:numPr>
              <w:tabs>
                <w:tab w:val="left" w:pos="578"/>
              </w:tabs>
              <w:suppressAutoHyphens/>
              <w:spacing w:line="240" w:lineRule="exact"/>
              <w:ind w:left="580" w:right="4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закрепить умение самостоятельно подбирать слова, сходные и не сходные по звучанию; представление о том, что звуки в слове следуют друг за другом.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right="20"/>
              <w:rPr>
                <w:sz w:val="28"/>
                <w:szCs w:val="28"/>
              </w:rPr>
            </w:pPr>
            <w:r>
              <w:rPr>
                <w:sz w:val="28"/>
                <w:szCs w:val="28"/>
              </w:rPr>
              <w:t>Составление описаний персонажей сказки «Теремок»</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8"/>
              </w:numPr>
              <w:tabs>
                <w:tab w:val="left" w:pos="583"/>
              </w:tabs>
              <w:suppressAutoHyphens/>
              <w:spacing w:line="235" w:lineRule="exact"/>
              <w:ind w:left="20" w:firstLine="280"/>
              <w:jc w:val="both"/>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предметов;</w:t>
            </w:r>
          </w:p>
          <w:p w:rsidR="00901154" w:rsidRPr="00AD00E6" w:rsidRDefault="00901154" w:rsidP="00F479B4">
            <w:pPr>
              <w:widowControl w:val="0"/>
              <w:numPr>
                <w:ilvl w:val="0"/>
                <w:numId w:val="48"/>
              </w:numPr>
              <w:tabs>
                <w:tab w:val="left" w:pos="583"/>
              </w:tabs>
              <w:suppressAutoHyphens/>
              <w:spacing w:line="235" w:lineRule="exact"/>
              <w:ind w:left="580" w:right="20" w:hanging="280"/>
              <w:jc w:val="both"/>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подбирать нужные по смыслу слова; закреплять усвоение обобщающих понятий: «овощи» «одежда», «мебель»;</w:t>
            </w:r>
          </w:p>
          <w:p w:rsidR="00901154" w:rsidRPr="00AD00E6" w:rsidRDefault="00901154" w:rsidP="00F479B4">
            <w:pPr>
              <w:widowControl w:val="0"/>
              <w:numPr>
                <w:ilvl w:val="0"/>
                <w:numId w:val="48"/>
              </w:numPr>
              <w:tabs>
                <w:tab w:val="left" w:pos="578"/>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учить четко и правильно произносить звуки 1р]</w:t>
            </w:r>
            <w:proofErr w:type="gramStart"/>
            <w:r w:rsidRPr="00AD00E6">
              <w:rPr>
                <w:rFonts w:eastAsia="Calibri"/>
                <w:sz w:val="28"/>
                <w:szCs w:val="28"/>
              </w:rPr>
              <w:t>—[</w:t>
            </w:r>
            <w:proofErr w:type="gramEnd"/>
            <w:r w:rsidRPr="00AD00E6">
              <w:rPr>
                <w:rFonts w:eastAsia="Calibri"/>
                <w:sz w:val="28"/>
                <w:szCs w:val="28"/>
              </w:rPr>
              <w:t>р’], подбирать слова с этими звуками; внятн</w:t>
            </w:r>
            <w:r>
              <w:rPr>
                <w:rFonts w:eastAsia="Calibri"/>
                <w:sz w:val="28"/>
                <w:szCs w:val="28"/>
              </w:rPr>
              <w:t>о</w:t>
            </w:r>
            <w:r w:rsidRPr="00AD00E6">
              <w:rPr>
                <w:rFonts w:eastAsia="Calibri"/>
                <w:sz w:val="28"/>
                <w:szCs w:val="28"/>
              </w:rPr>
              <w:t xml:space="preserve"> произносить слова и фразы, пользуясь соответствующей интонацией; продолжать воспитывать умение определять и называть первый звук в слове, подбирать слова на заданный звук.</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20"/>
              <w:rPr>
                <w:sz w:val="28"/>
                <w:szCs w:val="28"/>
              </w:rPr>
            </w:pPr>
            <w:r>
              <w:rPr>
                <w:sz w:val="28"/>
                <w:szCs w:val="28"/>
              </w:rPr>
              <w:t>Определение специфических признаков предмета</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49"/>
              </w:numPr>
              <w:tabs>
                <w:tab w:val="left" w:pos="588"/>
              </w:tabs>
              <w:suppressAutoHyphens/>
              <w:spacing w:line="235" w:lineRule="exact"/>
              <w:ind w:left="580" w:right="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учить составлять описание игрушки, называя ее характерные признаки;</w:t>
            </w:r>
          </w:p>
          <w:p w:rsidR="00901154" w:rsidRPr="00AD00E6" w:rsidRDefault="00901154" w:rsidP="00F479B4">
            <w:pPr>
              <w:widowControl w:val="0"/>
              <w:numPr>
                <w:ilvl w:val="0"/>
                <w:numId w:val="49"/>
              </w:numPr>
              <w:tabs>
                <w:tab w:val="left" w:pos="588"/>
              </w:tabs>
              <w:suppressAutoHyphens/>
              <w:spacing w:line="235" w:lineRule="exact"/>
              <w:ind w:left="580" w:right="20" w:hanging="28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упражнять в образовании форм родительного падежа множественного числа существительных:</w:t>
            </w:r>
          </w:p>
          <w:p w:rsidR="00901154" w:rsidRPr="00AD00E6" w:rsidRDefault="00901154" w:rsidP="00F479B4">
            <w:pPr>
              <w:widowControl w:val="0"/>
              <w:numPr>
                <w:ilvl w:val="0"/>
                <w:numId w:val="49"/>
              </w:numPr>
              <w:tabs>
                <w:tab w:val="left" w:pos="578"/>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закреплять представления о том, что слова звучат, состоят из звуков, что звуки в слове разные: умение самостоятельно заканчивать слово (определять последний звук), названное воспитателем.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right="100"/>
              <w:rPr>
                <w:sz w:val="28"/>
                <w:szCs w:val="28"/>
              </w:rPr>
            </w:pPr>
            <w:r>
              <w:rPr>
                <w:sz w:val="28"/>
                <w:szCs w:val="28"/>
              </w:rPr>
              <w:t>Определение предмета по его специфическим признакам</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0"/>
              </w:numPr>
              <w:tabs>
                <w:tab w:val="left" w:pos="583"/>
              </w:tabs>
              <w:suppressAutoHyphens/>
              <w:spacing w:line="235" w:lineRule="exact"/>
              <w:ind w:left="580" w:right="20" w:hanging="280"/>
              <w:rPr>
                <w:rFonts w:eastAsia="Calibri"/>
                <w:sz w:val="28"/>
                <w:szCs w:val="28"/>
              </w:rPr>
            </w:pPr>
            <w:r w:rsidRPr="00AD00E6">
              <w:rPr>
                <w:rFonts w:eastAsia="Calibri"/>
                <w:i/>
                <w:iCs/>
                <w:sz w:val="28"/>
                <w:szCs w:val="28"/>
              </w:rPr>
              <w:t>связная речь:</w:t>
            </w:r>
            <w:r w:rsidRPr="00AD00E6">
              <w:rPr>
                <w:rFonts w:eastAsia="Calibri"/>
                <w:sz w:val="28"/>
                <w:szCs w:val="28"/>
              </w:rPr>
              <w:t xml:space="preserve"> закреплять умение составлять описание предмета, рассказывать о его внешнем виде, качествах и свойствах;</w:t>
            </w:r>
          </w:p>
          <w:p w:rsidR="00901154" w:rsidRPr="00AD00E6" w:rsidRDefault="00901154" w:rsidP="00F479B4">
            <w:pPr>
              <w:widowControl w:val="0"/>
              <w:numPr>
                <w:ilvl w:val="0"/>
                <w:numId w:val="50"/>
              </w:numPr>
              <w:tabs>
                <w:tab w:val="left" w:pos="578"/>
              </w:tabs>
              <w:suppressAutoHyphens/>
              <w:spacing w:line="235" w:lineRule="exact"/>
              <w:ind w:left="580" w:right="20" w:hanging="280"/>
              <w:rPr>
                <w:rFonts w:eastAsia="Calibri"/>
                <w:sz w:val="28"/>
                <w:szCs w:val="28"/>
              </w:rPr>
            </w:pPr>
            <w:r w:rsidRPr="00AD00E6">
              <w:rPr>
                <w:rFonts w:eastAsia="Calibri"/>
                <w:i/>
                <w:iCs/>
                <w:sz w:val="28"/>
                <w:szCs w:val="28"/>
              </w:rPr>
              <w:t>словарь и грамматика:</w:t>
            </w:r>
            <w:r w:rsidRPr="00AD00E6">
              <w:rPr>
                <w:rFonts w:eastAsia="Calibri"/>
                <w:sz w:val="28"/>
                <w:szCs w:val="28"/>
              </w:rPr>
              <w:t xml:space="preserve"> учить согласованию существительных, прилагательных и местоимений в роде;</w:t>
            </w:r>
          </w:p>
          <w:p w:rsidR="00901154" w:rsidRPr="00AD00E6" w:rsidRDefault="00901154" w:rsidP="00F479B4">
            <w:pPr>
              <w:widowControl w:val="0"/>
              <w:numPr>
                <w:ilvl w:val="0"/>
                <w:numId w:val="50"/>
              </w:numPr>
              <w:tabs>
                <w:tab w:val="left" w:pos="578"/>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sidRPr="00AD00E6">
              <w:rPr>
                <w:rFonts w:eastAsia="Calibri"/>
                <w:sz w:val="28"/>
                <w:szCs w:val="28"/>
              </w:rPr>
              <w:t xml:space="preserve"> закреплять правильное произношение звуков [р]</w:t>
            </w:r>
            <w:proofErr w:type="gramStart"/>
            <w:r w:rsidRPr="00AD00E6">
              <w:rPr>
                <w:rFonts w:eastAsia="Calibri"/>
                <w:sz w:val="28"/>
                <w:szCs w:val="28"/>
              </w:rPr>
              <w:t>—[</w:t>
            </w:r>
            <w:proofErr w:type="gramEnd"/>
            <w:r w:rsidRPr="00AD00E6">
              <w:rPr>
                <w:rFonts w:eastAsia="Calibri"/>
                <w:sz w:val="28"/>
                <w:szCs w:val="28"/>
              </w:rPr>
              <w:t>р’], учить слышать эти звуки в словах, подбирать слова с этими звуками, четко и ясно произносить слова и фразы, насыщенные [р]—[р’], произносить чистоговорку отчетливо с разной громкостью и темпом.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405"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Описание внешнего вида детенышей Животных</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1"/>
              </w:numPr>
              <w:tabs>
                <w:tab w:val="left" w:pos="583"/>
              </w:tabs>
              <w:suppressAutoHyphens/>
              <w:spacing w:line="235" w:lineRule="exact"/>
              <w:ind w:left="580" w:right="20" w:hanging="280"/>
              <w:rPr>
                <w:rFonts w:eastAsia="Calibri"/>
                <w:sz w:val="28"/>
                <w:szCs w:val="28"/>
              </w:rPr>
            </w:pPr>
            <w:r w:rsidRPr="00AD00E6">
              <w:rPr>
                <w:rFonts w:eastAsia="Calibri"/>
                <w:i/>
                <w:iCs/>
                <w:sz w:val="28"/>
                <w:szCs w:val="28"/>
              </w:rPr>
              <w:t>связная речь:</w:t>
            </w:r>
            <w:r>
              <w:rPr>
                <w:rFonts w:eastAsia="Calibri"/>
                <w:sz w:val="28"/>
                <w:szCs w:val="28"/>
              </w:rPr>
              <w:t xml:space="preserve"> </w:t>
            </w:r>
            <w:r w:rsidRPr="00AD00E6">
              <w:rPr>
                <w:rFonts w:eastAsia="Calibri"/>
                <w:sz w:val="28"/>
                <w:szCs w:val="28"/>
              </w:rPr>
              <w:t>продолжать учить давать описание внешнего вида предметов, их характерных признаков;</w:t>
            </w:r>
          </w:p>
          <w:p w:rsidR="00901154" w:rsidRPr="00AD00E6" w:rsidRDefault="00901154" w:rsidP="00F479B4">
            <w:pPr>
              <w:widowControl w:val="0"/>
              <w:numPr>
                <w:ilvl w:val="0"/>
                <w:numId w:val="51"/>
              </w:numPr>
              <w:tabs>
                <w:tab w:val="left" w:pos="583"/>
              </w:tabs>
              <w:suppressAutoHyphens/>
              <w:spacing w:line="235" w:lineRule="exact"/>
              <w:ind w:left="580" w:right="20" w:hanging="280"/>
              <w:jc w:val="both"/>
              <w:rPr>
                <w:rFonts w:eastAsia="Calibri"/>
                <w:sz w:val="28"/>
                <w:szCs w:val="28"/>
              </w:rPr>
            </w:pPr>
            <w:r w:rsidRPr="00AD00E6">
              <w:rPr>
                <w:rFonts w:eastAsia="Calibri"/>
                <w:i/>
                <w:iCs/>
                <w:sz w:val="28"/>
                <w:szCs w:val="28"/>
              </w:rPr>
              <w:t>словарь и грамматика:</w:t>
            </w:r>
            <w:r>
              <w:rPr>
                <w:rFonts w:eastAsia="Calibri"/>
                <w:sz w:val="28"/>
                <w:szCs w:val="28"/>
              </w:rPr>
              <w:t xml:space="preserve"> </w:t>
            </w:r>
            <w:r w:rsidRPr="00AD00E6">
              <w:rPr>
                <w:rFonts w:eastAsia="Calibri"/>
                <w:sz w:val="28"/>
                <w:szCs w:val="28"/>
              </w:rPr>
              <w:t>учить пользоваться точными наименованиями для называния детенышей животных; обратить внимание на то, что не все названия детенышей звучат так же, как и названия взрослых животных того же вида;</w:t>
            </w:r>
          </w:p>
          <w:p w:rsidR="00901154" w:rsidRPr="00AD00E6" w:rsidRDefault="00901154" w:rsidP="00F479B4">
            <w:pPr>
              <w:widowControl w:val="0"/>
              <w:numPr>
                <w:ilvl w:val="0"/>
                <w:numId w:val="51"/>
              </w:numPr>
              <w:tabs>
                <w:tab w:val="left" w:pos="583"/>
              </w:tabs>
              <w:suppressAutoHyphens/>
              <w:spacing w:line="235" w:lineRule="exact"/>
              <w:ind w:left="580" w:right="20" w:hanging="280"/>
              <w:jc w:val="both"/>
              <w:rPr>
                <w:rFonts w:eastAsia="Calibri"/>
                <w:sz w:val="28"/>
                <w:szCs w:val="28"/>
              </w:rPr>
            </w:pPr>
            <w:r w:rsidRPr="00AD00E6">
              <w:rPr>
                <w:rFonts w:eastAsia="Calibri"/>
                <w:i/>
                <w:iCs/>
                <w:sz w:val="28"/>
                <w:szCs w:val="28"/>
              </w:rPr>
              <w:t>звуковая культура речи:</w:t>
            </w:r>
            <w:r>
              <w:rPr>
                <w:rFonts w:eastAsia="Calibri"/>
                <w:sz w:val="28"/>
                <w:szCs w:val="28"/>
              </w:rPr>
              <w:t xml:space="preserve"> </w:t>
            </w:r>
            <w:r w:rsidRPr="00AD00E6">
              <w:rPr>
                <w:rFonts w:eastAsia="Calibri"/>
                <w:sz w:val="28"/>
                <w:szCs w:val="28"/>
              </w:rPr>
              <w:t>закреплять представления о том, что звуки в словах произносятся в определенной последовательности; продолжать воспитывать умение самостоятельно находить разные и похожие по звучанию слова.</w:t>
            </w:r>
          </w:p>
        </w:tc>
      </w:tr>
    </w:tbl>
    <w:p w:rsidR="00901154" w:rsidRDefault="00901154" w:rsidP="00901154">
      <w:pPr>
        <w:spacing w:line="100" w:lineRule="atLeast"/>
        <w:rPr>
          <w:b/>
          <w:sz w:val="32"/>
          <w:szCs w:val="32"/>
        </w:rPr>
      </w:pPr>
    </w:p>
    <w:p w:rsidR="00901154" w:rsidRDefault="00901154" w:rsidP="00901154">
      <w:pPr>
        <w:spacing w:line="100" w:lineRule="atLeast"/>
        <w:rPr>
          <w:b/>
          <w:sz w:val="32"/>
          <w:szCs w:val="32"/>
        </w:rPr>
      </w:pPr>
    </w:p>
    <w:p w:rsidR="00901154" w:rsidRDefault="00901154" w:rsidP="00901154">
      <w:pPr>
        <w:spacing w:line="100" w:lineRule="atLeast"/>
        <w:rPr>
          <w:b/>
          <w:sz w:val="32"/>
          <w:szCs w:val="32"/>
        </w:rPr>
      </w:pPr>
    </w:p>
    <w:p w:rsidR="00901154" w:rsidRPr="009B2B76" w:rsidRDefault="00901154" w:rsidP="00901154">
      <w:pPr>
        <w:spacing w:line="100" w:lineRule="atLeast"/>
        <w:jc w:val="center"/>
        <w:rPr>
          <w:b/>
          <w:sz w:val="28"/>
          <w:szCs w:val="28"/>
        </w:rPr>
      </w:pPr>
      <w:r w:rsidRPr="009B2B76">
        <w:rPr>
          <w:b/>
          <w:sz w:val="28"/>
          <w:szCs w:val="28"/>
        </w:rPr>
        <w:t>Приобщение к художественной литературе</w:t>
      </w:r>
    </w:p>
    <w:p w:rsidR="00901154" w:rsidRDefault="00901154" w:rsidP="00901154">
      <w:pPr>
        <w:spacing w:line="100" w:lineRule="atLeast"/>
        <w:rPr>
          <w:b/>
          <w:sz w:val="28"/>
          <w:szCs w:val="28"/>
        </w:rPr>
      </w:pPr>
    </w:p>
    <w:tbl>
      <w:tblPr>
        <w:tblW w:w="10173" w:type="dxa"/>
        <w:tblLayout w:type="fixed"/>
        <w:tblLook w:val="0000"/>
      </w:tblPr>
      <w:tblGrid>
        <w:gridCol w:w="1242"/>
        <w:gridCol w:w="2977"/>
        <w:gridCol w:w="5954"/>
      </w:tblGrid>
      <w:tr w:rsidR="00901154" w:rsidTr="00AC393E">
        <w:trPr>
          <w:cantSplit/>
          <w:trHeight w:val="461"/>
        </w:trPr>
        <w:tc>
          <w:tcPr>
            <w:tcW w:w="1242"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spacing w:line="100" w:lineRule="atLeast"/>
              <w:jc w:val="center"/>
              <w:rPr>
                <w:b/>
                <w:sz w:val="28"/>
                <w:szCs w:val="28"/>
              </w:rPr>
            </w:pPr>
            <w:r w:rsidRPr="008B7EA0">
              <w:rPr>
                <w:b/>
                <w:sz w:val="28"/>
                <w:szCs w:val="28"/>
              </w:rPr>
              <w:t>Месяц</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spacing w:line="100" w:lineRule="atLeast"/>
              <w:jc w:val="center"/>
              <w:rPr>
                <w:b/>
                <w:sz w:val="28"/>
                <w:szCs w:val="28"/>
              </w:rPr>
            </w:pPr>
            <w:r w:rsidRPr="008B7EA0">
              <w:rPr>
                <w:b/>
                <w:sz w:val="28"/>
                <w:szCs w:val="28"/>
              </w:rPr>
              <w:t>Тема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B7EA0" w:rsidRDefault="00901154" w:rsidP="00AC393E">
            <w:pPr>
              <w:spacing w:line="100" w:lineRule="atLeast"/>
              <w:jc w:val="center"/>
              <w:rPr>
                <w:b/>
                <w:sz w:val="28"/>
                <w:szCs w:val="28"/>
              </w:rPr>
            </w:pPr>
            <w:r w:rsidRPr="008B7EA0">
              <w:rPr>
                <w:b/>
                <w:sz w:val="28"/>
                <w:szCs w:val="28"/>
              </w:rPr>
              <w:t>Программное содержание</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Сентябрь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«Лисичка со скалочкой»</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2"/>
              </w:numPr>
              <w:tabs>
                <w:tab w:val="left" w:pos="574"/>
              </w:tabs>
              <w:suppressAutoHyphens/>
              <w:spacing w:line="230" w:lineRule="exact"/>
              <w:ind w:left="560" w:right="320" w:hanging="260"/>
              <w:rPr>
                <w:rFonts w:eastAsia="Calibri"/>
                <w:sz w:val="28"/>
                <w:szCs w:val="28"/>
              </w:rPr>
            </w:pPr>
            <w:r w:rsidRPr="00AD00E6">
              <w:rPr>
                <w:rFonts w:eastAsia="Calibri"/>
                <w:sz w:val="28"/>
                <w:szCs w:val="28"/>
              </w:rPr>
              <w:t>воспитывать эмоционально-образное восприятие содержания сказки;</w:t>
            </w:r>
          </w:p>
          <w:p w:rsidR="00901154" w:rsidRPr="00AD00E6" w:rsidRDefault="00901154" w:rsidP="00F479B4">
            <w:pPr>
              <w:widowControl w:val="0"/>
              <w:numPr>
                <w:ilvl w:val="0"/>
                <w:numId w:val="52"/>
              </w:numPr>
              <w:tabs>
                <w:tab w:val="left" w:pos="274"/>
              </w:tabs>
              <w:suppressAutoHyphens/>
              <w:spacing w:line="230" w:lineRule="exact"/>
              <w:ind w:right="320"/>
              <w:jc w:val="right"/>
              <w:rPr>
                <w:rFonts w:eastAsia="Calibri"/>
                <w:sz w:val="28"/>
                <w:szCs w:val="28"/>
              </w:rPr>
            </w:pPr>
            <w:r w:rsidRPr="00AD00E6">
              <w:rPr>
                <w:rFonts w:eastAsia="Calibri"/>
                <w:sz w:val="28"/>
                <w:szCs w:val="28"/>
              </w:rPr>
              <w:t>учить понимать и оценивать характер и</w:t>
            </w:r>
            <w:r>
              <w:rPr>
                <w:rFonts w:eastAsia="Calibri"/>
                <w:sz w:val="28"/>
                <w:szCs w:val="28"/>
              </w:rPr>
              <w:t xml:space="preserve"> </w:t>
            </w:r>
            <w:r w:rsidRPr="00AD00E6">
              <w:rPr>
                <w:rFonts w:eastAsia="Calibri"/>
                <w:sz w:val="28"/>
                <w:szCs w:val="28"/>
              </w:rPr>
              <w:t>поступки герое</w:t>
            </w:r>
            <w:r>
              <w:rPr>
                <w:rFonts w:eastAsia="Calibri"/>
                <w:sz w:val="28"/>
                <w:szCs w:val="28"/>
              </w:rPr>
              <w:t>в</w:t>
            </w:r>
            <w:r w:rsidRPr="00AD00E6">
              <w:rPr>
                <w:rFonts w:eastAsia="Calibri"/>
                <w:sz w:val="28"/>
                <w:szCs w:val="28"/>
              </w:rPr>
              <w:t>:</w:t>
            </w:r>
          </w:p>
          <w:p w:rsidR="00901154" w:rsidRDefault="00901154" w:rsidP="00AC393E">
            <w:pPr>
              <w:spacing w:line="100" w:lineRule="atLeast"/>
              <w:rPr>
                <w:sz w:val="28"/>
                <w:szCs w:val="28"/>
              </w:rPr>
            </w:pPr>
            <w:r>
              <w:rPr>
                <w:sz w:val="28"/>
                <w:szCs w:val="28"/>
              </w:rPr>
              <w:t>подвести к пониманию жанровых особенностей сказки.</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97" w:line="220" w:lineRule="exact"/>
              <w:ind w:right="240"/>
              <w:rPr>
                <w:sz w:val="28"/>
                <w:szCs w:val="28"/>
              </w:rPr>
            </w:pPr>
            <w:r>
              <w:rPr>
                <w:sz w:val="28"/>
                <w:szCs w:val="28"/>
              </w:rPr>
              <w:t>Стихотворение И. Мазина «Осень»</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60"/>
              </w:numPr>
              <w:tabs>
                <w:tab w:val="left" w:pos="578"/>
              </w:tabs>
              <w:suppressAutoHyphens/>
              <w:spacing w:line="235" w:lineRule="exact"/>
              <w:ind w:left="580" w:hanging="280"/>
              <w:jc w:val="both"/>
              <w:rPr>
                <w:rFonts w:eastAsia="Calibri"/>
                <w:sz w:val="28"/>
                <w:szCs w:val="28"/>
              </w:rPr>
            </w:pPr>
            <w:r w:rsidRPr="00AD00E6">
              <w:rPr>
                <w:rFonts w:eastAsia="Calibri"/>
                <w:sz w:val="28"/>
                <w:szCs w:val="28"/>
              </w:rPr>
              <w:t>закреплять знания о признаках осени;</w:t>
            </w:r>
          </w:p>
          <w:p w:rsidR="00901154" w:rsidRPr="00AD00E6" w:rsidRDefault="00901154" w:rsidP="00F479B4">
            <w:pPr>
              <w:widowControl w:val="0"/>
              <w:numPr>
                <w:ilvl w:val="0"/>
                <w:numId w:val="60"/>
              </w:numPr>
              <w:tabs>
                <w:tab w:val="left" w:pos="583"/>
              </w:tabs>
              <w:suppressAutoHyphens/>
              <w:spacing w:line="235" w:lineRule="exact"/>
              <w:ind w:left="580" w:right="360" w:hanging="280"/>
              <w:rPr>
                <w:rFonts w:eastAsia="Calibri"/>
                <w:sz w:val="28"/>
                <w:szCs w:val="28"/>
              </w:rPr>
            </w:pPr>
            <w:r w:rsidRPr="00AD00E6">
              <w:rPr>
                <w:rFonts w:eastAsia="Calibri"/>
                <w:sz w:val="28"/>
                <w:szCs w:val="28"/>
              </w:rPr>
              <w:t xml:space="preserve">воспитывать эмоциональное восприятие картины </w:t>
            </w:r>
            <w:r w:rsidRPr="00AD00E6">
              <w:rPr>
                <w:rFonts w:eastAsia="Calibri"/>
                <w:i/>
                <w:iCs/>
                <w:sz w:val="28"/>
                <w:szCs w:val="28"/>
              </w:rPr>
              <w:t xml:space="preserve">о&lt; </w:t>
            </w:r>
            <w:r w:rsidRPr="00AD00E6">
              <w:rPr>
                <w:rFonts w:eastAsia="Calibri"/>
                <w:sz w:val="28"/>
                <w:szCs w:val="28"/>
              </w:rPr>
              <w:t>природы;</w:t>
            </w:r>
          </w:p>
          <w:p w:rsidR="00901154" w:rsidRPr="00AD00E6" w:rsidRDefault="00901154" w:rsidP="00F479B4">
            <w:pPr>
              <w:widowControl w:val="0"/>
              <w:numPr>
                <w:ilvl w:val="0"/>
                <w:numId w:val="60"/>
              </w:numPr>
              <w:tabs>
                <w:tab w:val="left" w:pos="578"/>
              </w:tabs>
              <w:suppressAutoHyphens/>
              <w:spacing w:line="235" w:lineRule="exact"/>
              <w:ind w:left="580" w:right="360" w:hanging="280"/>
              <w:jc w:val="both"/>
              <w:rPr>
                <w:rFonts w:eastAsia="Calibri"/>
                <w:sz w:val="28"/>
                <w:szCs w:val="28"/>
              </w:rPr>
            </w:pPr>
            <w:r w:rsidRPr="00AD00E6">
              <w:rPr>
                <w:rFonts w:eastAsia="Calibri"/>
                <w:sz w:val="28"/>
                <w:szCs w:val="28"/>
              </w:rPr>
              <w:t xml:space="preserve">формировать умение выражать свои впечатления в ном </w:t>
            </w:r>
            <w:proofErr w:type="gramStart"/>
            <w:r w:rsidRPr="00AD00E6">
              <w:rPr>
                <w:rFonts w:eastAsia="Calibri"/>
                <w:sz w:val="28"/>
                <w:szCs w:val="28"/>
              </w:rPr>
              <w:t>слове</w:t>
            </w:r>
            <w:proofErr w:type="gramEnd"/>
            <w:r w:rsidRPr="00AD00E6">
              <w:rPr>
                <w:rFonts w:eastAsia="Calibri"/>
                <w:sz w:val="28"/>
                <w:szCs w:val="28"/>
              </w:rPr>
              <w:t>, выразительно читать стихотворение на: передавая интонацией задумчивость, грусть.</w:t>
            </w:r>
          </w:p>
        </w:tc>
      </w:tr>
      <w:tr w:rsidR="00901154" w:rsidTr="00AC393E">
        <w:trPr>
          <w:cantSplit/>
          <w:trHeight w:val="1134"/>
        </w:trPr>
        <w:tc>
          <w:tcPr>
            <w:tcW w:w="1242" w:type="dxa"/>
            <w:vMerge w:val="restart"/>
            <w:tcBorders>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Октябрь</w:t>
            </w:r>
          </w:p>
        </w:tc>
        <w:tc>
          <w:tcPr>
            <w:tcW w:w="2977" w:type="dxa"/>
            <w:tcBorders>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«Гуси-лебеди»</w:t>
            </w:r>
          </w:p>
        </w:tc>
        <w:tc>
          <w:tcPr>
            <w:tcW w:w="5954" w:type="dxa"/>
            <w:tcBorders>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4"/>
              </w:numPr>
              <w:tabs>
                <w:tab w:val="left" w:pos="386"/>
              </w:tabs>
              <w:suppressAutoHyphens/>
              <w:spacing w:line="235" w:lineRule="exact"/>
              <w:jc w:val="both"/>
              <w:rPr>
                <w:rFonts w:eastAsia="Calibri"/>
                <w:sz w:val="28"/>
                <w:szCs w:val="28"/>
              </w:rPr>
            </w:pPr>
            <w:r w:rsidRPr="00AD00E6">
              <w:rPr>
                <w:rFonts w:eastAsia="Calibri"/>
                <w:sz w:val="28"/>
                <w:szCs w:val="28"/>
              </w:rPr>
              <w:t>учить понимать образное содержание и идею сказки, передавать структуру с помощью моделирования, замечать и понимать образные слова и выражения в тексте;</w:t>
            </w:r>
          </w:p>
          <w:p w:rsidR="00901154" w:rsidRDefault="00901154" w:rsidP="00F479B4">
            <w:pPr>
              <w:widowControl w:val="0"/>
              <w:numPr>
                <w:ilvl w:val="0"/>
                <w:numId w:val="54"/>
              </w:numPr>
              <w:tabs>
                <w:tab w:val="left" w:pos="603"/>
              </w:tabs>
              <w:suppressAutoHyphens/>
              <w:spacing w:line="100" w:lineRule="atLeast"/>
              <w:rPr>
                <w:sz w:val="28"/>
                <w:szCs w:val="28"/>
                <w:lang w:val="en-US"/>
              </w:rPr>
            </w:pPr>
            <w:proofErr w:type="spellStart"/>
            <w:r>
              <w:rPr>
                <w:sz w:val="28"/>
                <w:szCs w:val="28"/>
                <w:lang w:val="en-US"/>
              </w:rPr>
              <w:t>развивать</w:t>
            </w:r>
            <w:proofErr w:type="spellEnd"/>
            <w:r>
              <w:rPr>
                <w:sz w:val="28"/>
                <w:szCs w:val="28"/>
                <w:lang w:val="en-US"/>
              </w:rPr>
              <w:t xml:space="preserve"> </w:t>
            </w:r>
            <w:proofErr w:type="spellStart"/>
            <w:r>
              <w:rPr>
                <w:sz w:val="28"/>
                <w:szCs w:val="28"/>
                <w:lang w:val="en-US"/>
              </w:rPr>
              <w:t>творческое</w:t>
            </w:r>
            <w:proofErr w:type="spellEnd"/>
            <w:r>
              <w:rPr>
                <w:sz w:val="28"/>
                <w:szCs w:val="28"/>
                <w:lang w:val="en-US"/>
              </w:rPr>
              <w:t xml:space="preserve"> </w:t>
            </w:r>
            <w:proofErr w:type="spellStart"/>
            <w:r>
              <w:rPr>
                <w:sz w:val="28"/>
                <w:szCs w:val="28"/>
                <w:lang w:val="en-US"/>
              </w:rPr>
              <w:t>воображение</w:t>
            </w:r>
            <w:proofErr w:type="spellEnd"/>
          </w:p>
        </w:tc>
      </w:tr>
      <w:tr w:rsidR="00901154" w:rsidTr="00AC393E">
        <w:trPr>
          <w:cantSplit/>
          <w:trHeight w:val="1134"/>
        </w:trPr>
        <w:tc>
          <w:tcPr>
            <w:tcW w:w="1242" w:type="dxa"/>
            <w:vMerge/>
            <w:tcBorders>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42" w:line="220" w:lineRule="exact"/>
              <w:rPr>
                <w:sz w:val="28"/>
                <w:szCs w:val="28"/>
              </w:rPr>
            </w:pPr>
            <w:r>
              <w:rPr>
                <w:sz w:val="28"/>
                <w:szCs w:val="28"/>
              </w:rPr>
              <w:t xml:space="preserve">Рассказ </w:t>
            </w:r>
            <w:proofErr w:type="gramStart"/>
            <w:r>
              <w:rPr>
                <w:sz w:val="28"/>
                <w:szCs w:val="28"/>
              </w:rPr>
              <w:t>Е-</w:t>
            </w:r>
            <w:proofErr w:type="gramEnd"/>
            <w:r>
              <w:rPr>
                <w:sz w:val="28"/>
                <w:szCs w:val="28"/>
              </w:rPr>
              <w:t xml:space="preserve"> Чарушина «Про зайчат»</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55"/>
              </w:numPr>
              <w:tabs>
                <w:tab w:val="left" w:pos="578"/>
              </w:tabs>
              <w:suppressAutoHyphens/>
              <w:spacing w:line="235" w:lineRule="exact"/>
              <w:ind w:left="20" w:firstLine="280"/>
              <w:jc w:val="both"/>
              <w:rPr>
                <w:rFonts w:eastAsia="Calibri"/>
                <w:sz w:val="28"/>
                <w:szCs w:val="28"/>
                <w:lang w:val="en-US"/>
              </w:rPr>
            </w:pPr>
            <w:proofErr w:type="spellStart"/>
            <w:r>
              <w:rPr>
                <w:rFonts w:eastAsia="Calibri"/>
                <w:sz w:val="28"/>
                <w:szCs w:val="28"/>
                <w:lang w:val="en-US"/>
              </w:rPr>
              <w:t>знакомить</w:t>
            </w:r>
            <w:proofErr w:type="spellEnd"/>
            <w:r>
              <w:rPr>
                <w:rFonts w:eastAsia="Calibri"/>
                <w:sz w:val="28"/>
                <w:szCs w:val="28"/>
                <w:lang w:val="en-US"/>
              </w:rPr>
              <w:t xml:space="preserve"> с </w:t>
            </w:r>
            <w:proofErr w:type="spellStart"/>
            <w:r>
              <w:rPr>
                <w:rFonts w:eastAsia="Calibri"/>
                <w:sz w:val="28"/>
                <w:szCs w:val="28"/>
                <w:lang w:val="en-US"/>
              </w:rPr>
              <w:t>жанром</w:t>
            </w:r>
            <w:proofErr w:type="spellEnd"/>
            <w:r>
              <w:rPr>
                <w:rFonts w:eastAsia="Calibri"/>
                <w:sz w:val="28"/>
                <w:szCs w:val="28"/>
                <w:lang w:val="en-US"/>
              </w:rPr>
              <w:t xml:space="preserve"> </w:t>
            </w:r>
            <w:proofErr w:type="spellStart"/>
            <w:r>
              <w:rPr>
                <w:rFonts w:eastAsia="Calibri"/>
                <w:sz w:val="28"/>
                <w:szCs w:val="28"/>
                <w:lang w:val="en-US"/>
              </w:rPr>
              <w:t>рассказа</w:t>
            </w:r>
            <w:proofErr w:type="spellEnd"/>
            <w:r>
              <w:rPr>
                <w:rFonts w:eastAsia="Calibri"/>
                <w:sz w:val="28"/>
                <w:szCs w:val="28"/>
                <w:lang w:val="en-US"/>
              </w:rPr>
              <w:t>;</w:t>
            </w:r>
          </w:p>
          <w:p w:rsidR="00901154" w:rsidRPr="00AD00E6" w:rsidRDefault="00901154" w:rsidP="00F479B4">
            <w:pPr>
              <w:widowControl w:val="0"/>
              <w:numPr>
                <w:ilvl w:val="0"/>
                <w:numId w:val="55"/>
              </w:numPr>
              <w:tabs>
                <w:tab w:val="left" w:pos="574"/>
              </w:tabs>
              <w:suppressAutoHyphens/>
              <w:spacing w:line="235" w:lineRule="exact"/>
              <w:ind w:left="20" w:firstLine="280"/>
              <w:jc w:val="both"/>
              <w:rPr>
                <w:rFonts w:eastAsia="Calibri"/>
                <w:sz w:val="28"/>
                <w:szCs w:val="28"/>
              </w:rPr>
            </w:pPr>
            <w:r w:rsidRPr="00AD00E6">
              <w:rPr>
                <w:rFonts w:eastAsia="Calibri"/>
                <w:sz w:val="28"/>
                <w:szCs w:val="28"/>
              </w:rPr>
              <w:t>учить понимать тему и содержание рассказа;</w:t>
            </w:r>
          </w:p>
          <w:p w:rsidR="00901154" w:rsidRPr="00AD00E6" w:rsidRDefault="00901154" w:rsidP="00F479B4">
            <w:pPr>
              <w:widowControl w:val="0"/>
              <w:numPr>
                <w:ilvl w:val="0"/>
                <w:numId w:val="55"/>
              </w:numPr>
              <w:tabs>
                <w:tab w:val="left" w:pos="578"/>
              </w:tabs>
              <w:suppressAutoHyphens/>
              <w:spacing w:line="235" w:lineRule="exact"/>
              <w:ind w:left="560" w:right="280" w:hanging="260"/>
              <w:rPr>
                <w:rFonts w:eastAsia="Calibri"/>
                <w:sz w:val="28"/>
                <w:szCs w:val="28"/>
              </w:rPr>
            </w:pPr>
            <w:r w:rsidRPr="00AD00E6">
              <w:rPr>
                <w:rFonts w:eastAsia="Calibri"/>
                <w:sz w:val="28"/>
                <w:szCs w:val="28"/>
              </w:rPr>
              <w:t>закреплять умение использовать сравнения, подбирать оп деления, синонимы к заданному слову;</w:t>
            </w:r>
          </w:p>
          <w:p w:rsidR="00901154" w:rsidRDefault="00901154" w:rsidP="00AC393E">
            <w:pPr>
              <w:spacing w:line="100" w:lineRule="atLeast"/>
              <w:rPr>
                <w:sz w:val="28"/>
                <w:szCs w:val="28"/>
              </w:rPr>
            </w:pPr>
            <w:r>
              <w:rPr>
                <w:sz w:val="28"/>
                <w:szCs w:val="28"/>
              </w:rPr>
              <w:t>развивать интерес к информации, которую несет текст</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153" w:line="230" w:lineRule="exact"/>
              <w:ind w:right="180"/>
              <w:rPr>
                <w:sz w:val="28"/>
                <w:szCs w:val="28"/>
              </w:rPr>
            </w:pPr>
            <w:r>
              <w:rPr>
                <w:sz w:val="28"/>
                <w:szCs w:val="28"/>
              </w:rPr>
              <w:t>Веселые стихотворения</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6"/>
              </w:numPr>
              <w:tabs>
                <w:tab w:val="left" w:pos="411"/>
              </w:tabs>
              <w:suppressAutoHyphens/>
              <w:spacing w:line="245" w:lineRule="exact"/>
              <w:ind w:left="480" w:right="40" w:hanging="280"/>
              <w:jc w:val="both"/>
              <w:rPr>
                <w:rFonts w:eastAsia="Calibri"/>
                <w:sz w:val="28"/>
                <w:szCs w:val="28"/>
              </w:rPr>
            </w:pPr>
            <w:r w:rsidRPr="00AD00E6">
              <w:rPr>
                <w:rFonts w:eastAsia="Calibri"/>
                <w:sz w:val="28"/>
                <w:szCs w:val="28"/>
              </w:rPr>
              <w:t>учить понимать содержание стихотворений, их юмористический смысл и несоответствия;</w:t>
            </w:r>
          </w:p>
          <w:p w:rsidR="00901154" w:rsidRPr="00AD00E6" w:rsidRDefault="00901154" w:rsidP="00F479B4">
            <w:pPr>
              <w:widowControl w:val="0"/>
              <w:numPr>
                <w:ilvl w:val="0"/>
                <w:numId w:val="56"/>
              </w:numPr>
              <w:tabs>
                <w:tab w:val="left" w:pos="430"/>
              </w:tabs>
              <w:suppressAutoHyphens/>
              <w:spacing w:line="240" w:lineRule="exact"/>
              <w:ind w:left="480" w:hanging="280"/>
              <w:jc w:val="both"/>
              <w:rPr>
                <w:rFonts w:eastAsia="Calibri"/>
                <w:sz w:val="28"/>
                <w:szCs w:val="28"/>
              </w:rPr>
            </w:pPr>
            <w:r w:rsidRPr="00AD00E6">
              <w:rPr>
                <w:rFonts w:eastAsia="Calibri"/>
                <w:sz w:val="28"/>
                <w:szCs w:val="28"/>
              </w:rPr>
              <w:t>помогать в осмыслении значений образных выражений;</w:t>
            </w:r>
          </w:p>
          <w:p w:rsidR="00901154" w:rsidRPr="00AD00E6" w:rsidRDefault="00901154" w:rsidP="00F479B4">
            <w:pPr>
              <w:widowControl w:val="0"/>
              <w:numPr>
                <w:ilvl w:val="0"/>
                <w:numId w:val="56"/>
              </w:numPr>
              <w:tabs>
                <w:tab w:val="left" w:pos="392"/>
              </w:tabs>
              <w:suppressAutoHyphens/>
              <w:spacing w:after="108" w:line="240" w:lineRule="exact"/>
              <w:ind w:left="480" w:right="40" w:hanging="280"/>
              <w:jc w:val="both"/>
              <w:rPr>
                <w:rFonts w:eastAsia="Calibri"/>
                <w:sz w:val="28"/>
                <w:szCs w:val="28"/>
              </w:rPr>
            </w:pPr>
            <w:r>
              <w:rPr>
                <w:rFonts w:eastAsia="Calibri"/>
                <w:sz w:val="28"/>
                <w:szCs w:val="28"/>
              </w:rPr>
              <w:t>закреплять</w:t>
            </w:r>
            <w:r w:rsidRPr="00AD00E6">
              <w:rPr>
                <w:rFonts w:eastAsia="Calibri"/>
                <w:sz w:val="28"/>
                <w:szCs w:val="28"/>
              </w:rPr>
              <w:t xml:space="preserve"> умение использовать средства интонационной </w:t>
            </w:r>
            <w:r>
              <w:rPr>
                <w:rFonts w:eastAsia="Calibri"/>
                <w:sz w:val="28"/>
                <w:szCs w:val="28"/>
              </w:rPr>
              <w:t>выразительности</w:t>
            </w:r>
            <w:r w:rsidRPr="00AD00E6">
              <w:rPr>
                <w:rFonts w:eastAsia="Calibri"/>
                <w:sz w:val="28"/>
                <w:szCs w:val="28"/>
              </w:rPr>
              <w:t>.</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ознакомления с малыми фольклорными формами</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связывать значение пословицы с содержанием косого рассказа; читать произносить чистоговорки, скороговорки, знакомые считалки;</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Декабрь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331" w:line="200" w:lineRule="exact"/>
              <w:rPr>
                <w:sz w:val="28"/>
                <w:szCs w:val="28"/>
              </w:rPr>
            </w:pPr>
            <w:r>
              <w:rPr>
                <w:sz w:val="28"/>
                <w:szCs w:val="28"/>
              </w:rPr>
              <w:t>Стихотворения о зиме</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widowControl w:val="0"/>
              <w:spacing w:line="100" w:lineRule="atLeast"/>
              <w:ind w:right="40"/>
              <w:rPr>
                <w:rFonts w:eastAsia="Calibri"/>
                <w:sz w:val="28"/>
                <w:szCs w:val="28"/>
              </w:rPr>
            </w:pPr>
            <w:r w:rsidRPr="00AD00E6">
              <w:rPr>
                <w:rFonts w:eastAsia="Calibri"/>
                <w:sz w:val="28"/>
                <w:szCs w:val="28"/>
              </w:rPr>
              <w:t xml:space="preserve">эмоционально воспринимать и осознавать образное </w:t>
            </w:r>
            <w:r>
              <w:rPr>
                <w:rFonts w:eastAsia="Calibri"/>
                <w:sz w:val="28"/>
                <w:szCs w:val="28"/>
              </w:rPr>
              <w:t>содержание</w:t>
            </w:r>
            <w:r w:rsidRPr="00AD00E6">
              <w:rPr>
                <w:rFonts w:eastAsia="Calibri"/>
                <w:sz w:val="28"/>
                <w:szCs w:val="28"/>
              </w:rPr>
              <w:t xml:space="preserve"> поэтического текста; </w:t>
            </w:r>
            <w:r>
              <w:rPr>
                <w:rFonts w:eastAsia="Calibri"/>
                <w:sz w:val="28"/>
                <w:szCs w:val="28"/>
              </w:rPr>
              <w:t>развивать образность речи</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87" w:line="100" w:lineRule="atLeast"/>
              <w:rPr>
                <w:sz w:val="28"/>
                <w:szCs w:val="28"/>
              </w:rPr>
            </w:pPr>
            <w:r>
              <w:rPr>
                <w:sz w:val="28"/>
                <w:szCs w:val="28"/>
              </w:rPr>
              <w:t>Русская народная сказка «Зимовье зверей»</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7"/>
              </w:numPr>
              <w:tabs>
                <w:tab w:val="left" w:pos="574"/>
              </w:tabs>
              <w:suppressAutoHyphens/>
              <w:spacing w:line="235" w:lineRule="exact"/>
              <w:ind w:left="580" w:right="320" w:hanging="280"/>
              <w:rPr>
                <w:rFonts w:eastAsia="Calibri"/>
                <w:sz w:val="28"/>
                <w:szCs w:val="28"/>
              </w:rPr>
            </w:pPr>
            <w:r w:rsidRPr="00AD00E6">
              <w:rPr>
                <w:rFonts w:eastAsia="Calibri"/>
                <w:sz w:val="28"/>
                <w:szCs w:val="28"/>
              </w:rPr>
              <w:t>учить понимать и оценивать характеры героев, передав интонацией и голосом характеры персонажей;</w:t>
            </w:r>
          </w:p>
          <w:p w:rsidR="00901154" w:rsidRPr="00AD00E6" w:rsidRDefault="00901154" w:rsidP="00F479B4">
            <w:pPr>
              <w:widowControl w:val="0"/>
              <w:numPr>
                <w:ilvl w:val="0"/>
                <w:numId w:val="57"/>
              </w:numPr>
              <w:tabs>
                <w:tab w:val="left" w:pos="583"/>
              </w:tabs>
              <w:suppressAutoHyphens/>
              <w:spacing w:line="235" w:lineRule="exact"/>
              <w:ind w:left="580" w:right="320" w:hanging="280"/>
              <w:rPr>
                <w:rFonts w:eastAsia="Calibri"/>
                <w:sz w:val="28"/>
                <w:szCs w:val="28"/>
              </w:rPr>
            </w:pPr>
            <w:r w:rsidRPr="00AD00E6">
              <w:rPr>
                <w:rFonts w:eastAsia="Calibri"/>
                <w:sz w:val="28"/>
                <w:szCs w:val="28"/>
              </w:rPr>
              <w:t>подводить детей к пониманию образного содержания слов.</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p>
          <w:p w:rsidR="00901154" w:rsidRDefault="00901154" w:rsidP="00AC393E">
            <w:pPr>
              <w:spacing w:line="100" w:lineRule="atLeast"/>
              <w:ind w:left="113" w:right="113"/>
              <w:jc w:val="center"/>
              <w:rPr>
                <w:b/>
                <w:sz w:val="28"/>
                <w:szCs w:val="28"/>
              </w:rPr>
            </w:pPr>
            <w:r>
              <w:rPr>
                <w:b/>
                <w:sz w:val="28"/>
                <w:szCs w:val="28"/>
              </w:rPr>
              <w:t>Январь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87" w:line="100" w:lineRule="atLeast"/>
              <w:ind w:left="120"/>
              <w:rPr>
                <w:sz w:val="28"/>
                <w:szCs w:val="28"/>
              </w:rPr>
            </w:pPr>
            <w:r>
              <w:rPr>
                <w:sz w:val="28"/>
                <w:szCs w:val="28"/>
              </w:rPr>
              <w:t>Стихотворение И. Сурикова «Зима»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выразительно читать наизусть стихотворение, с. интонацией любование зимней природой</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«У страха глаза велики»</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Помогать понимать эмоционально-образное содержание произведения; закреплять представление о жанровых особенностях произведения</w:t>
            </w:r>
            <w:proofErr w:type="gramStart"/>
            <w:r w:rsidRPr="00851E8F">
              <w:rPr>
                <w:sz w:val="28"/>
                <w:szCs w:val="28"/>
              </w:rPr>
              <w:t>;п</w:t>
            </w:r>
            <w:proofErr w:type="gramEnd"/>
            <w:r w:rsidRPr="00851E8F">
              <w:rPr>
                <w:sz w:val="28"/>
                <w:szCs w:val="28"/>
              </w:rPr>
              <w:t>одводить к пониманию значения пословиц, их места и значения в речи.</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Февраль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«Лисичка – сестричка и серый волк»</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tabs>
                <w:tab w:val="left" w:pos="3834"/>
              </w:tabs>
              <w:spacing w:line="235" w:lineRule="exact"/>
              <w:ind w:right="400"/>
              <w:jc w:val="both"/>
              <w:rPr>
                <w:rFonts w:eastAsia="Calibri"/>
                <w:sz w:val="28"/>
                <w:szCs w:val="28"/>
              </w:rPr>
            </w:pPr>
            <w:r w:rsidRPr="00AD00E6">
              <w:rPr>
                <w:rFonts w:eastAsia="Calibri"/>
                <w:sz w:val="28"/>
                <w:szCs w:val="28"/>
              </w:rPr>
              <w:t>содержание сказки, осмысливать характеры персонажей;</w:t>
            </w:r>
          </w:p>
          <w:p w:rsidR="00901154" w:rsidRDefault="00901154" w:rsidP="00AC393E">
            <w:pPr>
              <w:spacing w:line="100" w:lineRule="atLeast"/>
              <w:rPr>
                <w:sz w:val="28"/>
                <w:szCs w:val="28"/>
              </w:rPr>
            </w:pPr>
            <w:r>
              <w:rPr>
                <w:sz w:val="28"/>
                <w:szCs w:val="28"/>
              </w:rPr>
              <w:t xml:space="preserve">закреплять представления о </w:t>
            </w:r>
            <w:proofErr w:type="gramStart"/>
            <w:r>
              <w:rPr>
                <w:sz w:val="28"/>
                <w:szCs w:val="28"/>
              </w:rPr>
              <w:t>жанровых</w:t>
            </w:r>
            <w:proofErr w:type="gramEnd"/>
            <w:r>
              <w:rPr>
                <w:sz w:val="28"/>
                <w:szCs w:val="28"/>
              </w:rPr>
              <w:t xml:space="preserve"> особенностя</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Рассказ Н Носова «Живая шляпа»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61"/>
              </w:numPr>
              <w:tabs>
                <w:tab w:val="left" w:pos="389"/>
              </w:tabs>
              <w:suppressAutoHyphens/>
              <w:spacing w:line="235" w:lineRule="exact"/>
              <w:ind w:left="120"/>
              <w:rPr>
                <w:rFonts w:eastAsia="Calibri"/>
                <w:sz w:val="28"/>
                <w:szCs w:val="28"/>
              </w:rPr>
            </w:pPr>
            <w:r w:rsidRPr="00AD00E6">
              <w:rPr>
                <w:rFonts w:eastAsia="Calibri"/>
                <w:sz w:val="28"/>
                <w:szCs w:val="28"/>
              </w:rPr>
              <w:t>учить понимать юмор, придумывать продолжение рассказа;</w:t>
            </w:r>
          </w:p>
          <w:p w:rsidR="00901154" w:rsidRDefault="00901154" w:rsidP="00AC393E">
            <w:pPr>
              <w:spacing w:line="100" w:lineRule="atLeast"/>
              <w:rPr>
                <w:sz w:val="28"/>
                <w:szCs w:val="28"/>
              </w:rPr>
            </w:pPr>
            <w:r>
              <w:rPr>
                <w:sz w:val="28"/>
                <w:szCs w:val="28"/>
              </w:rPr>
              <w:t>закреплять знания об особенностях рассказа, его отличии от других литературных жанров</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Стихотворения о весне</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9"/>
              </w:numPr>
              <w:tabs>
                <w:tab w:val="left" w:pos="338"/>
              </w:tabs>
              <w:suppressAutoHyphens/>
              <w:spacing w:line="235" w:lineRule="exact"/>
              <w:ind w:left="160" w:right="20"/>
              <w:jc w:val="both"/>
              <w:rPr>
                <w:rFonts w:eastAsia="Calibri"/>
                <w:sz w:val="28"/>
                <w:szCs w:val="28"/>
              </w:rPr>
            </w:pPr>
            <w:r>
              <w:rPr>
                <w:rFonts w:eastAsia="Calibri"/>
                <w:sz w:val="28"/>
                <w:szCs w:val="28"/>
              </w:rPr>
              <w:t>учить</w:t>
            </w:r>
            <w:r w:rsidRPr="00AD00E6">
              <w:rPr>
                <w:rFonts w:eastAsia="Calibri"/>
                <w:sz w:val="28"/>
                <w:szCs w:val="28"/>
              </w:rPr>
              <w:t xml:space="preserve"> </w:t>
            </w:r>
            <w:proofErr w:type="gramStart"/>
            <w:r w:rsidRPr="00AD00E6">
              <w:rPr>
                <w:rFonts w:eastAsia="Calibri"/>
                <w:sz w:val="28"/>
                <w:szCs w:val="28"/>
              </w:rPr>
              <w:t>эмоционально</w:t>
            </w:r>
            <w:proofErr w:type="gramEnd"/>
            <w:r w:rsidRPr="00AD00E6">
              <w:rPr>
                <w:rFonts w:eastAsia="Calibri"/>
                <w:sz w:val="28"/>
                <w:szCs w:val="28"/>
              </w:rPr>
              <w:t xml:space="preserve"> воспринимать стихотворения, </w:t>
            </w:r>
            <w:r>
              <w:rPr>
                <w:rFonts w:eastAsia="Calibri"/>
                <w:sz w:val="28"/>
                <w:szCs w:val="28"/>
              </w:rPr>
              <w:t>находить</w:t>
            </w:r>
            <w:r>
              <w:rPr>
                <w:rFonts w:eastAsia="Georgia"/>
                <w:spacing w:val="-20"/>
                <w:sz w:val="28"/>
                <w:szCs w:val="28"/>
              </w:rPr>
              <w:t xml:space="preserve"> </w:t>
            </w:r>
            <w:r w:rsidRPr="00AD00E6">
              <w:rPr>
                <w:rFonts w:eastAsia="Calibri"/>
                <w:sz w:val="28"/>
                <w:szCs w:val="28"/>
              </w:rPr>
              <w:t xml:space="preserve">различные средства для выражения и передачи </w:t>
            </w:r>
            <w:r>
              <w:rPr>
                <w:rFonts w:eastAsia="Calibri"/>
                <w:sz w:val="28"/>
                <w:szCs w:val="28"/>
              </w:rPr>
              <w:t>образа</w:t>
            </w:r>
            <w:r w:rsidRPr="00AD00E6">
              <w:rPr>
                <w:rFonts w:eastAsia="Calibri"/>
                <w:sz w:val="28"/>
                <w:szCs w:val="28"/>
              </w:rPr>
              <w:t xml:space="preserve"> и переживаний;</w:t>
            </w:r>
          </w:p>
          <w:p w:rsidR="00901154" w:rsidRDefault="00901154" w:rsidP="00AC393E">
            <w:pPr>
              <w:spacing w:line="100" w:lineRule="atLeast"/>
              <w:rPr>
                <w:sz w:val="28"/>
                <w:szCs w:val="28"/>
              </w:rPr>
            </w:pPr>
            <w:r>
              <w:rPr>
                <w:sz w:val="28"/>
                <w:szCs w:val="28"/>
              </w:rPr>
              <w:t>развивать образность речи, творческое воображение.</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Ознакомление с малыми фольклорными формами</w:t>
            </w:r>
          </w:p>
          <w:p w:rsidR="00901154" w:rsidRDefault="00901154" w:rsidP="00AC393E">
            <w:pPr>
              <w:spacing w:line="100" w:lineRule="atLeast"/>
              <w:rPr>
                <w:sz w:val="28"/>
                <w:szCs w:val="28"/>
              </w:rPr>
            </w:pPr>
            <w:bookmarkStart w:id="6" w:name="bookmark0"/>
            <w:bookmarkEnd w:id="6"/>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F479B4">
            <w:pPr>
              <w:widowControl w:val="0"/>
              <w:numPr>
                <w:ilvl w:val="0"/>
                <w:numId w:val="53"/>
              </w:numPr>
              <w:tabs>
                <w:tab w:val="left" w:pos="603"/>
              </w:tabs>
              <w:suppressAutoHyphens/>
              <w:spacing w:line="235" w:lineRule="exact"/>
              <w:rPr>
                <w:rFonts w:eastAsia="Calibri"/>
                <w:sz w:val="28"/>
                <w:szCs w:val="28"/>
                <w:lang w:val="en-US"/>
              </w:rPr>
            </w:pPr>
            <w:proofErr w:type="spellStart"/>
            <w:r>
              <w:rPr>
                <w:rFonts w:eastAsia="Calibri"/>
                <w:sz w:val="28"/>
                <w:szCs w:val="28"/>
                <w:lang w:val="en-US"/>
              </w:rPr>
              <w:t>познакомить</w:t>
            </w:r>
            <w:proofErr w:type="spellEnd"/>
            <w:r>
              <w:rPr>
                <w:rFonts w:eastAsia="Calibri"/>
                <w:sz w:val="28"/>
                <w:szCs w:val="28"/>
                <w:lang w:val="en-US"/>
              </w:rPr>
              <w:t xml:space="preserve"> с </w:t>
            </w:r>
            <w:proofErr w:type="spellStart"/>
            <w:r>
              <w:rPr>
                <w:rFonts w:eastAsia="Calibri"/>
                <w:sz w:val="28"/>
                <w:szCs w:val="28"/>
                <w:lang w:val="en-US"/>
              </w:rPr>
              <w:t>жанром</w:t>
            </w:r>
            <w:proofErr w:type="spellEnd"/>
            <w:r>
              <w:rPr>
                <w:rFonts w:eastAsia="Calibri"/>
                <w:sz w:val="28"/>
                <w:szCs w:val="28"/>
                <w:lang w:val="en-US"/>
              </w:rPr>
              <w:t xml:space="preserve"> </w:t>
            </w:r>
            <w:proofErr w:type="spellStart"/>
            <w:r>
              <w:rPr>
                <w:rFonts w:eastAsia="Calibri"/>
                <w:sz w:val="28"/>
                <w:szCs w:val="28"/>
                <w:lang w:val="en-US"/>
              </w:rPr>
              <w:t>загадки</w:t>
            </w:r>
            <w:proofErr w:type="spellEnd"/>
            <w:r>
              <w:rPr>
                <w:rFonts w:eastAsia="Calibri"/>
                <w:sz w:val="28"/>
                <w:szCs w:val="28"/>
                <w:lang w:val="en-US"/>
              </w:rPr>
              <w:t>;</w:t>
            </w:r>
          </w:p>
          <w:p w:rsidR="00901154" w:rsidRPr="00AD00E6" w:rsidRDefault="00901154" w:rsidP="00F479B4">
            <w:pPr>
              <w:widowControl w:val="0"/>
              <w:numPr>
                <w:ilvl w:val="0"/>
                <w:numId w:val="53"/>
              </w:numPr>
              <w:tabs>
                <w:tab w:val="left" w:pos="603"/>
              </w:tabs>
              <w:suppressAutoHyphens/>
              <w:spacing w:line="235" w:lineRule="exact"/>
              <w:rPr>
                <w:rFonts w:eastAsia="Calibri"/>
                <w:sz w:val="28"/>
                <w:szCs w:val="28"/>
              </w:rPr>
            </w:pPr>
            <w:r w:rsidRPr="00AD00E6">
              <w:rPr>
                <w:rFonts w:eastAsia="Calibri"/>
                <w:sz w:val="28"/>
                <w:szCs w:val="28"/>
              </w:rPr>
              <w:t>помочь отгадывать загадки, построенные на описании сравнении;</w:t>
            </w:r>
          </w:p>
          <w:p w:rsidR="00901154" w:rsidRDefault="00901154" w:rsidP="00F479B4">
            <w:pPr>
              <w:widowControl w:val="0"/>
              <w:numPr>
                <w:ilvl w:val="0"/>
                <w:numId w:val="53"/>
              </w:numPr>
              <w:tabs>
                <w:tab w:val="left" w:pos="594"/>
              </w:tabs>
              <w:suppressAutoHyphens/>
              <w:spacing w:line="235" w:lineRule="exact"/>
              <w:rPr>
                <w:rFonts w:eastAsia="Calibri"/>
                <w:sz w:val="28"/>
                <w:szCs w:val="28"/>
                <w:lang w:val="en-US"/>
              </w:rPr>
            </w:pPr>
            <w:proofErr w:type="spellStart"/>
            <w:r>
              <w:rPr>
                <w:rFonts w:eastAsia="Calibri"/>
                <w:sz w:val="28"/>
                <w:szCs w:val="28"/>
                <w:lang w:val="en-US"/>
              </w:rPr>
              <w:t>рассказать</w:t>
            </w:r>
            <w:proofErr w:type="spellEnd"/>
            <w:r>
              <w:rPr>
                <w:rFonts w:eastAsia="Calibri"/>
                <w:sz w:val="28"/>
                <w:szCs w:val="28"/>
                <w:lang w:val="en-US"/>
              </w:rPr>
              <w:t xml:space="preserve"> о </w:t>
            </w:r>
            <w:proofErr w:type="spellStart"/>
            <w:r>
              <w:rPr>
                <w:rFonts w:eastAsia="Calibri"/>
                <w:sz w:val="28"/>
                <w:szCs w:val="28"/>
                <w:lang w:val="en-US"/>
              </w:rPr>
              <w:t>жанрах</w:t>
            </w:r>
            <w:proofErr w:type="spellEnd"/>
            <w:r>
              <w:rPr>
                <w:rFonts w:eastAsia="Calibri"/>
                <w:sz w:val="28"/>
                <w:szCs w:val="28"/>
                <w:lang w:val="en-US"/>
              </w:rPr>
              <w:t xml:space="preserve"> </w:t>
            </w:r>
            <w:proofErr w:type="spellStart"/>
            <w:r>
              <w:rPr>
                <w:rFonts w:eastAsia="Calibri"/>
                <w:sz w:val="28"/>
                <w:szCs w:val="28"/>
                <w:lang w:val="en-US"/>
              </w:rPr>
              <w:t>скороговорки</w:t>
            </w:r>
            <w:proofErr w:type="spellEnd"/>
            <w:r>
              <w:rPr>
                <w:rFonts w:eastAsia="Calibri"/>
                <w:sz w:val="28"/>
                <w:szCs w:val="28"/>
                <w:lang w:val="en-US"/>
              </w:rPr>
              <w:t>;</w:t>
            </w:r>
          </w:p>
          <w:p w:rsidR="00901154" w:rsidRPr="00AD00E6" w:rsidRDefault="00901154" w:rsidP="00F479B4">
            <w:pPr>
              <w:widowControl w:val="0"/>
              <w:numPr>
                <w:ilvl w:val="0"/>
                <w:numId w:val="53"/>
              </w:numPr>
              <w:tabs>
                <w:tab w:val="left" w:pos="594"/>
              </w:tabs>
              <w:suppressAutoHyphens/>
              <w:spacing w:line="235" w:lineRule="exact"/>
              <w:rPr>
                <w:rFonts w:eastAsia="Calibri"/>
                <w:sz w:val="28"/>
                <w:szCs w:val="28"/>
              </w:rPr>
            </w:pPr>
            <w:r w:rsidRPr="00AD00E6">
              <w:rPr>
                <w:rFonts w:eastAsia="Calibri"/>
                <w:sz w:val="28"/>
                <w:szCs w:val="28"/>
              </w:rPr>
              <w:t>научить четко произносить скороговорки, придумывать</w:t>
            </w:r>
            <w:proofErr w:type="gramStart"/>
            <w:r w:rsidRPr="00AD00E6">
              <w:rPr>
                <w:rFonts w:eastAsia="Calibri"/>
                <w:sz w:val="28"/>
                <w:szCs w:val="28"/>
              </w:rPr>
              <w:t xml:space="preserve"> ]</w:t>
            </w:r>
            <w:proofErr w:type="gramEnd"/>
            <w:r w:rsidRPr="00AD00E6">
              <w:rPr>
                <w:rFonts w:eastAsia="Calibri"/>
                <w:sz w:val="28"/>
                <w:szCs w:val="28"/>
              </w:rPr>
              <w:t xml:space="preserve"> большие истории по их сюжету;</w:t>
            </w:r>
          </w:p>
          <w:p w:rsidR="00901154" w:rsidRDefault="00901154" w:rsidP="00F479B4">
            <w:pPr>
              <w:widowControl w:val="0"/>
              <w:numPr>
                <w:ilvl w:val="0"/>
                <w:numId w:val="53"/>
              </w:numPr>
              <w:tabs>
                <w:tab w:val="left" w:pos="386"/>
              </w:tabs>
              <w:suppressAutoHyphens/>
              <w:spacing w:line="100" w:lineRule="atLeast"/>
              <w:jc w:val="both"/>
              <w:rPr>
                <w:sz w:val="28"/>
                <w:szCs w:val="28"/>
              </w:rPr>
            </w:pPr>
            <w:r>
              <w:rPr>
                <w:sz w:val="28"/>
                <w:szCs w:val="28"/>
              </w:rPr>
              <w:t>объяснить назначение и особенности колыбельной песни</w:t>
            </w:r>
          </w:p>
        </w:tc>
      </w:tr>
      <w:tr w:rsidR="00901154" w:rsidTr="00AC393E">
        <w:trPr>
          <w:cantSplit/>
          <w:trHeight w:val="1134"/>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Русская народная сказка «Жихарка»</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58"/>
              </w:numPr>
              <w:tabs>
                <w:tab w:val="left" w:pos="574"/>
              </w:tabs>
              <w:suppressAutoHyphens/>
              <w:spacing w:line="235" w:lineRule="exact"/>
              <w:ind w:left="20" w:firstLine="280"/>
              <w:jc w:val="both"/>
              <w:rPr>
                <w:rFonts w:eastAsia="Calibri"/>
                <w:sz w:val="28"/>
                <w:szCs w:val="28"/>
              </w:rPr>
            </w:pPr>
            <w:r w:rsidRPr="00AD00E6">
              <w:rPr>
                <w:rFonts w:eastAsia="Calibri"/>
                <w:sz w:val="28"/>
                <w:szCs w:val="28"/>
              </w:rPr>
              <w:t>учить замечать образные слова и выражения в тексте</w:t>
            </w:r>
          </w:p>
          <w:p w:rsidR="00901154" w:rsidRDefault="00901154" w:rsidP="00F479B4">
            <w:pPr>
              <w:widowControl w:val="0"/>
              <w:numPr>
                <w:ilvl w:val="0"/>
                <w:numId w:val="58"/>
              </w:numPr>
              <w:tabs>
                <w:tab w:val="left" w:pos="583"/>
              </w:tabs>
              <w:suppressAutoHyphens/>
              <w:spacing w:line="235" w:lineRule="exact"/>
              <w:ind w:left="20" w:firstLine="280"/>
              <w:jc w:val="both"/>
              <w:rPr>
                <w:rFonts w:eastAsia="Calibri"/>
                <w:sz w:val="28"/>
                <w:szCs w:val="28"/>
                <w:lang w:val="en-US"/>
              </w:rPr>
            </w:pPr>
            <w:proofErr w:type="spellStart"/>
            <w:r>
              <w:rPr>
                <w:rFonts w:eastAsia="Calibri"/>
                <w:sz w:val="28"/>
                <w:szCs w:val="28"/>
                <w:lang w:val="en-US"/>
              </w:rPr>
              <w:t>закреплять</w:t>
            </w:r>
            <w:proofErr w:type="spellEnd"/>
            <w:r>
              <w:rPr>
                <w:rFonts w:eastAsia="Calibri"/>
                <w:sz w:val="28"/>
                <w:szCs w:val="28"/>
                <w:lang w:val="en-US"/>
              </w:rPr>
              <w:t xml:space="preserve"> </w:t>
            </w:r>
            <w:proofErr w:type="spellStart"/>
            <w:r>
              <w:rPr>
                <w:rFonts w:eastAsia="Calibri"/>
                <w:sz w:val="28"/>
                <w:szCs w:val="28"/>
                <w:lang w:val="en-US"/>
              </w:rPr>
              <w:t>умение</w:t>
            </w:r>
            <w:proofErr w:type="spellEnd"/>
            <w:r>
              <w:rPr>
                <w:rFonts w:eastAsia="Calibri"/>
                <w:sz w:val="28"/>
                <w:szCs w:val="28"/>
                <w:lang w:val="en-US"/>
              </w:rPr>
              <w:t xml:space="preserve"> </w:t>
            </w:r>
            <w:proofErr w:type="spellStart"/>
            <w:r>
              <w:rPr>
                <w:rFonts w:eastAsia="Calibri"/>
                <w:sz w:val="28"/>
                <w:szCs w:val="28"/>
                <w:lang w:val="en-US"/>
              </w:rPr>
              <w:t>подбирать</w:t>
            </w:r>
            <w:proofErr w:type="spellEnd"/>
            <w:r>
              <w:rPr>
                <w:rFonts w:eastAsia="Calibri"/>
                <w:sz w:val="28"/>
                <w:szCs w:val="28"/>
                <w:lang w:val="en-US"/>
              </w:rPr>
              <w:t xml:space="preserve"> </w:t>
            </w:r>
            <w:proofErr w:type="spellStart"/>
            <w:r>
              <w:rPr>
                <w:rFonts w:eastAsia="Calibri"/>
                <w:sz w:val="28"/>
                <w:szCs w:val="28"/>
                <w:lang w:val="en-US"/>
              </w:rPr>
              <w:t>синонимы</w:t>
            </w:r>
            <w:proofErr w:type="spellEnd"/>
            <w:r>
              <w:rPr>
                <w:rFonts w:eastAsia="Calibri"/>
                <w:sz w:val="28"/>
                <w:szCs w:val="28"/>
                <w:lang w:val="en-US"/>
              </w:rPr>
              <w:t>;</w:t>
            </w:r>
          </w:p>
          <w:p w:rsidR="00901154" w:rsidRDefault="00901154" w:rsidP="00AC393E">
            <w:pPr>
              <w:spacing w:line="100" w:lineRule="atLeast"/>
              <w:rPr>
                <w:sz w:val="28"/>
                <w:szCs w:val="28"/>
              </w:rPr>
            </w:pPr>
            <w:proofErr w:type="gramStart"/>
            <w:r>
              <w:rPr>
                <w:sz w:val="28"/>
                <w:szCs w:val="28"/>
              </w:rPr>
              <w:t>помогать детям понимать</w:t>
            </w:r>
            <w:proofErr w:type="gramEnd"/>
            <w:r>
              <w:rPr>
                <w:sz w:val="28"/>
                <w:szCs w:val="28"/>
              </w:rPr>
              <w:t xml:space="preserve"> содержание поговорок,</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ind w:left="113" w:right="113"/>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rFonts w:eastAsia="Georgia"/>
                <w:b/>
                <w:bCs/>
                <w:sz w:val="28"/>
                <w:szCs w:val="28"/>
              </w:rPr>
            </w:pPr>
            <w:r>
              <w:rPr>
                <w:sz w:val="28"/>
                <w:szCs w:val="28"/>
              </w:rPr>
              <w:t>Русская народная сказка в обработке А. Толстого «Сестрица Аленушка и братец Иванушка</w:t>
            </w:r>
            <w:r>
              <w:rPr>
                <w:rFonts w:eastAsia="Georgia"/>
                <w:b/>
                <w:bCs/>
                <w:sz w:val="28"/>
                <w:szCs w:val="28"/>
              </w:rPr>
              <w:t>»</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F479B4">
            <w:pPr>
              <w:widowControl w:val="0"/>
              <w:numPr>
                <w:ilvl w:val="0"/>
                <w:numId w:val="62"/>
              </w:numPr>
              <w:tabs>
                <w:tab w:val="left" w:pos="578"/>
              </w:tabs>
              <w:suppressAutoHyphens/>
              <w:spacing w:line="235" w:lineRule="exact"/>
              <w:ind w:left="600" w:right="320" w:hanging="300"/>
              <w:jc w:val="both"/>
              <w:rPr>
                <w:rFonts w:eastAsia="Calibri"/>
                <w:sz w:val="28"/>
                <w:szCs w:val="28"/>
              </w:rPr>
            </w:pPr>
            <w:r w:rsidRPr="00AD00E6">
              <w:rPr>
                <w:rFonts w:eastAsia="Calibri"/>
                <w:sz w:val="28"/>
                <w:szCs w:val="28"/>
              </w:rPr>
              <w:t xml:space="preserve">развивать умение замечать и использовать </w:t>
            </w:r>
            <w:r>
              <w:rPr>
                <w:rFonts w:eastAsia="Calibri"/>
                <w:sz w:val="28"/>
                <w:szCs w:val="28"/>
              </w:rPr>
              <w:t>выразительные</w:t>
            </w:r>
            <w:r w:rsidRPr="00AD00E6">
              <w:rPr>
                <w:rFonts w:eastAsia="Calibri"/>
                <w:sz w:val="28"/>
                <w:szCs w:val="28"/>
              </w:rPr>
              <w:t xml:space="preserve"> средства языка сказки (повторы, «сказочные» слова, выражения);</w:t>
            </w:r>
          </w:p>
          <w:p w:rsidR="00901154" w:rsidRPr="00AD00E6" w:rsidRDefault="00901154" w:rsidP="00F479B4">
            <w:pPr>
              <w:widowControl w:val="0"/>
              <w:numPr>
                <w:ilvl w:val="0"/>
                <w:numId w:val="62"/>
              </w:numPr>
              <w:tabs>
                <w:tab w:val="left" w:pos="578"/>
              </w:tabs>
              <w:suppressAutoHyphens/>
              <w:spacing w:line="235" w:lineRule="exact"/>
              <w:ind w:left="600" w:right="320" w:hanging="300"/>
              <w:jc w:val="both"/>
              <w:rPr>
                <w:rFonts w:eastAsia="Calibri"/>
                <w:sz w:val="28"/>
                <w:szCs w:val="28"/>
              </w:rPr>
            </w:pPr>
            <w:r w:rsidRPr="00AD00E6">
              <w:rPr>
                <w:rFonts w:eastAsia="Calibri"/>
                <w:sz w:val="28"/>
                <w:szCs w:val="28"/>
              </w:rPr>
              <w:t xml:space="preserve">при помощи специальных упражнений способствовать </w:t>
            </w:r>
            <w:r>
              <w:rPr>
                <w:rFonts w:eastAsia="Calibri"/>
                <w:sz w:val="28"/>
                <w:szCs w:val="28"/>
              </w:rPr>
              <w:t>усвоению</w:t>
            </w:r>
            <w:r w:rsidRPr="00AD00E6">
              <w:rPr>
                <w:rFonts w:eastAsia="Calibri"/>
                <w:sz w:val="28"/>
                <w:szCs w:val="28"/>
              </w:rPr>
              <w:t xml:space="preserve"> образного языка сказки.</w:t>
            </w:r>
          </w:p>
        </w:tc>
      </w:tr>
      <w:tr w:rsidR="00901154" w:rsidTr="00AC393E">
        <w:trPr>
          <w:cantSplit/>
          <w:trHeight w:val="736"/>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01154" w:rsidRDefault="00901154" w:rsidP="00AC393E">
            <w:pPr>
              <w:spacing w:line="100" w:lineRule="atLeast"/>
              <w:ind w:left="113" w:right="113"/>
              <w:jc w:val="center"/>
              <w:rPr>
                <w:b/>
                <w:sz w:val="28"/>
                <w:szCs w:val="28"/>
              </w:rPr>
            </w:pPr>
            <w:r>
              <w:rPr>
                <w:b/>
                <w:sz w:val="28"/>
                <w:szCs w:val="28"/>
              </w:rPr>
              <w:t>Май</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after="62" w:line="230" w:lineRule="exact"/>
              <w:ind w:left="60"/>
              <w:rPr>
                <w:sz w:val="28"/>
                <w:szCs w:val="28"/>
              </w:rPr>
            </w:pPr>
          </w:p>
          <w:p w:rsidR="00901154" w:rsidRDefault="00901154" w:rsidP="00AC393E">
            <w:pPr>
              <w:keepNext/>
              <w:keepLines/>
              <w:spacing w:after="62" w:line="230" w:lineRule="exact"/>
              <w:ind w:left="60"/>
              <w:rPr>
                <w:sz w:val="28"/>
                <w:szCs w:val="28"/>
              </w:rPr>
            </w:pPr>
            <w:r>
              <w:rPr>
                <w:sz w:val="28"/>
                <w:szCs w:val="28"/>
              </w:rPr>
              <w:t>Рассказ</w:t>
            </w:r>
            <w:r>
              <w:rPr>
                <w:sz w:val="28"/>
                <w:szCs w:val="28"/>
                <w:lang w:val="en-US"/>
              </w:rPr>
              <w:t xml:space="preserve"> </w:t>
            </w:r>
            <w:r>
              <w:rPr>
                <w:sz w:val="28"/>
                <w:szCs w:val="28"/>
              </w:rPr>
              <w:t>Е. Чарушина</w:t>
            </w:r>
            <w:r>
              <w:rPr>
                <w:rFonts w:eastAsia="Corbel"/>
                <w:b/>
                <w:bCs/>
                <w:sz w:val="28"/>
                <w:szCs w:val="28"/>
              </w:rPr>
              <w:t xml:space="preserve"> «</w:t>
            </w:r>
            <w:r>
              <w:rPr>
                <w:sz w:val="28"/>
                <w:szCs w:val="28"/>
              </w:rPr>
              <w:t>Воробей»</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пересказывать текст самостоятельно, передавая свое отношение к содержанию</w:t>
            </w:r>
          </w:p>
        </w:tc>
      </w:tr>
      <w:tr w:rsidR="00901154" w:rsidTr="00AC393E">
        <w:trPr>
          <w:cantSplit/>
          <w:trHeight w:val="1134"/>
        </w:trPr>
        <w:tc>
          <w:tcPr>
            <w:tcW w:w="12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1154" w:rsidRDefault="00901154" w:rsidP="00AC393E"/>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after="106" w:line="220" w:lineRule="exact"/>
              <w:ind w:left="20"/>
              <w:rPr>
                <w:sz w:val="28"/>
                <w:szCs w:val="28"/>
              </w:rPr>
            </w:pPr>
          </w:p>
          <w:p w:rsidR="00901154" w:rsidRDefault="00901154" w:rsidP="00AC393E">
            <w:pPr>
              <w:spacing w:after="106" w:line="220" w:lineRule="exact"/>
              <w:ind w:left="20"/>
              <w:rPr>
                <w:sz w:val="28"/>
                <w:szCs w:val="28"/>
              </w:rPr>
            </w:pPr>
            <w:r>
              <w:rPr>
                <w:sz w:val="28"/>
                <w:szCs w:val="28"/>
              </w:rPr>
              <w:t>Веселые стихотворения</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понимать содержание стихотворения</w:t>
            </w:r>
          </w:p>
        </w:tc>
      </w:tr>
    </w:tbl>
    <w:p w:rsidR="00901154" w:rsidRDefault="00901154" w:rsidP="00901154">
      <w:pPr>
        <w:pStyle w:val="13"/>
        <w:shd w:val="clear" w:color="auto" w:fill="FFFFFF"/>
        <w:spacing w:line="315" w:lineRule="atLeast"/>
        <w:rPr>
          <w:sz w:val="28"/>
          <w:szCs w:val="28"/>
        </w:rPr>
      </w:pPr>
    </w:p>
    <w:p w:rsidR="00901154" w:rsidRDefault="00901154" w:rsidP="00901154">
      <w:pPr>
        <w:pStyle w:val="13"/>
        <w:shd w:val="clear" w:color="auto" w:fill="FFFFFF"/>
        <w:spacing w:line="315" w:lineRule="atLeast"/>
        <w:rPr>
          <w:sz w:val="28"/>
          <w:szCs w:val="28"/>
        </w:rPr>
      </w:pPr>
    </w:p>
    <w:p w:rsidR="00901154" w:rsidRDefault="00901154" w:rsidP="00901154">
      <w:pPr>
        <w:pStyle w:val="13"/>
        <w:shd w:val="clear" w:color="auto" w:fill="FFFFFF"/>
        <w:spacing w:line="315" w:lineRule="atLeast"/>
        <w:rPr>
          <w:sz w:val="28"/>
          <w:szCs w:val="28"/>
        </w:rPr>
      </w:pPr>
    </w:p>
    <w:p w:rsidR="00901154" w:rsidRPr="00132706" w:rsidRDefault="00901154" w:rsidP="00901154">
      <w:pPr>
        <w:pStyle w:val="13"/>
        <w:shd w:val="clear" w:color="auto" w:fill="FFFFFF"/>
        <w:spacing w:line="315" w:lineRule="atLeast"/>
        <w:rPr>
          <w:sz w:val="28"/>
          <w:szCs w:val="28"/>
        </w:rPr>
      </w:pPr>
    </w:p>
    <w:p w:rsidR="00901154" w:rsidRDefault="00901154" w:rsidP="00901154">
      <w:pPr>
        <w:pStyle w:val="13"/>
        <w:shd w:val="clear" w:color="auto" w:fill="FFFFFF"/>
        <w:spacing w:line="315" w:lineRule="atLeast"/>
        <w:jc w:val="center"/>
        <w:rPr>
          <w:b/>
          <w:sz w:val="32"/>
          <w:szCs w:val="32"/>
        </w:rPr>
      </w:pPr>
      <w:r>
        <w:rPr>
          <w:b/>
          <w:sz w:val="32"/>
          <w:szCs w:val="32"/>
        </w:rPr>
        <w:t>Образовательная область «ХУДОЖЕСТВЕННО - ЭСТЕТИЧЕСКОЕ РАЗВИТИЕ».</w:t>
      </w:r>
    </w:p>
    <w:p w:rsidR="00901154" w:rsidRPr="00DE3581" w:rsidRDefault="00901154" w:rsidP="00901154">
      <w:pPr>
        <w:jc w:val="center"/>
        <w:rPr>
          <w:b/>
          <w:sz w:val="28"/>
          <w:szCs w:val="28"/>
        </w:rPr>
      </w:pPr>
      <w:r w:rsidRPr="00DE3581">
        <w:rPr>
          <w:b/>
          <w:sz w:val="28"/>
          <w:szCs w:val="28"/>
        </w:rPr>
        <w:t>Рисование.</w:t>
      </w:r>
    </w:p>
    <w:tbl>
      <w:tblPr>
        <w:tblW w:w="0" w:type="auto"/>
        <w:tblLayout w:type="fixed"/>
        <w:tblLook w:val="0000"/>
      </w:tblPr>
      <w:tblGrid>
        <w:gridCol w:w="1101"/>
        <w:gridCol w:w="2409"/>
        <w:gridCol w:w="6379"/>
      </w:tblGrid>
      <w:tr w:rsidR="00901154" w:rsidTr="00AC393E">
        <w:trPr>
          <w:cantSplit/>
          <w:trHeight w:val="579"/>
        </w:trPr>
        <w:tc>
          <w:tcPr>
            <w:tcW w:w="110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spacing w:line="100" w:lineRule="atLeast"/>
              <w:jc w:val="center"/>
              <w:rPr>
                <w:b/>
                <w:sz w:val="28"/>
                <w:szCs w:val="28"/>
              </w:rPr>
            </w:pPr>
            <w:r w:rsidRPr="00851E8F">
              <w:rPr>
                <w:b/>
                <w:sz w:val="28"/>
                <w:szCs w:val="28"/>
              </w:rPr>
              <w:t>Месяц</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spacing w:line="100" w:lineRule="atLeast"/>
              <w:jc w:val="center"/>
              <w:rPr>
                <w:b/>
                <w:sz w:val="28"/>
                <w:szCs w:val="28"/>
              </w:rPr>
            </w:pPr>
            <w:r w:rsidRPr="00851E8F">
              <w:rPr>
                <w:b/>
                <w:sz w:val="28"/>
                <w:szCs w:val="28"/>
              </w:rPr>
              <w:t>Тема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spacing w:line="100" w:lineRule="atLeast"/>
              <w:jc w:val="center"/>
              <w:rPr>
                <w:b/>
                <w:sz w:val="28"/>
                <w:szCs w:val="28"/>
              </w:rPr>
            </w:pPr>
            <w:r w:rsidRPr="00851E8F">
              <w:rPr>
                <w:b/>
                <w:sz w:val="28"/>
                <w:szCs w:val="28"/>
              </w:rPr>
              <w:t>Программное содержание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Сентябрь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Нарисуй картинку про лето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«На яблоне поспели яблоки»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 Учить быстрому приему рисования листвы. Подводить детей к эстетической оценке своих работ.</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Franklin Gothic Medium"/>
                <w:sz w:val="28"/>
                <w:szCs w:val="28"/>
              </w:rPr>
            </w:pPr>
            <w:r>
              <w:rPr>
                <w:rFonts w:eastAsia="Franklin Gothic Medium"/>
                <w:sz w:val="28"/>
                <w:szCs w:val="28"/>
              </w:rPr>
              <w:t>«Красивые цветы»</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наблюдательность, умение предмет для изображения. Учить передавать в рисунке час растения.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лучшие. Развивать эстетическое восприятие. Вызывать чувство удовольствия, радости созданного изображения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«Цветные шары</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Октябрь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«Золотая осень»</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т.д.). Подводить детей к образной передаче явлений. Воспитывать самостоятельность, творчество. Вызывать чувство радости от ярких красивых рисунков</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«Сказочное дерево»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«Украшение фартука»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p w:rsidR="00901154" w:rsidRPr="00851E8F" w:rsidRDefault="00901154" w:rsidP="00AC393E">
            <w:pPr>
              <w:rPr>
                <w:sz w:val="28"/>
                <w:szCs w:val="28"/>
              </w:rPr>
            </w:pP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«Яички простые и золотые</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Закрепить знание овальной формы, понятия «тупой», «острый». Продолжать учить приему рисования овал ной формы. Упражнять детей в умении аккуратно закрашивать рисунки. Подводить к образному выражению содержания. Развивать воображение.</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Ноябрь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Cs/>
                <w:sz w:val="28"/>
                <w:szCs w:val="28"/>
              </w:rPr>
              <w:t>Рисование по замыслу</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Декоративное рисование «Украшение свитера»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украшать предмет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«Маленький гномик»</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proofErr w:type="gramStart"/>
            <w:r w:rsidRPr="00851E8F">
              <w:rPr>
                <w:sz w:val="28"/>
                <w:szCs w:val="28"/>
              </w:rPr>
              <w:t>Учить детей передавать в рисунке маленького человечка — лесного гномика, составляя изображение простых частей: круглая головка, конусообразная рубашка треугольный колпачок, прямые руки, соблюдая при этом в упрощенном соотношение по величине.</w:t>
            </w:r>
            <w:proofErr w:type="gramEnd"/>
            <w:r w:rsidRPr="00851E8F">
              <w:rPr>
                <w:sz w:val="28"/>
                <w:szCs w:val="28"/>
              </w:rPr>
              <w:t xml:space="preserve"> Закреплять умение рисовать красками кистью. Подводить к образной оценке готовых работ.</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«Рыбки плавают в аквариуме»</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изображать рыбок в разных направлениях; правильно передавать их форму, х плавники. Закреплять умение рисовать кистью и красками</w:t>
            </w:r>
            <w:proofErr w:type="gramStart"/>
            <w:r w:rsidRPr="00851E8F">
              <w:rPr>
                <w:sz w:val="28"/>
                <w:szCs w:val="28"/>
              </w:rPr>
              <w:t xml:space="preserve">,. </w:t>
            </w:r>
            <w:proofErr w:type="gramEnd"/>
            <w:r w:rsidRPr="00851E8F">
              <w:rPr>
                <w:sz w:val="28"/>
                <w:szCs w:val="28"/>
              </w:rPr>
              <w:t>Воспитывать самостоятельность,. Учить отмечать выразительные изображения.</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Декабрь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«Кто в каком домике живет»</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Развивать представления детей о том, где живут насекомые, птицы, собаки и другие живые существа. </w:t>
            </w:r>
            <w:proofErr w:type="gramStart"/>
            <w:r w:rsidRPr="00851E8F">
              <w:rPr>
                <w:sz w:val="28"/>
                <w:szCs w:val="28"/>
              </w:rPr>
              <w:t>Учить создавать изображения предметов, состоящих из прямоугольных, квадратных, треугольных частей (скворечник, улей, конура, будка).</w:t>
            </w:r>
            <w:proofErr w:type="gramEnd"/>
            <w:r w:rsidRPr="00851E8F">
              <w:rPr>
                <w:sz w:val="28"/>
                <w:szCs w:val="28"/>
              </w:rPr>
              <w:t xml:space="preserve"> Рассказать детям о том, как человек заботится о животных.</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sz w:val="28"/>
                <w:szCs w:val="28"/>
              </w:rPr>
              <w:t>«Снегурочка»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изображать Снегурочку в шубке (шубка книзу расширена, руки от плеч). Закреплять умение рисовать кистью и красками, накладывать одну краску на другую по высыхании, при украшении шубки чисто промывать кисть и осушать ее, промокая о тряпочку или салфетку.</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«Новогодние поздравительные открытки»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желание порадовать </w:t>
            </w:r>
            <w:proofErr w:type="gramStart"/>
            <w:r w:rsidRPr="00851E8F">
              <w:rPr>
                <w:sz w:val="28"/>
                <w:szCs w:val="28"/>
              </w:rPr>
              <w:t>близких</w:t>
            </w:r>
            <w:proofErr w:type="gramEnd"/>
            <w:r w:rsidRPr="00851E8F">
              <w:rPr>
                <w:sz w:val="28"/>
                <w:szCs w:val="28"/>
              </w:rPr>
              <w:t>, положительный эмоциональный отклик на самостоятельно созданное изображение.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
                <w:bCs/>
                <w:sz w:val="28"/>
                <w:szCs w:val="28"/>
              </w:rPr>
              <w:t>«</w:t>
            </w:r>
            <w:r>
              <w:rPr>
                <w:rFonts w:eastAsia="Franklin Gothic Book"/>
                <w:bCs/>
                <w:sz w:val="28"/>
                <w:szCs w:val="28"/>
              </w:rPr>
              <w:t>Наша нарядная елка»</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новогодней елки. Формировать умение рисовать елку</w:t>
            </w:r>
            <w:proofErr w:type="gramStart"/>
            <w:r w:rsidRPr="00851E8F">
              <w:rPr>
                <w:sz w:val="28"/>
                <w:szCs w:val="28"/>
              </w:rPr>
              <w:t xml:space="preserve"> У</w:t>
            </w:r>
            <w:proofErr w:type="gramEnd"/>
            <w:r w:rsidRPr="00851E8F">
              <w:rPr>
                <w:sz w:val="28"/>
                <w:szCs w:val="28"/>
              </w:rPr>
              <w:t>чить пользоваться красками разных цветов, накладывать одну краску на другую Подводить к эмоциональной оценке работ. Вызывать чувство радости  при восприятии созданных рисунков</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Январь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firstLine="340"/>
              <w:jc w:val="center"/>
              <w:rPr>
                <w:rFonts w:eastAsia="Franklin Gothic Book"/>
                <w:bCs/>
                <w:sz w:val="28"/>
                <w:szCs w:val="28"/>
              </w:rPr>
            </w:pPr>
            <w:r>
              <w:rPr>
                <w:rFonts w:eastAsia="Franklin Gothic Book"/>
                <w:bCs/>
                <w:sz w:val="28"/>
                <w:szCs w:val="28"/>
              </w:rPr>
              <w:t>«Маленькой елочке холодно зимой»</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сложный сюжет, выделяя главное. Учить рисовать елочку с. Закреплять умение рисовать красками. Развивать образное восприятие, образные представления; желание создавать красивый рисунок, дать ему эмоциональную оценку.</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firstLine="340"/>
              <w:jc w:val="center"/>
              <w:rPr>
                <w:rFonts w:eastAsia="Franklin Gothic Book"/>
                <w:b/>
                <w:bCs/>
                <w:sz w:val="28"/>
                <w:szCs w:val="28"/>
              </w:rPr>
            </w:pPr>
            <w:r>
              <w:rPr>
                <w:rFonts w:eastAsia="Franklin Gothic Book"/>
                <w:bCs/>
                <w:sz w:val="28"/>
                <w:szCs w:val="28"/>
              </w:rPr>
              <w:t>«Развесистое дерево</w:t>
            </w:r>
            <w:r>
              <w:rPr>
                <w:rFonts w:eastAsia="Franklin Gothic Book"/>
                <w:b/>
                <w:bCs/>
                <w:sz w:val="28"/>
                <w:szCs w:val="28"/>
              </w:rPr>
              <w:t>»</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использовать разный нажим на карандаш для изображения дерева с толстыми и тонкими ветвями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40" w:firstLine="340"/>
              <w:jc w:val="both"/>
              <w:rPr>
                <w:sz w:val="28"/>
                <w:szCs w:val="28"/>
              </w:rPr>
            </w:pPr>
            <w:r>
              <w:rPr>
                <w:sz w:val="28"/>
                <w:szCs w:val="28"/>
              </w:rPr>
              <w:t>«</w:t>
            </w:r>
            <w:proofErr w:type="gramStart"/>
            <w:r>
              <w:rPr>
                <w:sz w:val="28"/>
                <w:szCs w:val="28"/>
              </w:rPr>
              <w:t>Нарисуй</w:t>
            </w:r>
            <w:proofErr w:type="gramEnd"/>
            <w:r>
              <w:rPr>
                <w:sz w:val="28"/>
                <w:szCs w:val="28"/>
              </w:rPr>
              <w:t xml:space="preserve"> какую хочешь игрушку»</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40" w:firstLine="340"/>
              <w:jc w:val="both"/>
              <w:rPr>
                <w:sz w:val="28"/>
                <w:szCs w:val="28"/>
              </w:rPr>
            </w:pPr>
            <w:r>
              <w:rPr>
                <w:sz w:val="28"/>
                <w:szCs w:val="28"/>
              </w:rPr>
              <w:t>Декоративное рисование «Украшение платочка»</w:t>
            </w:r>
          </w:p>
          <w:p w:rsidR="00901154" w:rsidRDefault="00901154" w:rsidP="00AC393E">
            <w:pPr>
              <w:spacing w:line="100" w:lineRule="atLeast"/>
              <w:ind w:left="40"/>
              <w:rPr>
                <w:sz w:val="28"/>
                <w:szCs w:val="28"/>
              </w:rPr>
            </w:pPr>
            <w:bookmarkStart w:id="7" w:name="bookmark5"/>
            <w:r>
              <w:rPr>
                <w:sz w:val="28"/>
                <w:szCs w:val="28"/>
              </w:rPr>
              <w:t>(По мотивам дымковской росписи)</w:t>
            </w:r>
            <w:bookmarkEnd w:id="7"/>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Знакомить детей с росписью дымковской игрушки (барышни), учить выделять элементы узора (прямые, пересекающиеся линии, точки и мазки). Учить </w:t>
            </w:r>
            <w:proofErr w:type="gramStart"/>
            <w:r w:rsidRPr="00851E8F">
              <w:rPr>
                <w:sz w:val="28"/>
                <w:szCs w:val="28"/>
              </w:rPr>
              <w:t>равномерно</w:t>
            </w:r>
            <w:proofErr w:type="gramEnd"/>
            <w:r w:rsidRPr="00851E8F">
              <w:rPr>
                <w:sz w:val="28"/>
                <w:szCs w:val="28"/>
              </w:rPr>
              <w:t xml:space="preserve"> покрывать лист, слитными линиями (вертикальными и горизонтальными), в образовавшихся клетках ставить мазки, точки и другие элементы. Развивать чувства ритма, композиции, цвета.</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Февраль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«Украсим полосочку флажками»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рисовать предметы прямоугольной формы, создавать простейший ритм. Упражнять в умении аккуратно закрашивать рисунок. Развивать эстетические чувства; чувство.</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«Девочка пляшет»</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рисовать фигуру человек передавая простейшие соотношения по величине: голова </w:t>
            </w:r>
            <w:proofErr w:type="gramStart"/>
            <w:r w:rsidRPr="00851E8F">
              <w:rPr>
                <w:sz w:val="28"/>
                <w:szCs w:val="28"/>
              </w:rPr>
              <w:t>г</w:t>
            </w:r>
            <w:proofErr w:type="gramEnd"/>
            <w:r w:rsidRPr="00851E8F">
              <w:rPr>
                <w:sz w:val="28"/>
                <w:szCs w:val="28"/>
              </w:rPr>
              <w:t xml:space="preserve"> туловище большое; девочка одета в платье. Учить изображать движения (например, поднятая рука, руки на поясе), закреплять приемы закрашивания красками (ровными слитными линиями в одно направлении), фломастерами, цветными мелками. Побуждать </w:t>
            </w:r>
            <w:proofErr w:type="gramStart"/>
            <w:r w:rsidRPr="00851E8F">
              <w:rPr>
                <w:sz w:val="28"/>
                <w:szCs w:val="28"/>
              </w:rPr>
              <w:t>к</w:t>
            </w:r>
            <w:proofErr w:type="gramEnd"/>
            <w:r w:rsidRPr="00851E8F">
              <w:rPr>
                <w:sz w:val="28"/>
                <w:szCs w:val="28"/>
              </w:rPr>
              <w:t xml:space="preserve"> </w:t>
            </w:r>
            <w:proofErr w:type="gramStart"/>
            <w:r w:rsidRPr="00851E8F">
              <w:rPr>
                <w:sz w:val="28"/>
                <w:szCs w:val="28"/>
              </w:rPr>
              <w:t>ос</w:t>
            </w:r>
            <w:proofErr w:type="gramEnd"/>
            <w:r w:rsidRPr="00851E8F">
              <w:rPr>
                <w:sz w:val="28"/>
                <w:szCs w:val="28"/>
              </w:rPr>
              <w:t xml:space="preserve"> разной оценке изображений.</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«Красивая птичка»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рисовать птичку, передавая форму тела (</w:t>
            </w:r>
            <w:proofErr w:type="gramStart"/>
            <w:r w:rsidRPr="00851E8F">
              <w:rPr>
                <w:sz w:val="28"/>
                <w:szCs w:val="28"/>
              </w:rPr>
              <w:t>овальная</w:t>
            </w:r>
            <w:proofErr w:type="gramEnd"/>
            <w:r w:rsidRPr="00851E8F">
              <w:rPr>
                <w:sz w:val="28"/>
                <w:szCs w:val="28"/>
              </w:rPr>
              <w:t>),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«Укрась свои игрушки»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Март</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Cs/>
                <w:sz w:val="28"/>
                <w:szCs w:val="28"/>
              </w:rPr>
              <w:t>«Расцвели красивые цветы»</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рисовать красивые </w:t>
            </w:r>
            <w:proofErr w:type="gramStart"/>
            <w:r w:rsidRPr="00851E8F">
              <w:rPr>
                <w:sz w:val="28"/>
                <w:szCs w:val="28"/>
              </w:rPr>
              <w:t>цветы</w:t>
            </w:r>
            <w:proofErr w:type="gramEnd"/>
            <w:r w:rsidRPr="00851E8F">
              <w:rPr>
                <w:sz w:val="28"/>
                <w:szCs w:val="28"/>
              </w:rPr>
              <w:t xml:space="preserve"> используя разнообразные формообразующие движения, работая кистью и ее концом. Развивать эстетические чувства  чувство ритма, представления о красоте.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right="200"/>
              <w:rPr>
                <w:rFonts w:eastAsia="Franklin Gothic Book"/>
                <w:bCs/>
                <w:sz w:val="28"/>
                <w:szCs w:val="28"/>
              </w:rPr>
            </w:pPr>
            <w:r>
              <w:rPr>
                <w:rFonts w:eastAsia="Franklin Gothic Book"/>
                <w:bCs/>
                <w:sz w:val="28"/>
                <w:szCs w:val="28"/>
              </w:rPr>
              <w:t>Декоративное рисование «Украсим кукле платьице»</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составлять узор из знакомых: элементов (полосы, точки, круги). Развивать творчество, воображение.</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«Козлятки выбежали погулять на зеленый лужок</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AD00E6" w:rsidRDefault="00901154" w:rsidP="00AC393E">
            <w:pPr>
              <w:widowControl w:val="0"/>
              <w:spacing w:before="660" w:line="100" w:lineRule="atLeast"/>
              <w:ind w:left="20" w:right="20" w:firstLine="340"/>
              <w:rPr>
                <w:rFonts w:eastAsia="Calibri"/>
                <w:sz w:val="28"/>
                <w:szCs w:val="28"/>
              </w:rPr>
            </w:pPr>
            <w:r w:rsidRPr="00AD00E6">
              <w:rPr>
                <w:rFonts w:eastAsia="Calibri"/>
                <w:sz w:val="28"/>
                <w:szCs w:val="28"/>
              </w:rPr>
              <w:t>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right="420"/>
              <w:rPr>
                <w:rFonts w:eastAsia="Franklin Gothic Book"/>
                <w:bCs/>
                <w:sz w:val="28"/>
                <w:szCs w:val="28"/>
              </w:rPr>
            </w:pPr>
            <w:r>
              <w:rPr>
                <w:rFonts w:eastAsia="Franklin Gothic Book"/>
                <w:bCs/>
                <w:sz w:val="28"/>
                <w:szCs w:val="28"/>
              </w:rPr>
              <w:t>«Как мы играли в подвижную игру «Бездомный заяц»</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Развивать воображение детей. Формировать умение с помощью выразительных средств (форма, положение объекта в пространстве) передавать в рисунке сюжет игры, образы животных. </w:t>
            </w:r>
          </w:p>
        </w:tc>
      </w:tr>
      <w:tr w:rsidR="00901154" w:rsidTr="00AC393E">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b/>
                <w:sz w:val="28"/>
                <w:szCs w:val="28"/>
              </w:rPr>
            </w:pPr>
            <w:r>
              <w:rPr>
                <w:b/>
                <w:sz w:val="28"/>
                <w:szCs w:val="28"/>
              </w:rPr>
              <w:t xml:space="preserve">                                                              Апрель</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«Сказочный домик-теремок»</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«Мое любимое солнышко»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Развивать образные представления, детей. Закреплять усвоенные ранее приемы </w:t>
            </w:r>
            <w:proofErr w:type="gramStart"/>
            <w:r w:rsidRPr="00851E8F">
              <w:rPr>
                <w:sz w:val="28"/>
                <w:szCs w:val="28"/>
              </w:rPr>
              <w:t>рисован</w:t>
            </w:r>
            <w:proofErr w:type="gramEnd"/>
            <w:r w:rsidRPr="00851E8F">
              <w:rPr>
                <w:sz w:val="28"/>
                <w:szCs w:val="28"/>
              </w:rPr>
              <w:t>! закрашивания изображений.</w:t>
            </w: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
                <w:bCs/>
                <w:sz w:val="28"/>
                <w:szCs w:val="28"/>
              </w:rPr>
              <w:t xml:space="preserve"> </w:t>
            </w:r>
            <w:r>
              <w:rPr>
                <w:rFonts w:eastAsia="Franklin Gothic Book"/>
                <w:bCs/>
                <w:sz w:val="28"/>
                <w:szCs w:val="28"/>
              </w:rPr>
              <w:t>«Твоя любимая кукла»</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создавать в рисунке любимой игрушки. Закреплять умение передавать форму, фигуры человека, их относительную величину</w:t>
            </w:r>
            <w:proofErr w:type="gramStart"/>
            <w:r w:rsidRPr="00851E8F">
              <w:rPr>
                <w:sz w:val="28"/>
                <w:szCs w:val="28"/>
              </w:rPr>
              <w:t>.</w:t>
            </w:r>
            <w:proofErr w:type="gramEnd"/>
            <w:r w:rsidRPr="00851E8F">
              <w:rPr>
                <w:sz w:val="28"/>
                <w:szCs w:val="28"/>
              </w:rPr>
              <w:t xml:space="preserve"> </w:t>
            </w:r>
            <w:proofErr w:type="gramStart"/>
            <w:r w:rsidRPr="00851E8F">
              <w:rPr>
                <w:sz w:val="28"/>
                <w:szCs w:val="28"/>
              </w:rPr>
              <w:t>у</w:t>
            </w:r>
            <w:proofErr w:type="gramEnd"/>
            <w:r w:rsidRPr="00851E8F">
              <w:rPr>
                <w:sz w:val="28"/>
                <w:szCs w:val="28"/>
              </w:rPr>
              <w:t>чить рисовать крупно, во весь лист. Упражнять в рисовании и закрашивании. Продолжать учить рассматривать рисунки, обосновать с выбор.</w:t>
            </w:r>
          </w:p>
          <w:p w:rsidR="00901154" w:rsidRPr="00851E8F" w:rsidRDefault="00901154" w:rsidP="00AC393E">
            <w:pPr>
              <w:rPr>
                <w:sz w:val="28"/>
                <w:szCs w:val="28"/>
              </w:rPr>
            </w:pPr>
          </w:p>
        </w:tc>
      </w:tr>
      <w:tr w:rsidR="00901154" w:rsidTr="00AC393E">
        <w:trPr>
          <w:cantSplit/>
          <w:trHeight w:val="1134"/>
        </w:trPr>
        <w:tc>
          <w:tcPr>
            <w:tcW w:w="110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
                <w:bCs/>
                <w:sz w:val="28"/>
                <w:szCs w:val="28"/>
              </w:rPr>
              <w:t xml:space="preserve"> </w:t>
            </w:r>
            <w:r>
              <w:rPr>
                <w:rFonts w:eastAsia="Franklin Gothic Book"/>
                <w:bCs/>
                <w:sz w:val="28"/>
                <w:szCs w:val="28"/>
              </w:rPr>
              <w:t>«Дом, в котором ты живешь»</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 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tc>
      </w:tr>
      <w:tr w:rsidR="00901154" w:rsidTr="00AC393E">
        <w:trPr>
          <w:cantSplit/>
          <w:trHeight w:val="1134"/>
        </w:trPr>
        <w:tc>
          <w:tcPr>
            <w:tcW w:w="1101" w:type="dxa"/>
            <w:vMerge w:val="restart"/>
            <w:tcBorders>
              <w:top w:val="single" w:sz="4" w:space="0" w:color="000000"/>
              <w:left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jc w:val="center"/>
              <w:rPr>
                <w:b/>
                <w:sz w:val="28"/>
                <w:szCs w:val="28"/>
              </w:rPr>
            </w:pPr>
            <w:r>
              <w:rPr>
                <w:b/>
                <w:sz w:val="28"/>
                <w:szCs w:val="28"/>
              </w:rPr>
              <w:lastRenderedPageBreak/>
              <w:t>Май</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«Празднично украшенный дом»</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p>
        </w:tc>
      </w:tr>
      <w:tr w:rsidR="00901154" w:rsidTr="00AC393E">
        <w:trPr>
          <w:cantSplit/>
          <w:trHeight w:val="1134"/>
        </w:trPr>
        <w:tc>
          <w:tcPr>
            <w:tcW w:w="1101" w:type="dxa"/>
            <w:vMerge/>
            <w:tcBorders>
              <w:left w:val="single" w:sz="4" w:space="0" w:color="000000"/>
              <w:right w:val="single" w:sz="4" w:space="0" w:color="000000"/>
            </w:tcBorders>
            <w:shd w:val="clear" w:color="auto" w:fill="FFFFFF"/>
            <w:textDirection w:val="btLr"/>
          </w:tcPr>
          <w:p w:rsidR="00901154" w:rsidRDefault="00901154" w:rsidP="00AC393E">
            <w:pPr>
              <w:ind w:left="113" w:right="113"/>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 xml:space="preserve"> «Самолеты летят сквозь облака»</w:t>
            </w:r>
          </w:p>
          <w:p w:rsidR="00901154" w:rsidRDefault="00901154" w:rsidP="00AC393E">
            <w:pPr>
              <w:spacing w:line="100" w:lineRule="atLeast"/>
              <w:rPr>
                <w:sz w:val="28"/>
                <w:szCs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изображать самолеты</w:t>
            </w:r>
            <w:proofErr w:type="gramStart"/>
            <w:r w:rsidRPr="00851E8F">
              <w:rPr>
                <w:sz w:val="28"/>
                <w:szCs w:val="28"/>
              </w:rPr>
              <w:t xml:space="preserve">,. </w:t>
            </w:r>
            <w:proofErr w:type="gramEnd"/>
            <w:r w:rsidRPr="00851E8F">
              <w:rPr>
                <w:sz w:val="28"/>
                <w:szCs w:val="28"/>
              </w:rPr>
              <w:t>сквозь облака, используя разный нажим на карандаш. Разв</w:t>
            </w:r>
            <w:proofErr w:type="gramStart"/>
            <w:r w:rsidRPr="00851E8F">
              <w:rPr>
                <w:sz w:val="28"/>
                <w:szCs w:val="28"/>
              </w:rPr>
              <w:t>1</w:t>
            </w:r>
            <w:proofErr w:type="gramEnd"/>
            <w:r w:rsidRPr="00851E8F">
              <w:rPr>
                <w:sz w:val="28"/>
                <w:szCs w:val="28"/>
              </w:rPr>
              <w:t xml:space="preserve"> образное восприятие, образные представления. Вызывать эмоциональное отношение к созданным рисункам.</w:t>
            </w:r>
          </w:p>
        </w:tc>
      </w:tr>
      <w:tr w:rsidR="00901154" w:rsidTr="00AC393E">
        <w:trPr>
          <w:cantSplit/>
          <w:trHeight w:val="1134"/>
        </w:trPr>
        <w:tc>
          <w:tcPr>
            <w:tcW w:w="1101" w:type="dxa"/>
            <w:vMerge/>
            <w:tcBorders>
              <w:left w:val="single" w:sz="4" w:space="0" w:color="000000"/>
              <w:right w:val="single" w:sz="4" w:space="0" w:color="000000"/>
            </w:tcBorders>
            <w:shd w:val="clear" w:color="auto" w:fill="FFFFFF"/>
            <w:textDirection w:val="btLr"/>
          </w:tcPr>
          <w:p w:rsidR="00901154" w:rsidRDefault="00901154" w:rsidP="00AC393E">
            <w:pPr>
              <w:spacing w:line="100" w:lineRule="atLeast"/>
              <w:ind w:left="113" w:right="113"/>
              <w:rPr>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firstLine="340"/>
              <w:rPr>
                <w:sz w:val="28"/>
                <w:szCs w:val="28"/>
              </w:rPr>
            </w:pPr>
            <w:r>
              <w:rPr>
                <w:sz w:val="28"/>
                <w:szCs w:val="28"/>
              </w:rPr>
              <w:t xml:space="preserve"> «Нарисуй картинку про весну»</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передавать в рисунке впечатления от весны. Развивать умение удачно располагать изображение на листе. Упражнять в рисовании красками </w:t>
            </w:r>
          </w:p>
        </w:tc>
      </w:tr>
      <w:tr w:rsidR="00901154" w:rsidTr="00AC393E">
        <w:trPr>
          <w:cantSplit/>
          <w:trHeight w:val="1134"/>
        </w:trPr>
        <w:tc>
          <w:tcPr>
            <w:tcW w:w="1101" w:type="dxa"/>
            <w:vMerge/>
            <w:tcBorders>
              <w:left w:val="single" w:sz="4" w:space="0" w:color="000000"/>
              <w:bottom w:val="single" w:sz="4" w:space="0" w:color="000000"/>
              <w:right w:val="single" w:sz="4" w:space="0" w:color="000000"/>
            </w:tcBorders>
            <w:shd w:val="clear" w:color="auto" w:fill="FFFFFF"/>
          </w:tcPr>
          <w:p w:rsidR="00901154" w:rsidRDefault="00901154" w:rsidP="00AC393E"/>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«Разрисовывание перьев для хвоста сказочной птицы»</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эстетическое восприятие, разные представления, творчество. Продолжать формировать положительное эмоциональное отношение к занятиям изобразительной деятельности</w:t>
            </w:r>
            <w:proofErr w:type="gramStart"/>
            <w:r w:rsidRPr="00851E8F">
              <w:rPr>
                <w:sz w:val="28"/>
                <w:szCs w:val="28"/>
              </w:rPr>
              <w:t xml:space="preserve">,; </w:t>
            </w:r>
            <w:proofErr w:type="gramEnd"/>
            <w:r w:rsidRPr="00851E8F">
              <w:rPr>
                <w:sz w:val="28"/>
                <w:szCs w:val="28"/>
              </w:rPr>
              <w:t>доброжелательное отношение к работам сверстников. Закреплять приемы рисования разными материалами (фломастерами, жирной пастелью, красками, цветными мелками).</w:t>
            </w:r>
          </w:p>
        </w:tc>
      </w:tr>
    </w:tbl>
    <w:p w:rsidR="00901154" w:rsidRDefault="00901154" w:rsidP="00901154">
      <w:pPr>
        <w:spacing w:line="100" w:lineRule="atLeast"/>
        <w:rPr>
          <w:sz w:val="28"/>
          <w:szCs w:val="28"/>
        </w:rPr>
      </w:pPr>
    </w:p>
    <w:p w:rsidR="00901154" w:rsidRDefault="00901154" w:rsidP="00901154">
      <w:pPr>
        <w:rPr>
          <w:b/>
          <w:sz w:val="32"/>
          <w:szCs w:val="32"/>
        </w:rPr>
      </w:pPr>
    </w:p>
    <w:p w:rsidR="00901154" w:rsidRPr="00DE3581" w:rsidRDefault="00901154" w:rsidP="00901154">
      <w:pPr>
        <w:jc w:val="center"/>
        <w:rPr>
          <w:b/>
          <w:sz w:val="28"/>
          <w:szCs w:val="28"/>
        </w:rPr>
      </w:pPr>
      <w:r w:rsidRPr="00DE3581">
        <w:rPr>
          <w:b/>
          <w:sz w:val="28"/>
          <w:szCs w:val="28"/>
        </w:rPr>
        <w:t>Лепка.</w:t>
      </w:r>
    </w:p>
    <w:p w:rsidR="00901154" w:rsidRDefault="00901154" w:rsidP="00901154">
      <w:pPr>
        <w:pStyle w:val="14"/>
        <w:rPr>
          <w:rFonts w:ascii="Times New Roman" w:hAnsi="Times New Roman"/>
          <w:sz w:val="28"/>
          <w:szCs w:val="28"/>
        </w:rPr>
      </w:pPr>
    </w:p>
    <w:tbl>
      <w:tblPr>
        <w:tblW w:w="0" w:type="auto"/>
        <w:tblLayout w:type="fixed"/>
        <w:tblLook w:val="0000"/>
      </w:tblPr>
      <w:tblGrid>
        <w:gridCol w:w="1479"/>
        <w:gridCol w:w="2031"/>
        <w:gridCol w:w="6521"/>
      </w:tblGrid>
      <w:tr w:rsidR="00901154" w:rsidTr="00AC393E">
        <w:trPr>
          <w:cantSplit/>
          <w:trHeight w:val="417"/>
        </w:trPr>
        <w:tc>
          <w:tcPr>
            <w:tcW w:w="14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tabs>
                <w:tab w:val="left" w:pos="1306"/>
              </w:tabs>
              <w:spacing w:line="100" w:lineRule="atLeast"/>
              <w:jc w:val="center"/>
              <w:rPr>
                <w:b/>
                <w:sz w:val="28"/>
                <w:szCs w:val="28"/>
              </w:rPr>
            </w:pPr>
            <w:r w:rsidRPr="00851E8F">
              <w:rPr>
                <w:b/>
                <w:sz w:val="28"/>
                <w:szCs w:val="28"/>
              </w:rPr>
              <w:t>Месяц</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tabs>
                <w:tab w:val="left" w:pos="1306"/>
              </w:tabs>
              <w:spacing w:line="100" w:lineRule="atLeast"/>
              <w:jc w:val="center"/>
              <w:rPr>
                <w:b/>
                <w:sz w:val="28"/>
                <w:szCs w:val="28"/>
              </w:rPr>
            </w:pPr>
            <w:r w:rsidRPr="00851E8F">
              <w:rPr>
                <w:b/>
                <w:sz w:val="28"/>
                <w:szCs w:val="28"/>
              </w:rPr>
              <w:t>Тема</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tabs>
                <w:tab w:val="left" w:pos="1306"/>
              </w:tabs>
              <w:spacing w:line="100" w:lineRule="atLeast"/>
              <w:jc w:val="center"/>
              <w:rPr>
                <w:b/>
                <w:sz w:val="28"/>
                <w:szCs w:val="28"/>
              </w:rPr>
            </w:pPr>
            <w:r w:rsidRPr="00851E8F">
              <w:rPr>
                <w:b/>
                <w:sz w:val="28"/>
                <w:szCs w:val="28"/>
              </w:rPr>
              <w:t>Программное содержание</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Сентябрь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«Яблоки и ягоды»</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«Большие и маленькие морковки»</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p w:rsidR="00901154" w:rsidRPr="00851E8F" w:rsidRDefault="00901154" w:rsidP="00AC393E">
            <w:pPr>
              <w:rPr>
                <w:sz w:val="28"/>
                <w:szCs w:val="28"/>
              </w:rPr>
            </w:pP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lastRenderedPageBreak/>
              <w:t>Октябрь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jc w:val="both"/>
              <w:rPr>
                <w:rFonts w:eastAsia="Franklin Gothic Book"/>
                <w:bCs/>
                <w:sz w:val="28"/>
                <w:szCs w:val="28"/>
              </w:rPr>
            </w:pPr>
            <w:r>
              <w:rPr>
                <w:rFonts w:eastAsia="Franklin Gothic Book"/>
                <w:bCs/>
                <w:sz w:val="28"/>
                <w:szCs w:val="28"/>
              </w:rPr>
              <w:t>«Грибы»</w:t>
            </w:r>
          </w:p>
          <w:p w:rsidR="00901154" w:rsidRDefault="00901154" w:rsidP="00AC393E">
            <w:pPr>
              <w:tabs>
                <w:tab w:val="left" w:pos="1306"/>
              </w:tabs>
              <w:spacing w:line="100" w:lineRule="atLeast"/>
              <w:rPr>
                <w:sz w:val="28"/>
                <w:szCs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знакомые предметы, используя усвоенные ранее приемы лепки (раскатывание глины прямыми и кругообразными движениями, сплющивание ладонями, лепка пальцами) для уточнения формы. Подводить к образной оценке работ.</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«Угощение для кукол»</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Развивать у детей образные представления, умение выбирать содержание изображения. Учить передавать лепке выбранный объект, используя усвоенные ранее приемы</w:t>
            </w:r>
            <w:proofErr w:type="gramStart"/>
            <w:r w:rsidRPr="00851E8F">
              <w:rPr>
                <w:sz w:val="28"/>
                <w:szCs w:val="28"/>
              </w:rPr>
              <w:t>.</w:t>
            </w:r>
            <w:proofErr w:type="gramEnd"/>
            <w:r w:rsidRPr="00851E8F">
              <w:rPr>
                <w:sz w:val="28"/>
                <w:szCs w:val="28"/>
              </w:rPr>
              <w:t xml:space="preserve"> </w:t>
            </w:r>
            <w:proofErr w:type="gramStart"/>
            <w:r w:rsidRPr="00851E8F">
              <w:rPr>
                <w:sz w:val="28"/>
                <w:szCs w:val="28"/>
              </w:rPr>
              <w:t>п</w:t>
            </w:r>
            <w:proofErr w:type="gramEnd"/>
            <w:r w:rsidRPr="00851E8F">
              <w:rPr>
                <w:sz w:val="28"/>
                <w:szCs w:val="28"/>
              </w:rPr>
              <w:t>ро должать формировать умение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Ноябрь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rPr>
                <w:rFonts w:eastAsia="Franklin Gothic Book"/>
                <w:bCs/>
                <w:sz w:val="28"/>
                <w:szCs w:val="28"/>
              </w:rPr>
            </w:pPr>
            <w:r>
              <w:rPr>
                <w:rFonts w:eastAsia="Franklin Gothic Book"/>
                <w:bCs/>
                <w:sz w:val="28"/>
                <w:szCs w:val="28"/>
              </w:rPr>
              <w:t>«Разные рыбки»</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передавать отличительные особенности разных рыбок, имеющих одинаковую форму, но несколько отличающихся друг от друга по пропорциям. Закреплять ранее усвоенные приемы лепки.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 xml:space="preserve">Лепка по </w:t>
            </w:r>
            <w:proofErr w:type="gramStart"/>
            <w:r>
              <w:rPr>
                <w:sz w:val="28"/>
                <w:szCs w:val="28"/>
              </w:rPr>
              <w:t>замыслу</w:t>
            </w:r>
            <w:proofErr w:type="gramEnd"/>
            <w:r>
              <w:rPr>
                <w:sz w:val="28"/>
                <w:szCs w:val="28"/>
              </w:rPr>
              <w:t xml:space="preserve"> «Вылепи </w:t>
            </w:r>
            <w:proofErr w:type="gramStart"/>
            <w:r>
              <w:rPr>
                <w:sz w:val="28"/>
                <w:szCs w:val="28"/>
              </w:rPr>
              <w:t>какие</w:t>
            </w:r>
            <w:proofErr w:type="gramEnd"/>
            <w:r>
              <w:rPr>
                <w:sz w:val="28"/>
                <w:szCs w:val="28"/>
              </w:rPr>
              <w:t xml:space="preserve"> хочешь овощи или фрукты для игры в магазин»</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выбирать содержание </w:t>
            </w:r>
            <w:proofErr w:type="gramStart"/>
            <w:r w:rsidRPr="00851E8F">
              <w:rPr>
                <w:sz w:val="28"/>
                <w:szCs w:val="28"/>
              </w:rPr>
              <w:t>с</w:t>
            </w:r>
            <w:proofErr w:type="gramEnd"/>
            <w:r w:rsidRPr="00851E8F">
              <w:rPr>
                <w:sz w:val="28"/>
                <w:szCs w:val="28"/>
              </w:rPr>
              <w:t xml:space="preserve"> </w:t>
            </w:r>
            <w:proofErr w:type="gramStart"/>
            <w:r w:rsidRPr="00851E8F">
              <w:rPr>
                <w:sz w:val="28"/>
                <w:szCs w:val="28"/>
              </w:rPr>
              <w:t>ей</w:t>
            </w:r>
            <w:proofErr w:type="gramEnd"/>
            <w:r w:rsidRPr="00851E8F">
              <w:rPr>
                <w:sz w:val="28"/>
                <w:szCs w:val="28"/>
              </w:rPr>
              <w:t xml:space="preserve"> работы из круга определенных предметов. Воспитывать самостоятельность, активность. Закреплять умение передавать форму овощей и фруктов, используя разнообразные приемы лепки.</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Декабрь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sz w:val="28"/>
                <w:szCs w:val="28"/>
              </w:rPr>
              <w:t>«Большая утка с утятами»</w:t>
            </w:r>
          </w:p>
          <w:p w:rsidR="00901154" w:rsidRDefault="00901154" w:rsidP="00AC393E">
            <w:pPr>
              <w:spacing w:line="100" w:lineRule="atLeast"/>
              <w:ind w:left="20"/>
              <w:rPr>
                <w:sz w:val="28"/>
                <w:szCs w:val="28"/>
              </w:rPr>
            </w:pPr>
            <w:bookmarkStart w:id="8" w:name="bookmark4"/>
            <w:r>
              <w:rPr>
                <w:sz w:val="28"/>
                <w:szCs w:val="28"/>
              </w:rPr>
              <w:t>(Коллективная композиция)</w:t>
            </w:r>
            <w:bookmarkEnd w:id="8"/>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знакомить детей с дымковскими изделиями (уточка с утятами, петух, индюк и другие). Учить выделять элементы украшения игрушек, замечать красоту формы. Вызвать желание лепить игрушки. Учить лепить фигурки на подставке, передавать разницу в величине предметов и отдельных частей, делить глину в соответствующей пропорции.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 xml:space="preserve">«Девочка в зимней одежде» </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передавать их с соблюдением пропорций.</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lastRenderedPageBreak/>
              <w:t>Январь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proofErr w:type="gramStart"/>
            <w:r>
              <w:rPr>
                <w:sz w:val="28"/>
                <w:szCs w:val="28"/>
              </w:rPr>
              <w:t>Вылепи</w:t>
            </w:r>
            <w:proofErr w:type="gramEnd"/>
            <w:r>
              <w:rPr>
                <w:sz w:val="28"/>
                <w:szCs w:val="28"/>
              </w:rPr>
              <w:t xml:space="preserve"> какое хочешь игушечное животное</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Учить детей самостоятельно определять содержание своей работы. Закреплять умение лепить, используя разные приемы лепки. Воспитывать самостоятельность, активность. Развивать воображение, умение рассказывать о созданном образе.</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40"/>
              <w:jc w:val="both"/>
              <w:rPr>
                <w:sz w:val="28"/>
                <w:szCs w:val="28"/>
              </w:rPr>
            </w:pPr>
            <w:r>
              <w:rPr>
                <w:sz w:val="28"/>
                <w:szCs w:val="28"/>
              </w:rPr>
              <w:t>«Девочка в длинной шубке»</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w:t>
            </w:r>
            <w:proofErr w:type="gramStart"/>
            <w:r w:rsidRPr="00851E8F">
              <w:rPr>
                <w:sz w:val="28"/>
                <w:szCs w:val="28"/>
              </w:rPr>
              <w:t>прижимая</w:t>
            </w:r>
            <w:proofErr w:type="gramEnd"/>
            <w:r w:rsidRPr="00851E8F">
              <w:rPr>
                <w:sz w:val="28"/>
                <w:szCs w:val="28"/>
              </w:rPr>
              <w:t xml:space="preserve"> их друг к другу, и сглаживать места скрепления.</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Февраль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«Мы слепили снеговиков»</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rFonts w:eastAsia="Malgun Gothic"/>
                <w:sz w:val="28"/>
                <w:szCs w:val="28"/>
              </w:rPr>
              <w:t>Лепка</w:t>
            </w:r>
            <w:r>
              <w:rPr>
                <w:sz w:val="28"/>
                <w:szCs w:val="28"/>
              </w:rPr>
              <w:t xml:space="preserve"> по замыслу</w:t>
            </w:r>
          </w:p>
          <w:p w:rsidR="00901154" w:rsidRDefault="00901154" w:rsidP="00AC393E">
            <w:pPr>
              <w:tabs>
                <w:tab w:val="left" w:pos="1306"/>
              </w:tabs>
              <w:spacing w:line="100" w:lineRule="atLeast"/>
              <w:rPr>
                <w:sz w:val="28"/>
                <w:szCs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развивать самостоятельность, воображение, творчество. Закреплять приемы лепки, умение аккуратно использовать материал.</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Март</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 xml:space="preserve"> «Мисочка»</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Учить детей лепить, используя уже знакомые приемы (раскатывание шара, сплющивание) и новые — оттягивания краев, уравнивания их пальцами</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«Козленочек»</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 xml:space="preserve">Учить детей лепить четвероногое жиаотное (овальное тело, голова, прямые ноги). Закреплять приемы раскатывание между ладонями, прикрепление частей </w:t>
            </w:r>
            <w:proofErr w:type="gramStart"/>
            <w:r w:rsidRPr="00851E8F">
              <w:rPr>
                <w:sz w:val="28"/>
                <w:szCs w:val="28"/>
              </w:rPr>
              <w:t>к</w:t>
            </w:r>
            <w:proofErr w:type="gramEnd"/>
            <w:r w:rsidRPr="00851E8F">
              <w:rPr>
                <w:sz w:val="28"/>
                <w:szCs w:val="28"/>
              </w:rPr>
              <w:t xml:space="preserve"> вылеплены</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Апрель</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sz w:val="28"/>
                <w:szCs w:val="28"/>
              </w:rPr>
            </w:pPr>
            <w:r>
              <w:rPr>
                <w:sz w:val="28"/>
                <w:szCs w:val="28"/>
              </w:rPr>
              <w:t>«Барашек»</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Познакомить детей с филимоновской игрушками (птицами, животными). Вызвать положительное отношение к ним. Учить выделять отличительные особенности этих игрушек: красивая плавная форма; яркие, нарядные пол</w:t>
            </w:r>
            <w:proofErr w:type="gramStart"/>
            <w:r w:rsidRPr="00851E8F">
              <w:rPr>
                <w:sz w:val="28"/>
                <w:szCs w:val="28"/>
              </w:rPr>
              <w:t xml:space="preserve"> В</w:t>
            </w:r>
            <w:proofErr w:type="gramEnd"/>
            <w:r w:rsidRPr="00851E8F">
              <w:rPr>
                <w:sz w:val="28"/>
                <w:szCs w:val="28"/>
              </w:rPr>
              <w:t>ызвать желание слепить такую игрушку.</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«Посуда для кукол»</w:t>
            </w:r>
          </w:p>
          <w:p w:rsidR="00901154" w:rsidRDefault="00901154" w:rsidP="00AC393E">
            <w:pPr>
              <w:tabs>
                <w:tab w:val="left" w:pos="1306"/>
              </w:tabs>
              <w:spacing w:line="100" w:lineRule="atLeast"/>
              <w:rPr>
                <w:sz w:val="28"/>
                <w:szCs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посуду. Отрабатывать приемы лепки. Воспитывать активность, самостоятельность и аккуратность в работе. Продолжать развивать навыки коллективной работы.</w:t>
            </w:r>
          </w:p>
        </w:tc>
      </w:tr>
      <w:tr w:rsidR="00901154" w:rsidTr="00AC393E">
        <w:trPr>
          <w:cantSplit/>
          <w:trHeight w:val="1134"/>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tabs>
                <w:tab w:val="left" w:pos="1306"/>
              </w:tabs>
              <w:spacing w:line="100" w:lineRule="atLeast"/>
              <w:rPr>
                <w:b/>
                <w:sz w:val="28"/>
                <w:szCs w:val="28"/>
              </w:rPr>
            </w:pPr>
            <w:r>
              <w:rPr>
                <w:b/>
                <w:sz w:val="28"/>
                <w:szCs w:val="28"/>
              </w:rPr>
              <w:t>Май</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«Птичка клюет зернышки из блюдечка»</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Закреплять умение детей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p>
        </w:tc>
      </w:tr>
      <w:tr w:rsidR="00901154" w:rsidTr="00AC393E">
        <w:trPr>
          <w:cantSplit/>
          <w:trHeight w:val="1134"/>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rPr>
                <w:sz w:val="28"/>
                <w:szCs w:val="28"/>
              </w:rPr>
            </w:pPr>
            <w:r>
              <w:rPr>
                <w:sz w:val="28"/>
                <w:szCs w:val="28"/>
              </w:rPr>
              <w:t xml:space="preserve"> «Как мы играли в подвижную игру</w:t>
            </w:r>
          </w:p>
          <w:p w:rsidR="00901154" w:rsidRDefault="00901154" w:rsidP="00AC393E">
            <w:pPr>
              <w:tabs>
                <w:tab w:val="left" w:pos="1306"/>
              </w:tabs>
              <w:spacing w:line="100" w:lineRule="atLeast"/>
              <w:rPr>
                <w:sz w:val="28"/>
                <w:szCs w:val="28"/>
              </w:rPr>
            </w:pPr>
            <w:r>
              <w:rPr>
                <w:sz w:val="28"/>
                <w:szCs w:val="28"/>
              </w:rPr>
              <w:t>«Прилет птиц»</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rsidR="00901154" w:rsidRPr="00851E8F" w:rsidRDefault="00901154" w:rsidP="00AC393E">
            <w:pPr>
              <w:rPr>
                <w:sz w:val="28"/>
                <w:szCs w:val="28"/>
              </w:rPr>
            </w:pPr>
            <w:r w:rsidRPr="00851E8F">
              <w:rPr>
                <w:sz w:val="28"/>
                <w:szCs w:val="28"/>
              </w:rPr>
              <w:t>Продолжать учить детей создавать образы подвижной игры. Раз</w:t>
            </w:r>
            <w:r>
              <w:rPr>
                <w:sz w:val="28"/>
                <w:szCs w:val="28"/>
              </w:rPr>
              <w:t>вивать воображение и творчеств</w:t>
            </w:r>
            <w:r w:rsidRPr="00851E8F">
              <w:rPr>
                <w:sz w:val="28"/>
                <w:szCs w:val="28"/>
              </w:rPr>
              <w:t>.</w:t>
            </w:r>
          </w:p>
        </w:tc>
      </w:tr>
    </w:tbl>
    <w:p w:rsidR="00901154" w:rsidRDefault="00901154" w:rsidP="00901154">
      <w:pPr>
        <w:pStyle w:val="14"/>
        <w:rPr>
          <w:rFonts w:ascii="Times New Roman" w:hAnsi="Times New Roman"/>
          <w:sz w:val="28"/>
          <w:szCs w:val="28"/>
        </w:rPr>
      </w:pPr>
    </w:p>
    <w:p w:rsidR="00901154" w:rsidRPr="00DE3581" w:rsidRDefault="00901154" w:rsidP="00901154">
      <w:pPr>
        <w:pStyle w:val="14"/>
        <w:jc w:val="center"/>
        <w:rPr>
          <w:rFonts w:ascii="Times New Roman" w:hAnsi="Times New Roman"/>
          <w:b/>
          <w:sz w:val="28"/>
          <w:szCs w:val="28"/>
        </w:rPr>
      </w:pPr>
      <w:r w:rsidRPr="00DE3581">
        <w:rPr>
          <w:rFonts w:ascii="Times New Roman" w:hAnsi="Times New Roman"/>
          <w:b/>
          <w:sz w:val="28"/>
          <w:szCs w:val="28"/>
        </w:rPr>
        <w:t xml:space="preserve">  Аппликация.</w:t>
      </w:r>
    </w:p>
    <w:p w:rsidR="00901154" w:rsidRDefault="00901154" w:rsidP="00901154">
      <w:pPr>
        <w:pStyle w:val="14"/>
        <w:rPr>
          <w:rFonts w:ascii="Times New Roman" w:hAnsi="Times New Roman"/>
          <w:sz w:val="28"/>
          <w:szCs w:val="28"/>
        </w:rPr>
      </w:pPr>
    </w:p>
    <w:tbl>
      <w:tblPr>
        <w:tblW w:w="0" w:type="auto"/>
        <w:tblLayout w:type="fixed"/>
        <w:tblLook w:val="0000"/>
      </w:tblPr>
      <w:tblGrid>
        <w:gridCol w:w="1469"/>
        <w:gridCol w:w="2144"/>
        <w:gridCol w:w="6276"/>
      </w:tblGrid>
      <w:tr w:rsidR="00901154" w:rsidTr="00AC393E">
        <w:trPr>
          <w:cantSplit/>
          <w:trHeight w:val="403"/>
        </w:trPr>
        <w:tc>
          <w:tcPr>
            <w:tcW w:w="1469"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Месяц</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Тема</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Программное содержание</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Сентябрь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after="300" w:line="100" w:lineRule="atLeast"/>
              <w:ind w:left="20"/>
              <w:rPr>
                <w:rFonts w:eastAsia="Franklin Gothic Book"/>
                <w:bCs/>
                <w:sz w:val="28"/>
                <w:szCs w:val="28"/>
              </w:rPr>
            </w:pPr>
            <w:r>
              <w:rPr>
                <w:rFonts w:eastAsia="Franklin Gothic Book"/>
                <w:bCs/>
                <w:sz w:val="28"/>
                <w:szCs w:val="28"/>
              </w:rPr>
              <w:t>«Красивые флажки»</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«Укрась салфеточку»</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 xml:space="preserve">Учить детей составлять </w:t>
            </w:r>
            <w:proofErr w:type="gramStart"/>
            <w:r w:rsidRPr="00F74A1E">
              <w:rPr>
                <w:sz w:val="28"/>
                <w:szCs w:val="28"/>
              </w:rPr>
              <w:t>узор</w:t>
            </w:r>
            <w:proofErr w:type="gramEnd"/>
            <w:r w:rsidRPr="00F74A1E">
              <w:rPr>
                <w:sz w:val="28"/>
                <w:szCs w:val="28"/>
              </w:rPr>
              <w:t xml:space="preserve"> на квадрату заполняя элементами середину, углы. Учить разрезать полоску пополам предварительно сложив ее; правильно держать ножницы и </w:t>
            </w:r>
            <w:proofErr w:type="gramStart"/>
            <w:r w:rsidRPr="00F74A1E">
              <w:rPr>
                <w:sz w:val="28"/>
                <w:szCs w:val="28"/>
              </w:rPr>
              <w:t>правильна</w:t>
            </w:r>
            <w:proofErr w:type="gramEnd"/>
            <w:r w:rsidRPr="00F74A1E">
              <w:rPr>
                <w:sz w:val="28"/>
                <w:szCs w:val="28"/>
              </w:rPr>
              <w:t xml:space="preserve"> действовать ими. Развивать чувство композиции. Закреплять умение аккуратно наклеивать детали. Подводить к эстетической оценке работ</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Октябрь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jc w:val="both"/>
              <w:rPr>
                <w:rFonts w:eastAsia="Franklin Gothic Book"/>
                <w:bCs/>
                <w:sz w:val="28"/>
                <w:szCs w:val="28"/>
              </w:rPr>
            </w:pPr>
            <w:r>
              <w:rPr>
                <w:rFonts w:eastAsia="Franklin Gothic Book"/>
                <w:bCs/>
                <w:sz w:val="28"/>
                <w:szCs w:val="28"/>
              </w:rPr>
              <w:t>«Украшение платочка»</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rPr>
                <w:sz w:val="28"/>
                <w:szCs w:val="28"/>
              </w:rPr>
            </w:pPr>
            <w:r>
              <w:rPr>
                <w:sz w:val="28"/>
                <w:szCs w:val="28"/>
              </w:rPr>
              <w:t>«Лодки плывут по реке»</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создавать изображение предметов, срезая углы у прямоугольников. Закреплять умение состав, красивую композицию, аккуратно наклеивать изображения</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Ноябрь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60" w:after="300" w:line="100" w:lineRule="atLeast"/>
              <w:ind w:left="20"/>
              <w:rPr>
                <w:rFonts w:eastAsia="Franklin Gothic Book"/>
                <w:b/>
                <w:bCs/>
                <w:sz w:val="28"/>
                <w:szCs w:val="28"/>
              </w:rPr>
            </w:pPr>
            <w:r>
              <w:rPr>
                <w:rFonts w:eastAsia="Franklin Gothic Book"/>
                <w:bCs/>
                <w:sz w:val="28"/>
                <w:szCs w:val="28"/>
              </w:rPr>
              <w:t>«В нашем селе построен большой дом</w:t>
            </w:r>
            <w:r>
              <w:rPr>
                <w:rFonts w:eastAsia="Franklin Gothic Book"/>
                <w:b/>
                <w:bCs/>
                <w:sz w:val="28"/>
                <w:szCs w:val="28"/>
              </w:rPr>
              <w:t>»</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proofErr w:type="gramStart"/>
            <w:r w:rsidRPr="00F74A1E">
              <w:rPr>
                <w:sz w:val="28"/>
                <w:szCs w:val="28"/>
              </w:rPr>
              <w:t>Закреплять умение резать полоску бумаги по прямой, срезать углы, составлять изображение из частей.</w:t>
            </w:r>
            <w:proofErr w:type="gramEnd"/>
            <w:r w:rsidRPr="00F74A1E">
              <w:rPr>
                <w:sz w:val="28"/>
                <w:szCs w:val="28"/>
              </w:rPr>
              <w:t xml:space="preserve">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left="20"/>
              <w:jc w:val="both"/>
              <w:rPr>
                <w:rFonts w:eastAsia="Malgun Gothic"/>
                <w:sz w:val="28"/>
                <w:szCs w:val="28"/>
              </w:rPr>
            </w:pPr>
            <w:r>
              <w:rPr>
                <w:rFonts w:eastAsia="Malgun Gothic"/>
                <w:sz w:val="28"/>
                <w:szCs w:val="28"/>
              </w:rPr>
              <w:t xml:space="preserve">«Как мы все вместе набрали </w:t>
            </w:r>
            <w:bookmarkStart w:id="9" w:name="bookmark6"/>
            <w:r>
              <w:rPr>
                <w:rFonts w:eastAsia="Malgun Gothic"/>
                <w:bCs/>
                <w:sz w:val="28"/>
                <w:szCs w:val="28"/>
              </w:rPr>
              <w:t>полную корзину грибов</w:t>
            </w:r>
            <w:r>
              <w:rPr>
                <w:rFonts w:eastAsia="Malgun Gothic"/>
                <w:b/>
                <w:bCs/>
                <w:sz w:val="28"/>
                <w:szCs w:val="28"/>
              </w:rPr>
              <w:t xml:space="preserve">» </w:t>
            </w:r>
            <w:r>
              <w:rPr>
                <w:rFonts w:eastAsia="Malgun Gothic"/>
                <w:sz w:val="28"/>
                <w:szCs w:val="28"/>
              </w:rPr>
              <w:t>(Коллективная композиция)</w:t>
            </w:r>
            <w:bookmarkEnd w:id="9"/>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образному видению результатов работы, к их оценке.</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Декабрь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«Вырежи и </w:t>
            </w:r>
            <w:proofErr w:type="gramStart"/>
            <w:r>
              <w:rPr>
                <w:sz w:val="28"/>
                <w:szCs w:val="28"/>
              </w:rPr>
              <w:t>наклей</w:t>
            </w:r>
            <w:proofErr w:type="gramEnd"/>
            <w:r>
              <w:rPr>
                <w:sz w:val="28"/>
                <w:szCs w:val="28"/>
              </w:rPr>
              <w:t xml:space="preserve"> какую хочешь постройку»</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Формировать у детей умение создавать разнообразные изображения построек в аппликации. Развивать воображение, творчество, чувство композиции и цвета. Продолжать упражнять в разрезании полос по прямой, квадратов по диагонали и т. д. Учить продумывать подбор деталей по форме и цвету. Закреплять приемы аккуратного наклеивания. Развивать воображение.</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ind w:left="20"/>
              <w:jc w:val="both"/>
              <w:rPr>
                <w:sz w:val="28"/>
                <w:szCs w:val="28"/>
              </w:rPr>
            </w:pPr>
            <w:r>
              <w:rPr>
                <w:sz w:val="28"/>
                <w:szCs w:val="28"/>
              </w:rPr>
              <w:t>«Бусы на елку»</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наклеивать аккуратно, ровно посередине листа.</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Январь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 xml:space="preserve"> «В магазин привезли красивые пирамидки»</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 xml:space="preserve">Упражнять детей в вырезывании округлых форм из квадратов (прямоугольников). Закреплять приемы владения ножницами. Учить подбирать ц та, развивать цветовое восприятие. Учить располагать круги от само» </w:t>
            </w:r>
            <w:proofErr w:type="gramStart"/>
            <w:r w:rsidRPr="00F74A1E">
              <w:rPr>
                <w:sz w:val="28"/>
                <w:szCs w:val="28"/>
              </w:rPr>
              <w:t>большого</w:t>
            </w:r>
            <w:proofErr w:type="gramEnd"/>
            <w:r w:rsidRPr="00F74A1E">
              <w:rPr>
                <w:sz w:val="28"/>
                <w:szCs w:val="28"/>
              </w:rPr>
              <w:t xml:space="preserve"> к самому маленькому.</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jc w:val="both"/>
              <w:rPr>
                <w:sz w:val="28"/>
                <w:szCs w:val="28"/>
              </w:rPr>
            </w:pPr>
            <w:r>
              <w:rPr>
                <w:sz w:val="28"/>
                <w:szCs w:val="28"/>
              </w:rPr>
              <w:t>«Автобус»</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Февраль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line="100" w:lineRule="atLeast"/>
              <w:rPr>
                <w:rFonts w:eastAsia="Franklin Gothic Book"/>
                <w:bCs/>
                <w:sz w:val="28"/>
                <w:szCs w:val="28"/>
              </w:rPr>
            </w:pPr>
            <w:r>
              <w:rPr>
                <w:rFonts w:eastAsia="Franklin Gothic Book"/>
                <w:bCs/>
                <w:sz w:val="28"/>
                <w:szCs w:val="28"/>
              </w:rPr>
              <w:t>«Летящие самолеты»</w:t>
            </w:r>
          </w:p>
          <w:p w:rsidR="00901154" w:rsidRDefault="00901154" w:rsidP="00AC393E">
            <w:pPr>
              <w:spacing w:line="100" w:lineRule="atLeast"/>
              <w:ind w:left="20"/>
              <w:rPr>
                <w:sz w:val="28"/>
                <w:szCs w:val="28"/>
              </w:rPr>
            </w:pPr>
            <w:r>
              <w:rPr>
                <w:sz w:val="28"/>
                <w:szCs w:val="28"/>
              </w:rPr>
              <w:t>(Коллективная композиция)</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 xml:space="preserve">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w:t>
            </w:r>
            <w:proofErr w:type="gramStart"/>
            <w:r w:rsidRPr="00F74A1E">
              <w:rPr>
                <w:sz w:val="28"/>
                <w:szCs w:val="28"/>
              </w:rPr>
              <w:t>плавно</w:t>
            </w:r>
            <w:proofErr w:type="gramEnd"/>
            <w:r w:rsidRPr="00F74A1E">
              <w:rPr>
                <w:sz w:val="28"/>
                <w:szCs w:val="28"/>
              </w:rPr>
              <w:t xml:space="preserve"> срезать его углы. Вызывать радость от созданной всеми вместе картины.</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Вырежи и наклей красивый цветок в подарок маме и бабушке</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вырезать и наклеивать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Март</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rFonts w:eastAsia="Trebuchet MS"/>
                <w:sz w:val="28"/>
                <w:szCs w:val="28"/>
              </w:rPr>
            </w:pPr>
            <w:r>
              <w:rPr>
                <w:sz w:val="28"/>
                <w:szCs w:val="28"/>
              </w:rPr>
              <w:t xml:space="preserve">«Красивый букет в подарок всем женщинам в детском саду» </w:t>
            </w:r>
            <w:r>
              <w:rPr>
                <w:rFonts w:eastAsia="Trebuchet MS"/>
                <w:sz w:val="28"/>
                <w:szCs w:val="28"/>
              </w:rPr>
              <w:t>(коллективная работа)</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Воспитывать желание, создать для них что-то красивое. Расширять образные детей, развивать умение создавать изображения одних же предметов по-разному, вариативными способами</w:t>
            </w:r>
            <w:proofErr w:type="gramStart"/>
            <w:r w:rsidRPr="00F74A1E">
              <w:rPr>
                <w:sz w:val="28"/>
                <w:szCs w:val="28"/>
              </w:rPr>
              <w:t xml:space="preserve">.. </w:t>
            </w:r>
            <w:proofErr w:type="gramEnd"/>
            <w:r w:rsidRPr="00F74A1E">
              <w:rPr>
                <w:sz w:val="28"/>
                <w:szCs w:val="28"/>
              </w:rPr>
              <w:t>Вызывать чувство радости от созданного изображения.</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line="100" w:lineRule="atLeast"/>
              <w:ind w:right="200"/>
              <w:rPr>
                <w:rFonts w:eastAsia="Franklin Gothic Book"/>
                <w:bCs/>
                <w:sz w:val="28"/>
                <w:szCs w:val="28"/>
              </w:rPr>
            </w:pPr>
            <w:r>
              <w:rPr>
                <w:rFonts w:eastAsia="Franklin Gothic Book"/>
                <w:bCs/>
                <w:sz w:val="28"/>
                <w:szCs w:val="28"/>
              </w:rPr>
              <w:t xml:space="preserve"> «Вырежи и </w:t>
            </w:r>
            <w:proofErr w:type="gramStart"/>
            <w:r>
              <w:rPr>
                <w:rFonts w:eastAsia="Franklin Gothic Book"/>
                <w:bCs/>
                <w:sz w:val="28"/>
                <w:szCs w:val="28"/>
              </w:rPr>
              <w:t>наклей</w:t>
            </w:r>
            <w:proofErr w:type="gramEnd"/>
            <w:r>
              <w:rPr>
                <w:rFonts w:eastAsia="Franklin Gothic Book"/>
                <w:bCs/>
                <w:sz w:val="28"/>
                <w:szCs w:val="28"/>
              </w:rPr>
              <w:t xml:space="preserve"> что бывает круглое и овальное»</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выбирать тему работы с определенными условиями</w:t>
            </w:r>
            <w:proofErr w:type="gramStart"/>
            <w:r w:rsidRPr="00F74A1E">
              <w:rPr>
                <w:sz w:val="28"/>
                <w:szCs w:val="28"/>
              </w:rPr>
              <w:t xml:space="preserve">.. </w:t>
            </w:r>
            <w:proofErr w:type="gramEnd"/>
            <w:r w:rsidRPr="00F74A1E">
              <w:rPr>
                <w:sz w:val="28"/>
                <w:szCs w:val="28"/>
              </w:rPr>
              <w:t>Развивать творческие способности. Упражнять в срезании углов у прямоугольника и квадр</w:t>
            </w:r>
            <w:proofErr w:type="gramStart"/>
            <w:r w:rsidRPr="00F74A1E">
              <w:rPr>
                <w:sz w:val="28"/>
                <w:szCs w:val="28"/>
              </w:rPr>
              <w:t>.</w:t>
            </w:r>
            <w:proofErr w:type="gramEnd"/>
            <w:r w:rsidRPr="00F74A1E">
              <w:rPr>
                <w:sz w:val="28"/>
                <w:szCs w:val="28"/>
              </w:rPr>
              <w:t xml:space="preserve"> </w:t>
            </w:r>
            <w:proofErr w:type="gramStart"/>
            <w:r w:rsidRPr="00F74A1E">
              <w:rPr>
                <w:sz w:val="28"/>
                <w:szCs w:val="28"/>
              </w:rPr>
              <w:t>з</w:t>
            </w:r>
            <w:proofErr w:type="gramEnd"/>
            <w:r w:rsidRPr="00F74A1E">
              <w:rPr>
                <w:sz w:val="28"/>
                <w:szCs w:val="28"/>
              </w:rPr>
              <w:t>акругляя их. Закреплять навыки аккуратного наклеивания.</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Апрель</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«Загадки»</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Закреплять умение детей соотносить геометрические фигуры с формой частей предметов, изображение из готовых частей, самостоятельно вырезать мелкие тали. Упражнять в аккуратном наклеивании. Развивать творчество</w:t>
            </w:r>
            <w:proofErr w:type="gramStart"/>
            <w:r w:rsidRPr="00F74A1E">
              <w:rPr>
                <w:sz w:val="28"/>
                <w:szCs w:val="28"/>
              </w:rPr>
              <w:t xml:space="preserve">.' </w:t>
            </w:r>
            <w:proofErr w:type="gramEnd"/>
            <w:r w:rsidRPr="00F74A1E">
              <w:rPr>
                <w:sz w:val="28"/>
                <w:szCs w:val="28"/>
              </w:rPr>
              <w:t>разное восприятие, образные представления, воображение.</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ind w:left="20"/>
              <w:rPr>
                <w:sz w:val="28"/>
                <w:szCs w:val="28"/>
              </w:rPr>
            </w:pPr>
            <w:r>
              <w:rPr>
                <w:sz w:val="28"/>
                <w:szCs w:val="28"/>
              </w:rPr>
              <w:t>«Вырежи и наклей что хочешь»</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задумывать изображения подчинять замыслу последующую работу. Учить вырезать</w:t>
            </w:r>
            <w:proofErr w:type="gramStart"/>
            <w:r w:rsidRPr="00F74A1E">
              <w:rPr>
                <w:sz w:val="28"/>
                <w:szCs w:val="28"/>
              </w:rPr>
              <w:t>.</w:t>
            </w:r>
            <w:proofErr w:type="gramEnd"/>
            <w:r w:rsidRPr="00F74A1E">
              <w:rPr>
                <w:sz w:val="28"/>
                <w:szCs w:val="28"/>
              </w:rPr>
              <w:t xml:space="preserve"> </w:t>
            </w:r>
            <w:proofErr w:type="gramStart"/>
            <w:r w:rsidRPr="00F74A1E">
              <w:rPr>
                <w:sz w:val="28"/>
                <w:szCs w:val="28"/>
              </w:rPr>
              <w:t>п</w:t>
            </w:r>
            <w:proofErr w:type="gramEnd"/>
            <w:r w:rsidRPr="00F74A1E">
              <w:rPr>
                <w:sz w:val="28"/>
                <w:szCs w:val="28"/>
              </w:rPr>
              <w:t xml:space="preserve">рямоугольные и округлые части предметов, мелкие детали. </w:t>
            </w:r>
          </w:p>
        </w:tc>
      </w:tr>
      <w:tr w:rsidR="00901154" w:rsidTr="00AC393E">
        <w:trPr>
          <w:cantSplit/>
          <w:trHeight w:val="1134"/>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Май</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spacing w:line="100" w:lineRule="atLeast"/>
              <w:rPr>
                <w:sz w:val="28"/>
                <w:szCs w:val="28"/>
              </w:rPr>
            </w:pPr>
            <w:r>
              <w:rPr>
                <w:sz w:val="28"/>
                <w:szCs w:val="28"/>
              </w:rPr>
              <w:t>«Волшебный сад»</w:t>
            </w:r>
          </w:p>
          <w:p w:rsidR="00901154" w:rsidRDefault="00901154" w:rsidP="00AC393E">
            <w:pPr>
              <w:spacing w:line="100" w:lineRule="atLeast"/>
              <w:rPr>
                <w:sz w:val="28"/>
                <w:szCs w:val="28"/>
              </w:rPr>
            </w:pP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proofErr w:type="gramStart"/>
            <w:r w:rsidRPr="00F74A1E">
              <w:rPr>
                <w:sz w:val="28"/>
                <w:szCs w:val="28"/>
              </w:rPr>
              <w:t>Учить детей создавать коллективную позицию, самостоятельно определяя содержание изображения деревья, цветы).</w:t>
            </w:r>
            <w:proofErr w:type="gramEnd"/>
            <w:r w:rsidRPr="00F74A1E">
              <w:rPr>
                <w:sz w:val="28"/>
                <w:szCs w:val="28"/>
              </w:rPr>
              <w:t xml:space="preserve"> Учить резать ножницами по </w:t>
            </w:r>
            <w:proofErr w:type="gramStart"/>
            <w:r w:rsidRPr="00F74A1E">
              <w:rPr>
                <w:sz w:val="28"/>
                <w:szCs w:val="28"/>
              </w:rPr>
              <w:t>прямой</w:t>
            </w:r>
            <w:proofErr w:type="gramEnd"/>
            <w:r w:rsidRPr="00F74A1E">
              <w:rPr>
                <w:sz w:val="28"/>
                <w:szCs w:val="28"/>
              </w:rPr>
              <w:t>;. Развивать воображение.</w:t>
            </w:r>
          </w:p>
        </w:tc>
      </w:tr>
      <w:tr w:rsidR="00901154" w:rsidTr="00AC393E">
        <w:trPr>
          <w:cantSplit/>
          <w:trHeight w:val="1134"/>
        </w:trPr>
        <w:tc>
          <w:tcPr>
            <w:tcW w:w="1469" w:type="dxa"/>
            <w:vMerge/>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«Вырежи и наклей что хочешь</w:t>
            </w:r>
          </w:p>
        </w:tc>
        <w:tc>
          <w:tcPr>
            <w:tcW w:w="6276"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rPr>
                <w:sz w:val="28"/>
                <w:szCs w:val="28"/>
              </w:rPr>
            </w:pPr>
            <w:r w:rsidRPr="00F74A1E">
              <w:rPr>
                <w:sz w:val="28"/>
                <w:szCs w:val="28"/>
              </w:rPr>
              <w:t>Учить детей задумывать подчинять замыслу последующую работу. Учить вырезать</w:t>
            </w:r>
            <w:proofErr w:type="gramStart"/>
            <w:r w:rsidRPr="00F74A1E">
              <w:rPr>
                <w:sz w:val="28"/>
                <w:szCs w:val="28"/>
              </w:rPr>
              <w:t>.</w:t>
            </w:r>
            <w:proofErr w:type="gramEnd"/>
            <w:r w:rsidRPr="00F74A1E">
              <w:rPr>
                <w:sz w:val="28"/>
                <w:szCs w:val="28"/>
              </w:rPr>
              <w:t xml:space="preserve"> </w:t>
            </w:r>
            <w:proofErr w:type="gramStart"/>
            <w:r w:rsidRPr="00F74A1E">
              <w:rPr>
                <w:sz w:val="28"/>
                <w:szCs w:val="28"/>
              </w:rPr>
              <w:t>п</w:t>
            </w:r>
            <w:proofErr w:type="gramEnd"/>
            <w:r w:rsidRPr="00F74A1E">
              <w:rPr>
                <w:sz w:val="28"/>
                <w:szCs w:val="28"/>
              </w:rPr>
              <w:t xml:space="preserve">рямоугольные и округлые части предметов, мелкие детали. </w:t>
            </w:r>
          </w:p>
        </w:tc>
      </w:tr>
    </w:tbl>
    <w:p w:rsidR="00901154" w:rsidRDefault="00901154" w:rsidP="00901154">
      <w:pPr>
        <w:pStyle w:val="14"/>
        <w:rPr>
          <w:rFonts w:ascii="Times New Roman" w:hAnsi="Times New Roman"/>
          <w:b/>
          <w:sz w:val="32"/>
          <w:szCs w:val="32"/>
        </w:rPr>
      </w:pPr>
    </w:p>
    <w:p w:rsidR="00901154" w:rsidRPr="00DE3581" w:rsidRDefault="00901154" w:rsidP="00901154">
      <w:pPr>
        <w:pStyle w:val="14"/>
        <w:jc w:val="center"/>
        <w:rPr>
          <w:rFonts w:ascii="Times New Roman" w:hAnsi="Times New Roman"/>
          <w:b/>
          <w:sz w:val="28"/>
          <w:szCs w:val="28"/>
        </w:rPr>
      </w:pPr>
      <w:r w:rsidRPr="00DE3581">
        <w:rPr>
          <w:rFonts w:ascii="Times New Roman" w:hAnsi="Times New Roman"/>
          <w:b/>
          <w:sz w:val="28"/>
          <w:szCs w:val="28"/>
        </w:rPr>
        <w:t>Развитие продуктивной (конструктивной) деятельности</w:t>
      </w:r>
    </w:p>
    <w:tbl>
      <w:tblPr>
        <w:tblW w:w="0" w:type="auto"/>
        <w:tblLayout w:type="fixed"/>
        <w:tblLook w:val="0000"/>
      </w:tblPr>
      <w:tblGrid>
        <w:gridCol w:w="1579"/>
        <w:gridCol w:w="1887"/>
        <w:gridCol w:w="6423"/>
      </w:tblGrid>
      <w:tr w:rsidR="00901154" w:rsidTr="00AC393E">
        <w:trPr>
          <w:cantSplit/>
          <w:trHeight w:val="577"/>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Месяц</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Тема</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Pr="00F74A1E" w:rsidRDefault="00901154" w:rsidP="00AC393E">
            <w:pPr>
              <w:spacing w:line="100" w:lineRule="atLeast"/>
              <w:jc w:val="center"/>
              <w:rPr>
                <w:b/>
                <w:sz w:val="28"/>
                <w:szCs w:val="28"/>
              </w:rPr>
            </w:pPr>
            <w:r w:rsidRPr="00F74A1E">
              <w:rPr>
                <w:b/>
                <w:sz w:val="28"/>
                <w:szCs w:val="28"/>
              </w:rPr>
              <w:t>Программное содержание</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lastRenderedPageBreak/>
              <w:t>Сентябрь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Загородки и заборы</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proofErr w:type="gramStart"/>
            <w:r>
              <w:rPr>
                <w:sz w:val="28"/>
                <w:szCs w:val="28"/>
              </w:rPr>
              <w:t>Упражнять детей в замыкании пространства способом обстраивания плоскостных фигур; в различении и назывании четырех основных цветов (красный, синий, желтый, зеленый) и геометрических фигур (квадрат, треугольник, круг, прямоугольник); закреплять представления об основных строительных деталях и деталях конструктора (куб, кирпич, брусок); учить понимать взрослого, думать, находить собственные решения.</w:t>
            </w:r>
            <w:proofErr w:type="gramEnd"/>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Октябрь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after="214" w:line="270" w:lineRule="exact"/>
              <w:rPr>
                <w:sz w:val="28"/>
                <w:szCs w:val="28"/>
              </w:rPr>
            </w:pPr>
            <w:r>
              <w:rPr>
                <w:sz w:val="28"/>
                <w:szCs w:val="28"/>
              </w:rPr>
              <w:t>Домики, сарайчики</w:t>
            </w:r>
          </w:p>
          <w:p w:rsidR="00901154" w:rsidRDefault="00901154" w:rsidP="00AC393E">
            <w:pPr>
              <w:spacing w:line="100" w:lineRule="atLeast"/>
              <w:rPr>
                <w:sz w:val="28"/>
                <w:szCs w:val="28"/>
              </w:rPr>
            </w:pP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 (впереди, позади, внизу, наверху, слева, справа); в различении и назывании цветов. Развивать самостоятельность в нахождении способов конструирования; способствовать игровому общению.</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Ноябрь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Терема</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Развивать конструкторские навыки детей; упражнять в сооружении прочных построек с перекрытиями способом обстраивания бумажных моделей кирпичиками, делая перекрытия из пластин и плат, сооружая надстройки на перекрытиях, украшая крыши различными деталями; упражнять в различении и назывании основных геометрических фигур, в штриховке. Развивать фантазию, творчество, умение самостоятельно выполнять последовательность действий, обобщать, сравнивать, находить общее и выделить различия.</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Декабрь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keepNext/>
              <w:keepLines/>
              <w:widowControl w:val="0"/>
              <w:spacing w:before="300" w:after="264" w:line="270" w:lineRule="exact"/>
              <w:rPr>
                <w:rFonts w:eastAsia="Franklin Gothic Book"/>
                <w:bCs/>
                <w:sz w:val="28"/>
                <w:szCs w:val="28"/>
              </w:rPr>
            </w:pPr>
            <w:bookmarkStart w:id="10" w:name="bookmark1"/>
            <w:r>
              <w:rPr>
                <w:rFonts w:eastAsia="Franklin Gothic Book"/>
                <w:bCs/>
                <w:sz w:val="28"/>
                <w:szCs w:val="28"/>
              </w:rPr>
              <w:t>Лесной детский сад</w:t>
            </w:r>
            <w:bookmarkEnd w:id="10"/>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 Побуждать к созданию новые вариантов уже знакомых построек, приобщать к совместной деятельности, развивать конструкторские способности, формировать представления о геометрических фигурах, развивать пространственное мышление.</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lastRenderedPageBreak/>
              <w:t>Январь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Грузовые автомобили</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 -  цилиндре и его свойствах (в сравнении с бруском); уточнять представления детей о геометрических фигурах; побуждать к поиску собственных решений; развивать способность к плоскостному моделированию.</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Февраль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Мосты</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представление о мостах, их назначении, строении; упражнять в строительстве мостов; закреплять умение анализировать образцы построек, иллюстрации; умение самостоятельно подбирать необходимые детали по величине, форме, цвету, комбинировать их. Познакомить детей с трафаретной линейкой (с геометрическими фигурами), упражнять в работе с ней, в сравнении фигур, в выделении их сходства и различия.</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Март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Корабли</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proofErr w:type="gramStart"/>
            <w:r>
              <w:rPr>
                <w:sz w:val="28"/>
                <w:szCs w:val="28"/>
              </w:rPr>
              <w:t>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 в составлении целого из частей по образцу и по замыслу;</w:t>
            </w:r>
            <w:proofErr w:type="gramEnd"/>
            <w:r>
              <w:rPr>
                <w:sz w:val="28"/>
                <w:szCs w:val="28"/>
              </w:rPr>
              <w:t xml:space="preserve"> развивать способность к зрительному анализу</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t>Апрель</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Самолёты</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 упражнять в конструировании самолетов по образцу, ... образовании образца по определенным условиям, в плоскостном моделировании по схемам, в придумывании своих вариантов построек; развивать умение намечать последовательность строительства основных частей, различать и называть геометрические фигуры, рассуждать, делать самостоятельные выводы</w:t>
            </w:r>
          </w:p>
        </w:tc>
      </w:tr>
      <w:tr w:rsidR="00901154" w:rsidTr="00AC393E">
        <w:trPr>
          <w:cantSplit/>
          <w:trHeight w:val="1134"/>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b/>
                <w:sz w:val="28"/>
                <w:szCs w:val="28"/>
              </w:rPr>
            </w:pPr>
            <w:r>
              <w:rPr>
                <w:b/>
                <w:sz w:val="28"/>
                <w:szCs w:val="28"/>
              </w:rPr>
              <w:lastRenderedPageBreak/>
              <w:t>Май</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r>
              <w:rPr>
                <w:sz w:val="28"/>
                <w:szCs w:val="28"/>
              </w:rPr>
              <w:t>По замыслу</w:t>
            </w:r>
          </w:p>
        </w:tc>
        <w:tc>
          <w:tcPr>
            <w:tcW w:w="6423" w:type="dxa"/>
            <w:tcBorders>
              <w:top w:val="single" w:sz="4" w:space="0" w:color="000000"/>
              <w:left w:val="single" w:sz="4" w:space="0" w:color="000000"/>
              <w:bottom w:val="single" w:sz="4" w:space="0" w:color="000000"/>
              <w:right w:val="single" w:sz="4" w:space="0" w:color="000000"/>
            </w:tcBorders>
            <w:shd w:val="clear" w:color="auto" w:fill="FFFFFF"/>
          </w:tcPr>
          <w:p w:rsidR="00901154" w:rsidRDefault="00901154" w:rsidP="00AC393E">
            <w:pPr>
              <w:spacing w:line="100" w:lineRule="atLeast"/>
              <w:rPr>
                <w:sz w:val="28"/>
                <w:szCs w:val="28"/>
              </w:rPr>
            </w:pPr>
            <w:proofErr w:type="gramStart"/>
            <w:r>
              <w:rPr>
                <w:sz w:val="28"/>
                <w:szCs w:val="28"/>
              </w:rPr>
              <w:t>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 в составлении целого из частей по образцу и по замыслу;</w:t>
            </w:r>
            <w:proofErr w:type="gramEnd"/>
            <w:r>
              <w:rPr>
                <w:sz w:val="28"/>
                <w:szCs w:val="28"/>
              </w:rPr>
              <w:t xml:space="preserve"> развивать способность к зрительному анализу</w:t>
            </w:r>
          </w:p>
        </w:tc>
      </w:tr>
    </w:tbl>
    <w:p w:rsidR="00901154" w:rsidRDefault="00901154" w:rsidP="00C76F9D">
      <w:pPr>
        <w:jc w:val="both"/>
        <w:rPr>
          <w:sz w:val="28"/>
          <w:szCs w:val="28"/>
        </w:rPr>
      </w:pPr>
    </w:p>
    <w:p w:rsidR="009A31FA" w:rsidRDefault="009A31FA" w:rsidP="0035351C">
      <w:pPr>
        <w:jc w:val="both"/>
        <w:rPr>
          <w:sz w:val="28"/>
          <w:szCs w:val="28"/>
        </w:rPr>
      </w:pPr>
    </w:p>
    <w:p w:rsidR="00C76F9D" w:rsidRPr="00E36B12" w:rsidRDefault="009A31FA" w:rsidP="00C76F9D">
      <w:pPr>
        <w:jc w:val="center"/>
        <w:rPr>
          <w:b/>
          <w:sz w:val="28"/>
          <w:szCs w:val="28"/>
        </w:rPr>
      </w:pPr>
      <w:r w:rsidRPr="009A31FA">
        <w:rPr>
          <w:b/>
          <w:sz w:val="28"/>
          <w:szCs w:val="28"/>
        </w:rPr>
        <w:t xml:space="preserve">3.1.3. </w:t>
      </w:r>
      <w:r w:rsidR="00C76F9D" w:rsidRPr="00E36B12">
        <w:rPr>
          <w:b/>
          <w:sz w:val="28"/>
          <w:szCs w:val="28"/>
        </w:rPr>
        <w:t>Игровая деятельность</w:t>
      </w:r>
    </w:p>
    <w:p w:rsidR="00C76F9D" w:rsidRPr="00E36B12" w:rsidRDefault="00C76F9D" w:rsidP="00C76F9D">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402"/>
        <w:gridCol w:w="5328"/>
      </w:tblGrid>
      <w:tr w:rsidR="00C76F9D" w:rsidRPr="00E36B12" w:rsidTr="00AC393E">
        <w:tc>
          <w:tcPr>
            <w:tcW w:w="1301" w:type="dxa"/>
            <w:tcBorders>
              <w:top w:val="single" w:sz="4" w:space="0" w:color="auto"/>
              <w:left w:val="single" w:sz="4" w:space="0" w:color="auto"/>
              <w:bottom w:val="single" w:sz="4" w:space="0" w:color="auto"/>
              <w:right w:val="single" w:sz="4" w:space="0" w:color="auto"/>
            </w:tcBorders>
            <w:hideMark/>
          </w:tcPr>
          <w:p w:rsidR="00C76F9D" w:rsidRPr="00197E31" w:rsidRDefault="00C76F9D" w:rsidP="00AC393E">
            <w:pPr>
              <w:spacing w:after="200" w:line="276" w:lineRule="auto"/>
              <w:jc w:val="center"/>
              <w:rPr>
                <w:b/>
                <w:sz w:val="28"/>
                <w:szCs w:val="28"/>
                <w:lang w:eastAsia="en-US"/>
              </w:rPr>
            </w:pPr>
            <w:r>
              <w:rPr>
                <w:b/>
                <w:sz w:val="28"/>
                <w:szCs w:val="28"/>
              </w:rPr>
              <w:t>К</w:t>
            </w:r>
            <w:r w:rsidRPr="00197E31">
              <w:rPr>
                <w:b/>
                <w:sz w:val="28"/>
                <w:szCs w:val="28"/>
              </w:rPr>
              <w:t>вартал</w:t>
            </w:r>
          </w:p>
        </w:tc>
        <w:tc>
          <w:tcPr>
            <w:tcW w:w="3402" w:type="dxa"/>
            <w:tcBorders>
              <w:top w:val="single" w:sz="4" w:space="0" w:color="auto"/>
              <w:left w:val="single" w:sz="4" w:space="0" w:color="auto"/>
              <w:bottom w:val="single" w:sz="4" w:space="0" w:color="auto"/>
              <w:right w:val="single" w:sz="4" w:space="0" w:color="auto"/>
            </w:tcBorders>
            <w:hideMark/>
          </w:tcPr>
          <w:p w:rsidR="00C76F9D" w:rsidRPr="00197E31" w:rsidRDefault="00C76F9D" w:rsidP="00AC393E">
            <w:pPr>
              <w:spacing w:after="200" w:line="276" w:lineRule="auto"/>
              <w:jc w:val="center"/>
              <w:rPr>
                <w:b/>
                <w:sz w:val="28"/>
                <w:szCs w:val="28"/>
                <w:lang w:eastAsia="en-US"/>
              </w:rPr>
            </w:pPr>
            <w:r>
              <w:rPr>
                <w:b/>
                <w:sz w:val="28"/>
                <w:szCs w:val="28"/>
              </w:rPr>
              <w:t>И</w:t>
            </w:r>
            <w:r w:rsidRPr="00197E31">
              <w:rPr>
                <w:b/>
                <w:sz w:val="28"/>
                <w:szCs w:val="28"/>
              </w:rPr>
              <w:t>гры</w:t>
            </w:r>
          </w:p>
        </w:tc>
        <w:tc>
          <w:tcPr>
            <w:tcW w:w="5328" w:type="dxa"/>
            <w:tcBorders>
              <w:top w:val="single" w:sz="4" w:space="0" w:color="auto"/>
              <w:left w:val="single" w:sz="4" w:space="0" w:color="auto"/>
              <w:bottom w:val="single" w:sz="4" w:space="0" w:color="auto"/>
              <w:right w:val="single" w:sz="4" w:space="0" w:color="auto"/>
            </w:tcBorders>
            <w:hideMark/>
          </w:tcPr>
          <w:p w:rsidR="00C76F9D" w:rsidRPr="00197E31" w:rsidRDefault="00C76F9D" w:rsidP="00AC393E">
            <w:pPr>
              <w:spacing w:after="200" w:line="276" w:lineRule="auto"/>
              <w:jc w:val="center"/>
              <w:rPr>
                <w:b/>
                <w:sz w:val="28"/>
                <w:szCs w:val="28"/>
                <w:lang w:eastAsia="en-US"/>
              </w:rPr>
            </w:pPr>
            <w:r w:rsidRPr="00197E31">
              <w:rPr>
                <w:b/>
                <w:sz w:val="28"/>
                <w:szCs w:val="28"/>
              </w:rPr>
              <w:t>Программное содержание</w:t>
            </w:r>
          </w:p>
        </w:tc>
      </w:tr>
      <w:tr w:rsidR="00C76F9D" w:rsidRPr="00E36B12" w:rsidTr="00AC393E">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spacing w:after="200" w:line="276" w:lineRule="auto"/>
              <w:jc w:val="center"/>
              <w:rPr>
                <w:b/>
                <w:sz w:val="28"/>
                <w:szCs w:val="28"/>
                <w:lang w:eastAsia="en-US"/>
              </w:rPr>
            </w:pPr>
            <w:r w:rsidRPr="00E36B12">
              <w:rPr>
                <w:b/>
                <w:sz w:val="28"/>
                <w:szCs w:val="28"/>
              </w:rPr>
              <w:t>1</w:t>
            </w: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подвижные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бегом.</w:t>
            </w:r>
          </w:p>
          <w:p w:rsidR="00C76F9D" w:rsidRPr="00E36B12" w:rsidRDefault="00C76F9D" w:rsidP="00AC393E">
            <w:pPr>
              <w:spacing w:after="200" w:line="276" w:lineRule="auto"/>
              <w:jc w:val="center"/>
              <w:rPr>
                <w:sz w:val="28"/>
                <w:szCs w:val="28"/>
                <w:lang w:eastAsia="en-US"/>
              </w:rPr>
            </w:pPr>
            <w:r w:rsidRPr="00E36B12">
              <w:rPr>
                <w:sz w:val="28"/>
                <w:szCs w:val="28"/>
              </w:rPr>
              <w:t xml:space="preserve">«Самолеты», «Цветные автомобили», «У медведя </w:t>
            </w:r>
            <w:proofErr w:type="gramStart"/>
            <w:r w:rsidRPr="00E36B12">
              <w:rPr>
                <w:sz w:val="28"/>
                <w:szCs w:val="28"/>
              </w:rPr>
              <w:t>во</w:t>
            </w:r>
            <w:proofErr w:type="gramEnd"/>
            <w:r w:rsidRPr="00E36B12">
              <w:rPr>
                <w:sz w:val="28"/>
                <w:szCs w:val="28"/>
              </w:rPr>
              <w:t xml:space="preserve"> </w:t>
            </w:r>
            <w:r>
              <w:rPr>
                <w:sz w:val="28"/>
                <w:szCs w:val="28"/>
              </w:rPr>
              <w:t>бору».</w:t>
            </w:r>
          </w:p>
        </w:tc>
        <w:tc>
          <w:tcPr>
            <w:tcW w:w="5328" w:type="dxa"/>
            <w:tcBorders>
              <w:top w:val="single" w:sz="4" w:space="0" w:color="auto"/>
              <w:left w:val="single" w:sz="4" w:space="0" w:color="auto"/>
              <w:bottom w:val="single" w:sz="4" w:space="0" w:color="auto"/>
              <w:right w:val="single" w:sz="4" w:space="0" w:color="auto"/>
            </w:tcBorders>
            <w:hideMark/>
          </w:tcPr>
          <w:p w:rsidR="00C76F9D" w:rsidRPr="00901154" w:rsidRDefault="00C76F9D" w:rsidP="00AC393E">
            <w:pPr>
              <w:pStyle w:val="Style11"/>
              <w:widowControl/>
              <w:spacing w:line="240" w:lineRule="auto"/>
              <w:ind w:firstLine="709"/>
              <w:rPr>
                <w:rFonts w:ascii="Times New Roman" w:hAnsi="Times New Roman" w:cs="Times New Roman"/>
                <w:sz w:val="28"/>
                <w:szCs w:val="28"/>
              </w:rPr>
            </w:pPr>
            <w:r w:rsidRPr="00901154">
              <w:rPr>
                <w:rStyle w:val="FontStyle207"/>
                <w:rFonts w:ascii="Times New Roman" w:hAnsi="Times New Roman" w:cs="Times New Roman"/>
                <w:sz w:val="28"/>
                <w:szCs w:val="28"/>
              </w:rPr>
              <w:t>Бег обычный, на носках, с высоким подниманием колен, мелким и широким шагом. Бег в колонне (по одному, по двое); бег в разных направ</w:t>
            </w:r>
            <w:r w:rsidRPr="00901154">
              <w:rPr>
                <w:rStyle w:val="FontStyle207"/>
                <w:rFonts w:ascii="Times New Roman" w:hAnsi="Times New Roman" w:cs="Times New Roman"/>
                <w:sz w:val="28"/>
                <w:szCs w:val="28"/>
              </w:rPr>
              <w:softHyphen/>
              <w:t>лениях: по кругу, змейкой (между предметами), врассыпную. Бег с измене</w:t>
            </w:r>
            <w:r w:rsidRPr="00901154">
              <w:rPr>
                <w:rStyle w:val="FontStyle207"/>
                <w:rFonts w:ascii="Times New Roman" w:hAnsi="Times New Roman" w:cs="Times New Roman"/>
                <w:sz w:val="28"/>
                <w:szCs w:val="28"/>
              </w:rPr>
              <w:softHyphen/>
              <w:t xml:space="preserve">нием темпа, со сменой ведущего. Непрерывный бег в медленном темпе з течение 1-1,5 минуты. </w:t>
            </w:r>
            <w:r w:rsidRPr="00901154">
              <w:rPr>
                <w:rStyle w:val="FontStyle202"/>
                <w:rFonts w:ascii="Times New Roman" w:hAnsi="Times New Roman" w:cs="Times New Roman"/>
                <w:b w:val="0"/>
                <w:sz w:val="28"/>
                <w:szCs w:val="28"/>
              </w:rPr>
              <w:t>Бег</w:t>
            </w:r>
            <w:r w:rsidRPr="00901154">
              <w:rPr>
                <w:rStyle w:val="FontStyle202"/>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на расстояние 40-60 м со средней скоростью; челночный бег 3 раза по 10 м; бег на 20 м (5,5-6 секунд; к концу года).</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b/>
                <w:sz w:val="28"/>
                <w:szCs w:val="28"/>
              </w:rPr>
              <w:t>С прыжками</w:t>
            </w:r>
            <w:r w:rsidRPr="00E36B12">
              <w:rPr>
                <w:sz w:val="28"/>
                <w:szCs w:val="28"/>
              </w:rPr>
              <w:t xml:space="preserve"> </w:t>
            </w:r>
          </w:p>
          <w:p w:rsidR="00C76F9D" w:rsidRPr="00F321BC" w:rsidRDefault="00C76F9D" w:rsidP="00AC393E">
            <w:pPr>
              <w:spacing w:after="200" w:line="276" w:lineRule="auto"/>
              <w:jc w:val="center"/>
              <w:rPr>
                <w:sz w:val="28"/>
                <w:szCs w:val="28"/>
                <w:lang w:eastAsia="en-US"/>
              </w:rPr>
            </w:pPr>
            <w:r w:rsidRPr="00F321BC">
              <w:rPr>
                <w:rStyle w:val="FontStyle207"/>
                <w:rFonts w:ascii="Times New Roman" w:hAnsi="Times New Roman" w:cs="Times New Roman"/>
              </w:rPr>
              <w:t>«Зайцы и волк»</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бросанием и ловлей мяча</w:t>
            </w:r>
          </w:p>
          <w:p w:rsidR="00C76F9D" w:rsidRPr="00F321BC" w:rsidRDefault="00C76F9D" w:rsidP="00AC393E">
            <w:pPr>
              <w:jc w:val="center"/>
              <w:rPr>
                <w:sz w:val="28"/>
                <w:szCs w:val="28"/>
              </w:rPr>
            </w:pPr>
            <w:r w:rsidRPr="00F321BC">
              <w:rPr>
                <w:rStyle w:val="FontStyle202"/>
                <w:b w:val="0"/>
                <w:sz w:val="28"/>
                <w:szCs w:val="28"/>
              </w:rPr>
              <w:t>«Сбей</w:t>
            </w:r>
            <w:r w:rsidRPr="00F321BC">
              <w:rPr>
                <w:rStyle w:val="FontStyle202"/>
                <w:sz w:val="28"/>
                <w:szCs w:val="28"/>
              </w:rPr>
              <w:t xml:space="preserve"> </w:t>
            </w:r>
            <w:r>
              <w:rPr>
                <w:rStyle w:val="FontStyle207"/>
                <w:rFonts w:ascii="Times New Roman" w:hAnsi="Times New Roman" w:cs="Times New Roman"/>
              </w:rPr>
              <w:t>булаву»</w:t>
            </w:r>
          </w:p>
        </w:tc>
        <w:tc>
          <w:tcPr>
            <w:tcW w:w="5328" w:type="dxa"/>
            <w:tcBorders>
              <w:top w:val="single" w:sz="4" w:space="0" w:color="auto"/>
              <w:left w:val="single" w:sz="4" w:space="0" w:color="auto"/>
              <w:bottom w:val="single" w:sz="4" w:space="0" w:color="auto"/>
              <w:right w:val="single" w:sz="4" w:space="0" w:color="auto"/>
            </w:tcBorders>
            <w:hideMark/>
          </w:tcPr>
          <w:p w:rsidR="00C76F9D" w:rsidRPr="00901154" w:rsidRDefault="00C76F9D" w:rsidP="00AC393E">
            <w:pPr>
              <w:pStyle w:val="Style11"/>
              <w:widowControl/>
              <w:spacing w:line="240" w:lineRule="auto"/>
              <w:ind w:firstLine="709"/>
              <w:rPr>
                <w:rFonts w:ascii="Times New Roman" w:hAnsi="Times New Roman" w:cs="Times New Roman"/>
                <w:sz w:val="28"/>
                <w:szCs w:val="28"/>
              </w:rPr>
            </w:pPr>
            <w:r w:rsidRPr="00901154">
              <w:rPr>
                <w:rFonts w:ascii="Times New Roman" w:hAnsi="Times New Roman" w:cs="Times New Roman"/>
                <w:sz w:val="28"/>
                <w:szCs w:val="28"/>
              </w:rPr>
              <w:t xml:space="preserve"> </w:t>
            </w:r>
            <w:r w:rsidRPr="00901154">
              <w:rPr>
                <w:rStyle w:val="FontStyle207"/>
                <w:rFonts w:ascii="Times New Roman" w:hAnsi="Times New Roman" w:cs="Times New Roman"/>
                <w:sz w:val="28"/>
                <w:szCs w:val="28"/>
              </w:rPr>
              <w:t xml:space="preserve">Прокатывание мячей, обручей </w:t>
            </w:r>
            <w:proofErr w:type="gramStart"/>
            <w:r w:rsidRPr="00901154">
              <w:rPr>
                <w:rStyle w:val="FontStyle207"/>
                <w:rFonts w:ascii="Times New Roman" w:hAnsi="Times New Roman" w:cs="Times New Roman"/>
                <w:sz w:val="28"/>
                <w:szCs w:val="28"/>
              </w:rPr>
              <w:t>д</w:t>
            </w:r>
            <w:proofErr w:type="spellStart"/>
            <w:proofErr w:type="gramEnd"/>
            <w:r w:rsidRPr="00901154">
              <w:rPr>
                <w:rStyle w:val="FontStyle207"/>
                <w:rFonts w:ascii="Times New Roman" w:hAnsi="Times New Roman" w:cs="Times New Roman"/>
                <w:sz w:val="28"/>
                <w:szCs w:val="28"/>
                <w:lang w:val="en-US"/>
              </w:rPr>
              <w:t>pyr</w:t>
            </w:r>
            <w:proofErr w:type="spellEnd"/>
            <w:r w:rsidRPr="00901154">
              <w:rPr>
                <w:rStyle w:val="FontStyle207"/>
                <w:rFonts w:ascii="Times New Roman" w:hAnsi="Times New Roman" w:cs="Times New Roman"/>
                <w:sz w:val="28"/>
                <w:szCs w:val="28"/>
              </w:rPr>
              <w:t xml:space="preserve"> другу между предметами. Бросание мяча друг другу снизу, из-за головы и ловля его (на расстоянии 1,5 </w:t>
            </w:r>
            <w:r w:rsidRPr="00901154">
              <w:rPr>
                <w:rStyle w:val="FontStyle202"/>
                <w:rFonts w:ascii="Times New Roman" w:hAnsi="Times New Roman" w:cs="Times New Roman"/>
                <w:b w:val="0"/>
                <w:sz w:val="28"/>
                <w:szCs w:val="28"/>
              </w:rPr>
              <w:t>м);</w:t>
            </w:r>
            <w:r w:rsidRPr="00901154">
              <w:rPr>
                <w:rStyle w:val="FontStyle202"/>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перебрасывание мяча двумя руками</w:t>
            </w:r>
            <w:proofErr w:type="gramStart"/>
            <w:r w:rsidRPr="00901154">
              <w:rPr>
                <w:rStyle w:val="FontStyle207"/>
                <w:rFonts w:ascii="Times New Roman" w:hAnsi="Times New Roman" w:cs="Times New Roman"/>
                <w:sz w:val="28"/>
                <w:szCs w:val="28"/>
              </w:rPr>
              <w:t xml:space="preserve"> </w:t>
            </w:r>
            <w:r w:rsidRPr="00901154">
              <w:rPr>
                <w:rStyle w:val="FontStyle265"/>
                <w:rFonts w:ascii="Times New Roman" w:hAnsi="Times New Roman" w:cs="Times New Roman"/>
                <w:sz w:val="28"/>
                <w:szCs w:val="28"/>
              </w:rPr>
              <w:t>:</w:t>
            </w:r>
            <w:proofErr w:type="gramEnd"/>
            <w:r w:rsidRPr="00901154">
              <w:rPr>
                <w:rStyle w:val="FontStyle265"/>
                <w:rFonts w:ascii="Times New Roman" w:hAnsi="Times New Roman" w:cs="Times New Roman"/>
                <w:sz w:val="28"/>
                <w:szCs w:val="28"/>
              </w:rPr>
              <w:t xml:space="preserve"> из</w:t>
            </w:r>
            <w:r w:rsidRPr="00901154">
              <w:rPr>
                <w:rStyle w:val="FontStyle207"/>
                <w:rFonts w:ascii="Times New Roman" w:hAnsi="Times New Roman" w:cs="Times New Roman"/>
                <w:sz w:val="28"/>
                <w:szCs w:val="28"/>
              </w:rPr>
              <w:t>-за головы и одной рукой через препятствия (с расстояния 2 м). Бросание мяча вверх, о землю и ловля его двумя руками (3-4 раза подряд), отбивание м</w:t>
            </w:r>
            <w:r w:rsidRPr="00901154">
              <w:rPr>
                <w:rStyle w:val="FontStyle251"/>
                <w:rFonts w:ascii="Times New Roman" w:hAnsi="Times New Roman" w:cs="Times New Roman"/>
                <w:b w:val="0"/>
                <w:sz w:val="28"/>
                <w:szCs w:val="28"/>
              </w:rPr>
              <w:t>яча</w:t>
            </w:r>
            <w:r w:rsidRPr="00901154">
              <w:rPr>
                <w:rStyle w:val="FontStyle251"/>
                <w:rFonts w:ascii="Times New Roman" w:hAnsi="Times New Roman" w:cs="Times New Roman"/>
                <w:sz w:val="28"/>
                <w:szCs w:val="28"/>
              </w:rPr>
              <w:t xml:space="preserve"> </w:t>
            </w:r>
            <w:r w:rsidRPr="00901154">
              <w:rPr>
                <w:rStyle w:val="FontStyle207"/>
                <w:rFonts w:ascii="Times New Roman" w:hAnsi="Times New Roman" w:cs="Times New Roman"/>
                <w:sz w:val="28"/>
                <w:szCs w:val="28"/>
              </w:rPr>
              <w:t xml:space="preserve">о землю правой и левой </w:t>
            </w:r>
            <w:r w:rsidRPr="00901154">
              <w:rPr>
                <w:rStyle w:val="FontStyle207"/>
                <w:rFonts w:ascii="Times New Roman" w:hAnsi="Times New Roman" w:cs="Times New Roman"/>
                <w:sz w:val="28"/>
                <w:szCs w:val="28"/>
              </w:rPr>
              <w:lastRenderedPageBreak/>
              <w:t>рукой (не менее 5 раз подряд). Метание пред</w:t>
            </w:r>
            <w:r w:rsidRPr="00901154">
              <w:rPr>
                <w:rStyle w:val="FontStyle207"/>
                <w:rFonts w:ascii="Times New Roman" w:hAnsi="Times New Roman" w:cs="Times New Roman"/>
                <w:sz w:val="28"/>
                <w:szCs w:val="28"/>
              </w:rPr>
              <w:softHyphen/>
              <w:t>метов на дальность (не менее 3,5-6,5 м), в горизонтальную цель (с расстоя</w:t>
            </w:r>
            <w:r w:rsidRPr="00901154">
              <w:rPr>
                <w:rStyle w:val="FontStyle207"/>
                <w:rFonts w:ascii="Times New Roman" w:hAnsi="Times New Roman" w:cs="Times New Roman"/>
                <w:sz w:val="28"/>
                <w:szCs w:val="28"/>
              </w:rPr>
              <w:softHyphen/>
              <w:t>ния 2-2,5 м) правой и левой рукой, в вертикальную цель (высота центра мишени 1,5 м) с расстояния 1,5-2 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b/>
                <w:sz w:val="28"/>
                <w:szCs w:val="28"/>
              </w:rPr>
              <w:t>С подлезанием и лазаньем</w:t>
            </w:r>
            <w:r w:rsidRPr="00E36B12">
              <w:rPr>
                <w:sz w:val="28"/>
                <w:szCs w:val="28"/>
              </w:rPr>
              <w:t xml:space="preserve"> </w:t>
            </w:r>
            <w:r w:rsidRPr="00E36B12">
              <w:rPr>
                <w:rStyle w:val="FontStyle207"/>
                <w:rFonts w:cs="Times New Roman"/>
              </w:rPr>
              <w:t>«</w:t>
            </w:r>
            <w:r w:rsidRPr="00E406C5">
              <w:rPr>
                <w:rStyle w:val="FontStyle207"/>
                <w:rFonts w:ascii="Times New Roman" w:hAnsi="Times New Roman" w:cs="Times New Roman"/>
              </w:rPr>
              <w:t>Пастух и стадо»</w:t>
            </w:r>
          </w:p>
        </w:tc>
        <w:tc>
          <w:tcPr>
            <w:tcW w:w="5328" w:type="dxa"/>
            <w:tcBorders>
              <w:top w:val="single" w:sz="4" w:space="0" w:color="auto"/>
              <w:left w:val="single" w:sz="4" w:space="0" w:color="auto"/>
              <w:bottom w:val="single" w:sz="4" w:space="0" w:color="auto"/>
              <w:right w:val="single" w:sz="4" w:space="0" w:color="auto"/>
            </w:tcBorders>
            <w:hideMark/>
          </w:tcPr>
          <w:p w:rsidR="00C76F9D" w:rsidRPr="00901154" w:rsidRDefault="00C76F9D" w:rsidP="00AC393E">
            <w:pPr>
              <w:pStyle w:val="Style11"/>
              <w:widowControl/>
              <w:spacing w:line="240" w:lineRule="auto"/>
              <w:ind w:firstLine="709"/>
              <w:rPr>
                <w:rFonts w:ascii="Times New Roman" w:hAnsi="Times New Roman" w:cs="Times New Roman"/>
                <w:sz w:val="28"/>
                <w:szCs w:val="28"/>
              </w:rPr>
            </w:pPr>
            <w:r w:rsidRPr="00901154">
              <w:rPr>
                <w:rStyle w:val="FontStyle207"/>
                <w:rFonts w:ascii="Times New Roman" w:hAnsi="Times New Roman" w:cs="Times New Roman"/>
                <w:sz w:val="28"/>
                <w:szCs w:val="28"/>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w:t>
            </w:r>
            <w:r w:rsidRPr="00901154">
              <w:rPr>
                <w:rStyle w:val="FontStyle202"/>
                <w:rFonts w:ascii="Times New Roman" w:hAnsi="Times New Roman" w:cs="Times New Roman"/>
                <w:b w:val="0"/>
                <w:sz w:val="28"/>
                <w:szCs w:val="28"/>
              </w:rPr>
              <w:t>и</w:t>
            </w:r>
            <w:r w:rsidRPr="00901154">
              <w:rPr>
                <w:rStyle w:val="FontStyle202"/>
                <w:rFonts w:ascii="Times New Roman" w:hAnsi="Times New Roman" w:cs="Times New Roman"/>
                <w:sz w:val="28"/>
                <w:szCs w:val="28"/>
              </w:rPr>
              <w:t xml:space="preserve"> </w:t>
            </w:r>
            <w:r w:rsidRPr="00901154">
              <w:rPr>
                <w:rStyle w:val="FontStyle207"/>
                <w:rFonts w:ascii="Times New Roman" w:hAnsi="Times New Roman" w:cs="Times New Roman"/>
                <w:sz w:val="28"/>
                <w:szCs w:val="28"/>
              </w:rPr>
              <w:t>левым боком вперед. Пролезание в обруч, перелезание через бревно, гимнастическую скамейку. Лазанье по гим</w:t>
            </w:r>
            <w:r w:rsidRPr="00901154">
              <w:rPr>
                <w:rStyle w:val="FontStyle207"/>
                <w:rFonts w:ascii="Times New Roman" w:hAnsi="Times New Roman" w:cs="Times New Roman"/>
                <w:sz w:val="28"/>
                <w:szCs w:val="28"/>
              </w:rPr>
              <w:softHyphen/>
              <w:t>настической стенке (перелезание с одного пролета на другой вправо и влево).</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На ориентировку в пространстве</w:t>
            </w:r>
          </w:p>
          <w:p w:rsidR="00C76F9D" w:rsidRPr="00E36B12" w:rsidRDefault="00C76F9D" w:rsidP="00AC393E">
            <w:pPr>
              <w:pStyle w:val="Style29"/>
              <w:widowControl/>
              <w:ind w:firstLine="709"/>
              <w:jc w:val="both"/>
              <w:rPr>
                <w:rStyle w:val="FontStyle207"/>
                <w:rFonts w:cs="Times New Roman"/>
              </w:rPr>
            </w:pPr>
            <w:r>
              <w:rPr>
                <w:rStyle w:val="FontStyle207"/>
                <w:rFonts w:cs="Times New Roman"/>
              </w:rPr>
              <w:t>«</w:t>
            </w:r>
            <w:r w:rsidRPr="00E406C5">
              <w:rPr>
                <w:rStyle w:val="FontStyle207"/>
                <w:rFonts w:ascii="Times New Roman" w:hAnsi="Times New Roman" w:cs="Times New Roman"/>
              </w:rPr>
              <w:t>Прятки».</w:t>
            </w:r>
          </w:p>
          <w:p w:rsidR="00C76F9D" w:rsidRPr="00E36B12" w:rsidRDefault="00C76F9D" w:rsidP="00AC393E">
            <w:pPr>
              <w:spacing w:after="200" w:line="276" w:lineRule="auto"/>
              <w:rPr>
                <w:sz w:val="28"/>
                <w:szCs w:val="28"/>
                <w:lang w:eastAsia="en-US"/>
              </w:rPr>
            </w:pPr>
          </w:p>
        </w:tc>
        <w:tc>
          <w:tcPr>
            <w:tcW w:w="5328" w:type="dxa"/>
            <w:tcBorders>
              <w:top w:val="single" w:sz="4" w:space="0" w:color="auto"/>
              <w:left w:val="single" w:sz="4" w:space="0" w:color="auto"/>
              <w:bottom w:val="single" w:sz="4" w:space="0" w:color="auto"/>
              <w:right w:val="single" w:sz="4" w:space="0" w:color="auto"/>
            </w:tcBorders>
            <w:hideMark/>
          </w:tcPr>
          <w:p w:rsidR="00C76F9D" w:rsidRPr="00F321BC" w:rsidRDefault="00C76F9D" w:rsidP="00AC393E">
            <w:pPr>
              <w:spacing w:after="200" w:line="276" w:lineRule="auto"/>
              <w:jc w:val="center"/>
              <w:rPr>
                <w:sz w:val="28"/>
                <w:szCs w:val="28"/>
                <w:lang w:eastAsia="en-US"/>
              </w:rPr>
            </w:pPr>
            <w:r w:rsidRPr="00F321BC">
              <w:rPr>
                <w:sz w:val="28"/>
                <w:szCs w:val="28"/>
              </w:rPr>
              <w:t>Совершенствовать умение ориентироваться в пространстве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F321BC" w:rsidRDefault="00C76F9D" w:rsidP="00AC393E">
            <w:pPr>
              <w:spacing w:after="200" w:line="276" w:lineRule="auto"/>
              <w:jc w:val="center"/>
              <w:rPr>
                <w:sz w:val="28"/>
                <w:szCs w:val="28"/>
                <w:lang w:val="en-US" w:eastAsia="en-US"/>
              </w:rPr>
            </w:pPr>
            <w:r w:rsidRPr="00F321BC">
              <w:rPr>
                <w:b/>
                <w:sz w:val="28"/>
                <w:szCs w:val="28"/>
              </w:rPr>
              <w:t>Сюжетно</w:t>
            </w:r>
            <w:r w:rsidRPr="00F321BC">
              <w:rPr>
                <w:b/>
                <w:sz w:val="28"/>
                <w:szCs w:val="28"/>
                <w:lang w:val="en-US"/>
              </w:rPr>
              <w:t xml:space="preserve"> </w:t>
            </w:r>
            <w:r w:rsidRPr="00F321BC">
              <w:rPr>
                <w:b/>
                <w:sz w:val="28"/>
                <w:szCs w:val="28"/>
              </w:rPr>
              <w:t>ролевые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«Строительство»</w:t>
            </w:r>
          </w:p>
          <w:p w:rsidR="00C76F9D" w:rsidRPr="00E36B12" w:rsidRDefault="00C76F9D" w:rsidP="00AC393E">
            <w:pPr>
              <w:jc w:val="center"/>
              <w:rPr>
                <w:sz w:val="28"/>
                <w:szCs w:val="28"/>
              </w:rPr>
            </w:pPr>
            <w:r w:rsidRPr="00E36B12">
              <w:rPr>
                <w:sz w:val="28"/>
                <w:szCs w:val="28"/>
              </w:rPr>
              <w:t>«Магазин»</w:t>
            </w:r>
          </w:p>
          <w:p w:rsidR="00C76F9D" w:rsidRPr="00E36B12" w:rsidRDefault="00C76F9D" w:rsidP="00AC393E">
            <w:pPr>
              <w:spacing w:after="200" w:line="276" w:lineRule="auto"/>
              <w:jc w:val="center"/>
              <w:rPr>
                <w:sz w:val="28"/>
                <w:szCs w:val="28"/>
                <w:lang w:eastAsia="en-US"/>
              </w:rPr>
            </w:pPr>
            <w:r w:rsidRPr="00E36B12">
              <w:rPr>
                <w:sz w:val="28"/>
                <w:szCs w:val="28"/>
              </w:rPr>
              <w:t>«Шоферы»</w:t>
            </w:r>
          </w:p>
        </w:tc>
        <w:tc>
          <w:tcPr>
            <w:tcW w:w="5328" w:type="dxa"/>
            <w:tcBorders>
              <w:top w:val="single" w:sz="4" w:space="0" w:color="auto"/>
              <w:left w:val="single" w:sz="4" w:space="0" w:color="auto"/>
              <w:bottom w:val="single" w:sz="4" w:space="0" w:color="auto"/>
              <w:right w:val="single" w:sz="4" w:space="0" w:color="auto"/>
            </w:tcBorders>
            <w:hideMark/>
          </w:tcPr>
          <w:p w:rsidR="00C76F9D" w:rsidRPr="00F321BC" w:rsidRDefault="00C76F9D" w:rsidP="00AC393E">
            <w:pPr>
              <w:rPr>
                <w:sz w:val="28"/>
                <w:szCs w:val="28"/>
              </w:rPr>
            </w:pPr>
            <w:proofErr w:type="gramStart"/>
            <w:r w:rsidRPr="00F321BC">
              <w:rPr>
                <w:sz w:val="28"/>
                <w:szCs w:val="28"/>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roofErr w:type="gramEnd"/>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sidRPr="00E36B12">
              <w:rPr>
                <w:b/>
                <w:sz w:val="28"/>
                <w:szCs w:val="28"/>
              </w:rPr>
              <w:t>Театрализованные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«Маша и медведь»</w:t>
            </w:r>
          </w:p>
          <w:p w:rsidR="00C76F9D" w:rsidRPr="00E36B12" w:rsidRDefault="00C76F9D" w:rsidP="00AC393E">
            <w:pPr>
              <w:spacing w:after="200" w:line="276" w:lineRule="auto"/>
              <w:jc w:val="center"/>
              <w:rPr>
                <w:sz w:val="28"/>
                <w:szCs w:val="28"/>
                <w:lang w:val="en-US" w:eastAsia="en-US"/>
              </w:rPr>
            </w:pPr>
            <w:r w:rsidRPr="00E36B12">
              <w:rPr>
                <w:sz w:val="28"/>
                <w:szCs w:val="28"/>
              </w:rPr>
              <w:t>«Теремок»</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sidRPr="00E36B12">
              <w:rPr>
                <w:b/>
                <w:sz w:val="28"/>
                <w:szCs w:val="28"/>
              </w:rPr>
              <w:t>Дидактические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«Чего не стало?»</w:t>
            </w:r>
          </w:p>
          <w:p w:rsidR="00C76F9D" w:rsidRPr="00E36B12" w:rsidRDefault="00C76F9D" w:rsidP="00AC393E">
            <w:pPr>
              <w:jc w:val="center"/>
              <w:rPr>
                <w:sz w:val="28"/>
                <w:szCs w:val="28"/>
              </w:rPr>
            </w:pPr>
            <w:r w:rsidRPr="00E36B12">
              <w:rPr>
                <w:sz w:val="28"/>
                <w:szCs w:val="28"/>
              </w:rPr>
              <w:t>«Наша посуда»</w:t>
            </w:r>
          </w:p>
          <w:p w:rsidR="00C76F9D" w:rsidRPr="00E36B12" w:rsidRDefault="00C76F9D" w:rsidP="00AC393E">
            <w:pPr>
              <w:spacing w:after="200" w:line="276" w:lineRule="auto"/>
              <w:jc w:val="center"/>
              <w:rPr>
                <w:sz w:val="28"/>
                <w:szCs w:val="28"/>
                <w:lang w:val="en-US" w:eastAsia="en-US"/>
              </w:rPr>
            </w:pPr>
            <w:r w:rsidRPr="00E36B12">
              <w:rPr>
                <w:sz w:val="28"/>
                <w:szCs w:val="28"/>
              </w:rPr>
              <w:t>«Что изменилось?»</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w:t>
            </w:r>
          </w:p>
        </w:tc>
      </w:tr>
      <w:tr w:rsidR="00C76F9D" w:rsidRPr="00E36B12" w:rsidTr="00AC393E">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spacing w:after="200" w:line="276" w:lineRule="auto"/>
              <w:jc w:val="center"/>
              <w:rPr>
                <w:b/>
                <w:sz w:val="28"/>
                <w:szCs w:val="28"/>
                <w:lang w:eastAsia="en-US"/>
              </w:rPr>
            </w:pPr>
            <w:r w:rsidRPr="00E36B12">
              <w:rPr>
                <w:b/>
                <w:sz w:val="28"/>
                <w:szCs w:val="28"/>
                <w:lang w:val="en-US"/>
              </w:rPr>
              <w:t>2</w:t>
            </w: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Pr>
                <w:b/>
                <w:sz w:val="28"/>
                <w:szCs w:val="28"/>
              </w:rPr>
              <w:t>П</w:t>
            </w:r>
            <w:r w:rsidRPr="00E36B12">
              <w:rPr>
                <w:b/>
                <w:sz w:val="28"/>
                <w:szCs w:val="28"/>
              </w:rPr>
              <w:t>одвижные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бегом.</w:t>
            </w:r>
          </w:p>
          <w:p w:rsidR="00C76F9D" w:rsidRPr="00E36B12" w:rsidRDefault="00C76F9D" w:rsidP="00AC393E">
            <w:pPr>
              <w:rPr>
                <w:sz w:val="28"/>
                <w:szCs w:val="28"/>
              </w:rPr>
            </w:pPr>
            <w:r w:rsidRPr="00E36B12">
              <w:rPr>
                <w:sz w:val="28"/>
                <w:szCs w:val="28"/>
              </w:rPr>
              <w:t>«Птичка и кошка»</w:t>
            </w:r>
            <w:r>
              <w:rPr>
                <w:sz w:val="28"/>
                <w:szCs w:val="28"/>
              </w:rPr>
              <w:t>, «</w:t>
            </w:r>
            <w:r w:rsidRPr="00E36B12">
              <w:rPr>
                <w:sz w:val="28"/>
                <w:szCs w:val="28"/>
              </w:rPr>
              <w:t>Найди себе пару</w:t>
            </w:r>
            <w:r>
              <w:rPr>
                <w:sz w:val="28"/>
                <w:szCs w:val="28"/>
              </w:rPr>
              <w:t>»,</w:t>
            </w:r>
            <w:r w:rsidRPr="00E36B12">
              <w:rPr>
                <w:sz w:val="28"/>
                <w:szCs w:val="28"/>
              </w:rPr>
              <w:t xml:space="preserve"> «Лошадки</w:t>
            </w:r>
            <w:r>
              <w:rPr>
                <w:sz w:val="28"/>
                <w:szCs w:val="28"/>
              </w:rPr>
              <w:t>».</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b/>
                <w:sz w:val="28"/>
                <w:szCs w:val="28"/>
                <w:lang w:eastAsia="en-US"/>
              </w:rPr>
            </w:pPr>
            <w:r>
              <w:rPr>
                <w:sz w:val="28"/>
                <w:szCs w:val="28"/>
              </w:rPr>
              <w:t>Б</w:t>
            </w:r>
            <w:r w:rsidRPr="00E36B12">
              <w:rPr>
                <w:sz w:val="28"/>
                <w:szCs w:val="28"/>
              </w:rPr>
              <w:t>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b/>
                <w:sz w:val="28"/>
                <w:szCs w:val="28"/>
              </w:rPr>
              <w:t>С прыжками</w:t>
            </w:r>
            <w:r w:rsidRPr="00E36B12">
              <w:rPr>
                <w:sz w:val="28"/>
                <w:szCs w:val="28"/>
              </w:rPr>
              <w:t xml:space="preserve"> </w:t>
            </w:r>
          </w:p>
          <w:p w:rsidR="00C76F9D" w:rsidRPr="00E406C5" w:rsidRDefault="00C76F9D" w:rsidP="00AC393E">
            <w:pPr>
              <w:spacing w:after="200" w:line="276" w:lineRule="auto"/>
              <w:jc w:val="center"/>
              <w:rPr>
                <w:sz w:val="28"/>
                <w:szCs w:val="28"/>
                <w:lang w:eastAsia="en-US"/>
              </w:rPr>
            </w:pPr>
            <w:r w:rsidRPr="00E406C5">
              <w:rPr>
                <w:rStyle w:val="FontStyle207"/>
                <w:rFonts w:ascii="Times New Roman" w:hAnsi="Times New Roman" w:cs="Times New Roman"/>
              </w:rPr>
              <w:t>«Лиса в курятнике»,</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sz w:val="28"/>
                <w:szCs w:val="28"/>
                <w:lang w:eastAsia="en-US"/>
              </w:rPr>
            </w:pPr>
            <w:r>
              <w:rPr>
                <w:sz w:val="28"/>
                <w:szCs w:val="28"/>
              </w:rPr>
              <w:t>Ч</w:t>
            </w:r>
            <w:r w:rsidRPr="00E36B12">
              <w:rPr>
                <w:sz w:val="28"/>
                <w:szCs w:val="28"/>
              </w:rPr>
              <w:t>ерез линию, шнур, через 4–6 линий (поочередно через каждую); через предметы (высота 5 см)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бросанием и ловлей мяча</w:t>
            </w:r>
          </w:p>
          <w:p w:rsidR="00C76F9D" w:rsidRPr="00E406C5" w:rsidRDefault="00C76F9D" w:rsidP="00AC393E">
            <w:pPr>
              <w:pStyle w:val="Style90"/>
              <w:widowControl/>
              <w:spacing w:line="240" w:lineRule="auto"/>
              <w:rPr>
                <w:rStyle w:val="FontStyle207"/>
                <w:rFonts w:ascii="Times New Roman" w:hAnsi="Times New Roman" w:cs="Times New Roman"/>
              </w:rPr>
            </w:pPr>
            <w:r w:rsidRPr="00E406C5">
              <w:rPr>
                <w:rStyle w:val="FontStyle207"/>
                <w:rFonts w:ascii="Times New Roman" w:hAnsi="Times New Roman" w:cs="Times New Roman"/>
              </w:rPr>
              <w:t>«Мяч через сетку».</w:t>
            </w:r>
          </w:p>
          <w:p w:rsidR="00C76F9D" w:rsidRPr="00E36B12" w:rsidRDefault="00C76F9D" w:rsidP="00AC393E">
            <w:pPr>
              <w:spacing w:after="200" w:line="276" w:lineRule="auto"/>
              <w:jc w:val="center"/>
              <w:rPr>
                <w:sz w:val="28"/>
                <w:szCs w:val="28"/>
                <w:lang w:eastAsia="en-US"/>
              </w:rPr>
            </w:pP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b/>
                <w:sz w:val="28"/>
                <w:szCs w:val="28"/>
                <w:lang w:eastAsia="en-US"/>
              </w:rPr>
            </w:pPr>
            <w:r w:rsidRPr="00E36B12">
              <w:rPr>
                <w:sz w:val="28"/>
                <w:szCs w:val="28"/>
              </w:rPr>
              <w:t>Бросание мяча вверх, вниз, об пол (землю), ловля его (2–3 раза подряд).</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sz w:val="28"/>
                <w:szCs w:val="28"/>
              </w:rPr>
              <w:t>С подлезанием и лазаньем</w:t>
            </w:r>
            <w:r w:rsidRPr="00E36B12">
              <w:rPr>
                <w:b/>
                <w:i/>
                <w:sz w:val="28"/>
                <w:szCs w:val="28"/>
              </w:rPr>
              <w:t xml:space="preserve"> </w:t>
            </w:r>
          </w:p>
          <w:p w:rsidR="00C76F9D" w:rsidRPr="00E406C5" w:rsidRDefault="00C76F9D" w:rsidP="00AC393E">
            <w:pPr>
              <w:pStyle w:val="Style90"/>
              <w:widowControl/>
              <w:spacing w:line="240" w:lineRule="auto"/>
              <w:ind w:firstLine="709"/>
              <w:jc w:val="left"/>
              <w:rPr>
                <w:rFonts w:ascii="Times New Roman" w:hAnsi="Times New Roman" w:cs="Times New Roman"/>
                <w:b/>
                <w:bCs/>
                <w:sz w:val="28"/>
                <w:szCs w:val="28"/>
              </w:rPr>
            </w:pPr>
            <w:r w:rsidRPr="00E406C5">
              <w:rPr>
                <w:rStyle w:val="FontStyle207"/>
                <w:rFonts w:ascii="Times New Roman" w:hAnsi="Times New Roman" w:cs="Times New Roman"/>
              </w:rPr>
              <w:t>«Котята и щенята»</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Pr>
                <w:sz w:val="28"/>
                <w:szCs w:val="28"/>
              </w:rPr>
              <w:t>П</w:t>
            </w:r>
            <w:r w:rsidRPr="00E36B12">
              <w:rPr>
                <w:sz w:val="28"/>
                <w:szCs w:val="28"/>
              </w:rPr>
              <w:t>ролезание в обруч; перелезание через бревно</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На ориентировку в пространстве</w:t>
            </w:r>
          </w:p>
          <w:p w:rsidR="00C76F9D" w:rsidRPr="00E406C5" w:rsidRDefault="00C76F9D" w:rsidP="00AC393E">
            <w:pPr>
              <w:spacing w:after="200" w:line="276" w:lineRule="auto"/>
              <w:jc w:val="center"/>
              <w:rPr>
                <w:sz w:val="28"/>
                <w:szCs w:val="28"/>
                <w:lang w:eastAsia="en-US"/>
              </w:rPr>
            </w:pPr>
            <w:r w:rsidRPr="00E406C5">
              <w:rPr>
                <w:rStyle w:val="FontStyle207"/>
                <w:rFonts w:ascii="Times New Roman" w:hAnsi="Times New Roman" w:cs="Times New Roman"/>
              </w:rPr>
              <w:t>«Кто ушел?»,</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rPr>
                <w:sz w:val="28"/>
                <w:szCs w:val="28"/>
                <w:lang w:eastAsia="en-US"/>
              </w:rPr>
            </w:pPr>
            <w:r w:rsidRPr="00E36B12">
              <w:rPr>
                <w:sz w:val="28"/>
                <w:szCs w:val="28"/>
              </w:rPr>
              <w:t>Воспитывать у детей умение соблюдать элементарные правила, согласовывать движения, ориентироваться в пространстве.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Сюжетно</w:t>
            </w:r>
            <w:r w:rsidRPr="00E36B12">
              <w:rPr>
                <w:b/>
                <w:sz w:val="28"/>
                <w:szCs w:val="28"/>
                <w:lang w:val="en-US"/>
              </w:rPr>
              <w:t xml:space="preserve"> </w:t>
            </w:r>
            <w:r w:rsidRPr="00E36B12">
              <w:rPr>
                <w:b/>
                <w:sz w:val="28"/>
                <w:szCs w:val="28"/>
              </w:rPr>
              <w:t>ролевые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«Семья»</w:t>
            </w:r>
          </w:p>
          <w:p w:rsidR="00C76F9D" w:rsidRPr="00E36B12" w:rsidRDefault="00C76F9D" w:rsidP="00AC393E">
            <w:pPr>
              <w:jc w:val="center"/>
              <w:rPr>
                <w:sz w:val="28"/>
                <w:szCs w:val="28"/>
              </w:rPr>
            </w:pPr>
            <w:r w:rsidRPr="00E36B12">
              <w:rPr>
                <w:sz w:val="28"/>
                <w:szCs w:val="28"/>
              </w:rPr>
              <w:t>«Больница»</w:t>
            </w:r>
          </w:p>
          <w:p w:rsidR="00C76F9D" w:rsidRPr="00E36B12" w:rsidRDefault="00C76F9D" w:rsidP="00AC393E">
            <w:pPr>
              <w:spacing w:after="200" w:line="276" w:lineRule="auto"/>
              <w:jc w:val="center"/>
              <w:rPr>
                <w:sz w:val="28"/>
                <w:szCs w:val="28"/>
                <w:lang w:eastAsia="en-US"/>
              </w:rPr>
            </w:pPr>
            <w:r w:rsidRPr="00E36B12">
              <w:rPr>
                <w:sz w:val="28"/>
                <w:szCs w:val="28"/>
              </w:rPr>
              <w:t>«Куклы»</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Театрализованные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«Волк и козлята»,</w:t>
            </w:r>
          </w:p>
          <w:p w:rsidR="00C76F9D" w:rsidRPr="00E36B12" w:rsidRDefault="00C76F9D" w:rsidP="00AC393E">
            <w:pPr>
              <w:spacing w:after="200" w:line="276" w:lineRule="auto"/>
              <w:jc w:val="center"/>
              <w:rPr>
                <w:sz w:val="28"/>
                <w:szCs w:val="28"/>
                <w:lang w:eastAsia="en-US"/>
              </w:rPr>
            </w:pPr>
            <w:r w:rsidRPr="00E36B12">
              <w:rPr>
                <w:sz w:val="28"/>
                <w:szCs w:val="28"/>
              </w:rPr>
              <w:t>«Заюшкина избушка»</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roofErr w:type="gramStart"/>
            <w:r w:rsidRPr="00E36B12">
              <w:rPr>
                <w:sz w:val="28"/>
                <w:szCs w:val="28"/>
              </w:rPr>
              <w:t>.З</w:t>
            </w:r>
            <w:proofErr w:type="gramEnd"/>
            <w:r w:rsidRPr="00E36B12">
              <w:rPr>
                <w:sz w:val="28"/>
                <w:szCs w:val="28"/>
              </w:rPr>
              <w:t>накомить детей с приемами вождения настольных кукол.</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Дидактические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lang w:eastAsia="en-US"/>
              </w:rPr>
            </w:pPr>
            <w:r w:rsidRPr="00E36B12">
              <w:rPr>
                <w:sz w:val="28"/>
                <w:szCs w:val="28"/>
              </w:rPr>
              <w:t xml:space="preserve">«Игрушки» </w:t>
            </w:r>
          </w:p>
          <w:p w:rsidR="00C76F9D" w:rsidRPr="00E36B12" w:rsidRDefault="00C76F9D" w:rsidP="00AC393E">
            <w:pPr>
              <w:rPr>
                <w:sz w:val="28"/>
                <w:szCs w:val="28"/>
              </w:rPr>
            </w:pPr>
            <w:r w:rsidRPr="00E36B12">
              <w:rPr>
                <w:sz w:val="28"/>
                <w:szCs w:val="28"/>
              </w:rPr>
              <w:t xml:space="preserve">«Легкий </w:t>
            </w:r>
            <w:proofErr w:type="gramStart"/>
            <w:r w:rsidRPr="00E36B12">
              <w:rPr>
                <w:sz w:val="28"/>
                <w:szCs w:val="28"/>
              </w:rPr>
              <w:t>—т</w:t>
            </w:r>
            <w:proofErr w:type="gramEnd"/>
            <w:r w:rsidRPr="00E36B12">
              <w:rPr>
                <w:sz w:val="28"/>
                <w:szCs w:val="28"/>
              </w:rPr>
              <w:t>яжелый»</w:t>
            </w:r>
          </w:p>
          <w:p w:rsidR="00C76F9D" w:rsidRPr="00E36B12" w:rsidRDefault="00C76F9D" w:rsidP="00AC393E">
            <w:pPr>
              <w:rPr>
                <w:sz w:val="28"/>
                <w:szCs w:val="28"/>
              </w:rPr>
            </w:pPr>
            <w:r w:rsidRPr="00E36B12">
              <w:rPr>
                <w:sz w:val="28"/>
                <w:szCs w:val="28"/>
              </w:rPr>
              <w:t>«Построим домик для матрешки»</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Учить собирать картинку из 4–6 частей</w:t>
            </w:r>
          </w:p>
        </w:tc>
      </w:tr>
      <w:tr w:rsidR="00C76F9D" w:rsidRPr="00E36B12" w:rsidTr="00AC393E">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spacing w:after="200" w:line="276" w:lineRule="auto"/>
              <w:jc w:val="center"/>
              <w:rPr>
                <w:b/>
                <w:sz w:val="28"/>
                <w:szCs w:val="28"/>
                <w:lang w:eastAsia="en-US"/>
              </w:rPr>
            </w:pPr>
            <w:r w:rsidRPr="00E36B12">
              <w:rPr>
                <w:b/>
                <w:sz w:val="28"/>
                <w:szCs w:val="28"/>
              </w:rPr>
              <w:t>3</w:t>
            </w: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val="en-US" w:eastAsia="en-US"/>
              </w:rPr>
            </w:pPr>
            <w:r w:rsidRPr="00E36B12">
              <w:rPr>
                <w:b/>
                <w:sz w:val="28"/>
                <w:szCs w:val="28"/>
              </w:rPr>
              <w:t>подвижные</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бегом.</w:t>
            </w:r>
          </w:p>
          <w:p w:rsidR="00C76F9D" w:rsidRPr="00E36B12" w:rsidRDefault="00C76F9D" w:rsidP="00AC393E">
            <w:pPr>
              <w:spacing w:after="200" w:line="276" w:lineRule="auto"/>
              <w:jc w:val="center"/>
              <w:rPr>
                <w:sz w:val="28"/>
                <w:szCs w:val="28"/>
                <w:lang w:eastAsia="en-US"/>
              </w:rPr>
            </w:pPr>
            <w:r>
              <w:rPr>
                <w:sz w:val="28"/>
                <w:szCs w:val="28"/>
              </w:rPr>
              <w:t>«</w:t>
            </w:r>
            <w:r w:rsidRPr="00E36B12">
              <w:rPr>
                <w:sz w:val="28"/>
                <w:szCs w:val="28"/>
              </w:rPr>
              <w:t>Позвони в погремушку</w:t>
            </w:r>
            <w:r>
              <w:rPr>
                <w:sz w:val="28"/>
                <w:szCs w:val="28"/>
              </w:rPr>
              <w:t>»,</w:t>
            </w:r>
            <w:r w:rsidRPr="00E36B12">
              <w:rPr>
                <w:sz w:val="28"/>
                <w:szCs w:val="28"/>
              </w:rPr>
              <w:t xml:space="preserve"> </w:t>
            </w:r>
            <w:r>
              <w:rPr>
                <w:sz w:val="28"/>
                <w:szCs w:val="28"/>
              </w:rPr>
              <w:t>«</w:t>
            </w:r>
            <w:r w:rsidRPr="00E36B12">
              <w:rPr>
                <w:sz w:val="28"/>
                <w:szCs w:val="28"/>
              </w:rPr>
              <w:t>Бездомный заяц</w:t>
            </w:r>
            <w:r>
              <w:rPr>
                <w:sz w:val="28"/>
                <w:szCs w:val="28"/>
              </w:rPr>
              <w:t>»,</w:t>
            </w:r>
            <w:r w:rsidRPr="00E36B12">
              <w:rPr>
                <w:sz w:val="28"/>
                <w:szCs w:val="28"/>
              </w:rPr>
              <w:t xml:space="preserve"> </w:t>
            </w:r>
            <w:r>
              <w:rPr>
                <w:sz w:val="28"/>
                <w:szCs w:val="28"/>
              </w:rPr>
              <w:t>«</w:t>
            </w:r>
            <w:r w:rsidRPr="00E36B12">
              <w:rPr>
                <w:sz w:val="28"/>
                <w:szCs w:val="28"/>
              </w:rPr>
              <w:t>Ловишки»</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proofErr w:type="gramStart"/>
            <w:r w:rsidRPr="00E36B12">
              <w:rPr>
                <w:sz w:val="28"/>
                <w:szCs w:val="28"/>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w:t>
            </w:r>
            <w:proofErr w:type="gramEnd"/>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rPr>
            </w:pPr>
            <w:r w:rsidRPr="00E36B12">
              <w:rPr>
                <w:b/>
                <w:sz w:val="28"/>
                <w:szCs w:val="28"/>
              </w:rPr>
              <w:t>С прыжками</w:t>
            </w:r>
            <w:r w:rsidRPr="00E36B12">
              <w:rPr>
                <w:sz w:val="28"/>
                <w:szCs w:val="28"/>
              </w:rPr>
              <w:t xml:space="preserve"> </w:t>
            </w:r>
          </w:p>
          <w:p w:rsidR="00C76F9D" w:rsidRPr="00F321BC" w:rsidRDefault="00C76F9D" w:rsidP="00AC393E">
            <w:pPr>
              <w:pStyle w:val="Style89"/>
              <w:widowControl/>
              <w:spacing w:line="240" w:lineRule="auto"/>
              <w:ind w:firstLine="709"/>
              <w:rPr>
                <w:rStyle w:val="FontStyle244"/>
                <w:rFonts w:ascii="Times New Roman" w:hAnsi="Times New Roman" w:cs="Times New Roman"/>
                <w:sz w:val="28"/>
                <w:szCs w:val="28"/>
              </w:rPr>
            </w:pPr>
            <w:r w:rsidRPr="00F321BC">
              <w:rPr>
                <w:rStyle w:val="FontStyle207"/>
                <w:rFonts w:ascii="Times New Roman" w:hAnsi="Times New Roman" w:cs="Times New Roman"/>
              </w:rPr>
              <w:t>«Зайка серый умывается»</w:t>
            </w:r>
          </w:p>
          <w:p w:rsidR="00C76F9D" w:rsidRPr="00E36B12" w:rsidRDefault="00C76F9D" w:rsidP="00AC393E">
            <w:pPr>
              <w:spacing w:after="200" w:line="276" w:lineRule="auto"/>
              <w:jc w:val="center"/>
              <w:rPr>
                <w:b/>
                <w:sz w:val="28"/>
                <w:szCs w:val="28"/>
                <w:lang w:eastAsia="en-US"/>
              </w:rPr>
            </w:pP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sz w:val="28"/>
                <w:szCs w:val="28"/>
              </w:rPr>
              <w:t>в длину с места через две линии (расстояние между ними 25–30 см); в длину с места на расстояние не менее 40 см</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С бросанием и ловлей мяча</w:t>
            </w:r>
          </w:p>
          <w:p w:rsidR="00C76F9D" w:rsidRPr="00F321BC" w:rsidRDefault="00C76F9D" w:rsidP="00AC393E">
            <w:pPr>
              <w:spacing w:after="200" w:line="276" w:lineRule="auto"/>
              <w:jc w:val="center"/>
              <w:rPr>
                <w:b/>
                <w:sz w:val="28"/>
                <w:szCs w:val="28"/>
                <w:lang w:eastAsia="en-US"/>
              </w:rPr>
            </w:pPr>
            <w:r w:rsidRPr="00F321BC">
              <w:rPr>
                <w:rStyle w:val="FontStyle207"/>
                <w:rFonts w:ascii="Times New Roman" w:hAnsi="Times New Roman" w:cs="Times New Roman"/>
              </w:rPr>
              <w:t xml:space="preserve">«Подбрось </w:t>
            </w:r>
            <w:r>
              <w:rPr>
                <w:rStyle w:val="FontStyle207"/>
                <w:rFonts w:ascii="Times New Roman" w:hAnsi="Times New Roman" w:cs="Times New Roman"/>
              </w:rPr>
              <w:t>–</w:t>
            </w:r>
            <w:r w:rsidRPr="00F321BC">
              <w:rPr>
                <w:rStyle w:val="FontStyle207"/>
                <w:rFonts w:ascii="Times New Roman" w:hAnsi="Times New Roman" w:cs="Times New Roman"/>
              </w:rPr>
              <w:t xml:space="preserve"> поймай</w:t>
            </w:r>
            <w:r>
              <w:rPr>
                <w:rStyle w:val="FontStyle207"/>
                <w:rFonts w:ascii="Times New Roman" w:hAnsi="Times New Roman" w:cs="Times New Roman"/>
              </w:rPr>
              <w:t>»</w:t>
            </w:r>
          </w:p>
        </w:tc>
        <w:tc>
          <w:tcPr>
            <w:tcW w:w="5328" w:type="dxa"/>
            <w:tcBorders>
              <w:top w:val="single" w:sz="4" w:space="0" w:color="auto"/>
              <w:left w:val="single" w:sz="4" w:space="0" w:color="auto"/>
              <w:bottom w:val="single" w:sz="4" w:space="0" w:color="auto"/>
              <w:right w:val="single" w:sz="4" w:space="0" w:color="auto"/>
            </w:tcBorders>
          </w:tcPr>
          <w:p w:rsidR="00C76F9D" w:rsidRPr="00E36B12" w:rsidRDefault="00C76F9D" w:rsidP="00AC393E">
            <w:pPr>
              <w:rPr>
                <w:sz w:val="28"/>
                <w:szCs w:val="28"/>
              </w:rPr>
            </w:pPr>
            <w:r w:rsidRPr="00E36B12">
              <w:rPr>
                <w:sz w:val="28"/>
                <w:szCs w:val="28"/>
              </w:rPr>
              <w:t>Ловля мяча, брошенного воспитателем (расстояние 70–100 см)</w:t>
            </w:r>
          </w:p>
          <w:p w:rsidR="00C76F9D" w:rsidRPr="00E36B12" w:rsidRDefault="00C76F9D" w:rsidP="00AC393E">
            <w:pPr>
              <w:spacing w:after="200" w:line="276" w:lineRule="auto"/>
              <w:jc w:val="center"/>
              <w:rPr>
                <w:sz w:val="28"/>
                <w:szCs w:val="28"/>
                <w:lang w:eastAsia="en-US"/>
              </w:rPr>
            </w:pP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rPr>
            </w:pPr>
            <w:r w:rsidRPr="00E36B12">
              <w:rPr>
                <w:b/>
                <w:sz w:val="28"/>
                <w:szCs w:val="28"/>
              </w:rPr>
              <w:t>С подлезанием и лазаньем</w:t>
            </w:r>
            <w:r w:rsidRPr="00E36B12">
              <w:rPr>
                <w:sz w:val="28"/>
                <w:szCs w:val="28"/>
              </w:rPr>
              <w:t xml:space="preserve"> </w:t>
            </w:r>
            <w:r>
              <w:rPr>
                <w:sz w:val="28"/>
                <w:szCs w:val="28"/>
              </w:rPr>
              <w:t xml:space="preserve"> </w:t>
            </w:r>
            <w:r w:rsidRPr="00F321BC">
              <w:rPr>
                <w:rStyle w:val="FontStyle207"/>
                <w:rFonts w:ascii="Times New Roman" w:hAnsi="Times New Roman" w:cs="Times New Roman"/>
              </w:rPr>
              <w:t>«Перелет птиц»</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Ползание на четвереньках по прямой (расстояние 6 м), между предметами, вокруг них; подлезание под препятствие (высота 50 см), не касаясь руками пола</w:t>
            </w:r>
          </w:p>
        </w:tc>
      </w:tr>
      <w:tr w:rsidR="00C76F9D" w:rsidRPr="00E36B12" w:rsidTr="00AC393E">
        <w:tc>
          <w:tcPr>
            <w:tcW w:w="0" w:type="auto"/>
            <w:vMerge/>
            <w:tcBorders>
              <w:top w:val="single" w:sz="4" w:space="0" w:color="auto"/>
              <w:left w:val="single" w:sz="4" w:space="0" w:color="auto"/>
              <w:bottom w:val="single" w:sz="4" w:space="0" w:color="auto"/>
              <w:right w:val="single" w:sz="4" w:space="0" w:color="auto"/>
            </w:tcBorders>
            <w:vAlign w:val="center"/>
            <w:hideMark/>
          </w:tcPr>
          <w:p w:rsidR="00C76F9D" w:rsidRPr="00E36B12" w:rsidRDefault="00C76F9D" w:rsidP="00AC393E">
            <w:pPr>
              <w:rPr>
                <w:b/>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b/>
                <w:i/>
                <w:sz w:val="28"/>
                <w:szCs w:val="28"/>
                <w:lang w:eastAsia="en-US"/>
              </w:rPr>
            </w:pPr>
            <w:r w:rsidRPr="00E36B12">
              <w:rPr>
                <w:b/>
                <w:i/>
                <w:sz w:val="28"/>
                <w:szCs w:val="28"/>
              </w:rPr>
              <w:t>На ориентировку в пространстве</w:t>
            </w:r>
          </w:p>
          <w:p w:rsidR="00C76F9D" w:rsidRPr="00F321BC" w:rsidRDefault="00C76F9D" w:rsidP="00AC393E">
            <w:pPr>
              <w:spacing w:after="200" w:line="276" w:lineRule="auto"/>
              <w:jc w:val="center"/>
              <w:rPr>
                <w:b/>
                <w:sz w:val="28"/>
                <w:szCs w:val="28"/>
                <w:lang w:eastAsia="en-US"/>
              </w:rPr>
            </w:pPr>
            <w:r w:rsidRPr="00F321BC">
              <w:rPr>
                <w:rStyle w:val="FontStyle207"/>
                <w:rFonts w:ascii="Times New Roman" w:hAnsi="Times New Roman" w:cs="Times New Roman"/>
              </w:rPr>
              <w:t>«Найди, где спрятано»,</w:t>
            </w:r>
            <w:r w:rsidRPr="00F321BC">
              <w:rPr>
                <w:sz w:val="28"/>
                <w:szCs w:val="28"/>
              </w:rPr>
              <w:t xml:space="preserve"> </w:t>
            </w:r>
            <w:r w:rsidRPr="00F321BC">
              <w:rPr>
                <w:rStyle w:val="FontStyle207"/>
                <w:rFonts w:ascii="Times New Roman" w:hAnsi="Times New Roman" w:cs="Times New Roman"/>
              </w:rPr>
              <w:t>«Найди и промолчи</w:t>
            </w:r>
            <w:r>
              <w:rPr>
                <w:rStyle w:val="FontStyle207"/>
                <w:rFonts w:ascii="Times New Roman" w:hAnsi="Times New Roman" w:cs="Times New Roman"/>
              </w:rPr>
              <w:t>»</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sz w:val="28"/>
                <w:szCs w:val="28"/>
                <w:lang w:eastAsia="en-US"/>
              </w:rPr>
            </w:pPr>
            <w:r w:rsidRPr="00E36B12">
              <w:rPr>
                <w:sz w:val="28"/>
                <w:szCs w:val="28"/>
              </w:rPr>
              <w:t>Закрепление</w:t>
            </w:r>
          </w:p>
        </w:tc>
      </w:tr>
      <w:tr w:rsidR="00C76F9D" w:rsidRPr="00E36B12" w:rsidTr="00AC393E">
        <w:tc>
          <w:tcPr>
            <w:tcW w:w="1301" w:type="dxa"/>
            <w:vMerge w:val="restart"/>
            <w:tcBorders>
              <w:top w:val="nil"/>
              <w:left w:val="single" w:sz="4" w:space="0" w:color="auto"/>
              <w:bottom w:val="single" w:sz="4" w:space="0" w:color="auto"/>
              <w:right w:val="single" w:sz="4" w:space="0" w:color="auto"/>
            </w:tcBorders>
          </w:tcPr>
          <w:p w:rsidR="00C76F9D" w:rsidRPr="00E36B12" w:rsidRDefault="00C76F9D" w:rsidP="00AC393E">
            <w:pPr>
              <w:spacing w:after="200" w:line="276" w:lineRule="auto"/>
              <w:jc w:val="center"/>
              <w:rPr>
                <w:sz w:val="28"/>
                <w:szCs w:val="28"/>
                <w:lang w:val="en-US"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Сюжетно</w:t>
            </w:r>
            <w:r w:rsidRPr="00E36B12">
              <w:rPr>
                <w:b/>
                <w:sz w:val="28"/>
                <w:szCs w:val="28"/>
                <w:lang w:val="en-US"/>
              </w:rPr>
              <w:t xml:space="preserve"> </w:t>
            </w:r>
            <w:r w:rsidRPr="00E36B12">
              <w:rPr>
                <w:b/>
                <w:sz w:val="28"/>
                <w:szCs w:val="28"/>
              </w:rPr>
              <w:t>ролевые</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«Транспорт»</w:t>
            </w:r>
          </w:p>
          <w:p w:rsidR="00C76F9D" w:rsidRPr="00E36B12" w:rsidRDefault="00C76F9D" w:rsidP="00AC393E">
            <w:pPr>
              <w:jc w:val="center"/>
              <w:rPr>
                <w:sz w:val="28"/>
                <w:szCs w:val="28"/>
              </w:rPr>
            </w:pPr>
            <w:r w:rsidRPr="00E36B12">
              <w:rPr>
                <w:sz w:val="28"/>
                <w:szCs w:val="28"/>
              </w:rPr>
              <w:t>«Парикмахерская»</w:t>
            </w:r>
          </w:p>
          <w:p w:rsidR="00C76F9D" w:rsidRPr="00E36B12" w:rsidRDefault="00C76F9D" w:rsidP="00AC393E">
            <w:pPr>
              <w:spacing w:after="200" w:line="276" w:lineRule="auto"/>
              <w:jc w:val="center"/>
              <w:rPr>
                <w:sz w:val="28"/>
                <w:szCs w:val="28"/>
                <w:lang w:eastAsia="en-US"/>
              </w:rPr>
            </w:pPr>
            <w:r w:rsidRPr="00E36B12">
              <w:rPr>
                <w:sz w:val="28"/>
                <w:szCs w:val="28"/>
              </w:rPr>
              <w:lastRenderedPageBreak/>
              <w:t>«Поезд»</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lastRenderedPageBreak/>
              <w:t xml:space="preserve"> обогащению игрового опыта детей посредством объединения отдельных действий в единую сюжетную линию. </w:t>
            </w:r>
            <w:proofErr w:type="gramStart"/>
            <w:r w:rsidRPr="00E36B12">
              <w:rPr>
                <w:sz w:val="28"/>
                <w:szCs w:val="28"/>
              </w:rPr>
              <w:lastRenderedPageBreak/>
              <w:t>Развивать умение выбирать роль, выполнять в игре с игрушками несколько взаимосвязанных действий (готовить обед, накрывать на стол, кормить</w:t>
            </w:r>
            <w:proofErr w:type="gramEnd"/>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Театрализованные</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«Потешки да шутки»</w:t>
            </w:r>
          </w:p>
          <w:p w:rsidR="00C76F9D" w:rsidRPr="00E36B12" w:rsidRDefault="00C76F9D" w:rsidP="00AC393E">
            <w:pPr>
              <w:spacing w:after="200" w:line="276" w:lineRule="auto"/>
              <w:jc w:val="center"/>
              <w:rPr>
                <w:sz w:val="28"/>
                <w:szCs w:val="28"/>
                <w:lang w:eastAsia="en-US"/>
              </w:rPr>
            </w:pPr>
            <w:r w:rsidRPr="00E36B12">
              <w:rPr>
                <w:sz w:val="28"/>
                <w:szCs w:val="28"/>
              </w:rPr>
              <w:t>«Были-небылицы»,</w:t>
            </w:r>
          </w:p>
        </w:tc>
        <w:tc>
          <w:tcPr>
            <w:tcW w:w="5328"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rPr>
                <w:sz w:val="28"/>
                <w:szCs w:val="28"/>
              </w:rPr>
            </w:pPr>
            <w:r w:rsidRPr="00E36B12">
              <w:rPr>
                <w:sz w:val="28"/>
                <w:szCs w:val="28"/>
              </w:rPr>
              <w:t xml:space="preserve">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eastAsia="en-US"/>
              </w:rPr>
            </w:pPr>
          </w:p>
        </w:tc>
        <w:tc>
          <w:tcPr>
            <w:tcW w:w="8730" w:type="dxa"/>
            <w:gridSpan w:val="2"/>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spacing w:after="200" w:line="276" w:lineRule="auto"/>
              <w:jc w:val="center"/>
              <w:rPr>
                <w:b/>
                <w:sz w:val="28"/>
                <w:szCs w:val="28"/>
                <w:lang w:val="en-US" w:eastAsia="en-US"/>
              </w:rPr>
            </w:pPr>
            <w:r w:rsidRPr="00E36B12">
              <w:rPr>
                <w:b/>
                <w:sz w:val="28"/>
                <w:szCs w:val="28"/>
              </w:rPr>
              <w:t>Дидактические</w:t>
            </w:r>
          </w:p>
        </w:tc>
      </w:tr>
      <w:tr w:rsidR="00C76F9D" w:rsidRPr="00E36B12" w:rsidTr="00AC393E">
        <w:tc>
          <w:tcPr>
            <w:tcW w:w="0" w:type="auto"/>
            <w:vMerge/>
            <w:tcBorders>
              <w:top w:val="nil"/>
              <w:left w:val="single" w:sz="4" w:space="0" w:color="auto"/>
              <w:bottom w:val="single" w:sz="4" w:space="0" w:color="auto"/>
              <w:right w:val="single" w:sz="4" w:space="0" w:color="auto"/>
            </w:tcBorders>
            <w:vAlign w:val="center"/>
            <w:hideMark/>
          </w:tcPr>
          <w:p w:rsidR="00C76F9D" w:rsidRPr="00E36B12" w:rsidRDefault="00C76F9D" w:rsidP="00AC393E">
            <w:pPr>
              <w:rPr>
                <w:sz w:val="28"/>
                <w:szCs w:val="28"/>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C76F9D" w:rsidRPr="00E36B12" w:rsidRDefault="00C76F9D" w:rsidP="00AC393E">
            <w:pPr>
              <w:jc w:val="center"/>
              <w:rPr>
                <w:sz w:val="28"/>
                <w:szCs w:val="28"/>
                <w:lang w:eastAsia="en-US"/>
              </w:rPr>
            </w:pPr>
            <w:r w:rsidRPr="00E36B12">
              <w:rPr>
                <w:sz w:val="28"/>
                <w:szCs w:val="28"/>
              </w:rPr>
              <w:t>«Чудесный мешочек»,</w:t>
            </w:r>
          </w:p>
          <w:p w:rsidR="00C76F9D" w:rsidRPr="00E36B12" w:rsidRDefault="00C76F9D" w:rsidP="00AC393E">
            <w:pPr>
              <w:jc w:val="center"/>
              <w:rPr>
                <w:sz w:val="28"/>
                <w:szCs w:val="28"/>
              </w:rPr>
            </w:pPr>
            <w:r w:rsidRPr="00E36B12">
              <w:rPr>
                <w:sz w:val="28"/>
                <w:szCs w:val="28"/>
              </w:rPr>
              <w:t xml:space="preserve"> «Теплый </w:t>
            </w:r>
            <w:proofErr w:type="gramStart"/>
            <w:r w:rsidRPr="00E36B12">
              <w:rPr>
                <w:sz w:val="28"/>
                <w:szCs w:val="28"/>
              </w:rPr>
              <w:t>—х</w:t>
            </w:r>
            <w:proofErr w:type="gramEnd"/>
            <w:r w:rsidRPr="00E36B12">
              <w:rPr>
                <w:sz w:val="28"/>
                <w:szCs w:val="28"/>
              </w:rPr>
              <w:t>олодный»,</w:t>
            </w:r>
          </w:p>
          <w:p w:rsidR="00C76F9D" w:rsidRPr="00E36B12" w:rsidRDefault="00C76F9D" w:rsidP="00AC393E">
            <w:pPr>
              <w:jc w:val="center"/>
              <w:rPr>
                <w:sz w:val="28"/>
                <w:szCs w:val="28"/>
              </w:rPr>
            </w:pPr>
            <w:r w:rsidRPr="00E36B12">
              <w:rPr>
                <w:sz w:val="28"/>
                <w:szCs w:val="28"/>
              </w:rPr>
              <w:t>«</w:t>
            </w:r>
            <w:proofErr w:type="gramStart"/>
            <w:r w:rsidRPr="00E36B12">
              <w:rPr>
                <w:sz w:val="28"/>
                <w:szCs w:val="28"/>
              </w:rPr>
              <w:t>Большая-маленькая</w:t>
            </w:r>
            <w:proofErr w:type="gramEnd"/>
            <w:r w:rsidRPr="00E36B12">
              <w:rPr>
                <w:sz w:val="28"/>
                <w:szCs w:val="28"/>
              </w:rPr>
              <w:t>»</w:t>
            </w:r>
          </w:p>
          <w:p w:rsidR="00C76F9D" w:rsidRPr="00E36B12" w:rsidRDefault="00C76F9D" w:rsidP="00AC393E">
            <w:pPr>
              <w:spacing w:after="200" w:line="276" w:lineRule="auto"/>
              <w:jc w:val="center"/>
              <w:rPr>
                <w:b/>
                <w:sz w:val="28"/>
                <w:szCs w:val="28"/>
                <w:lang w:eastAsia="en-US"/>
              </w:rPr>
            </w:pPr>
            <w:r w:rsidRPr="00E36B12">
              <w:rPr>
                <w:sz w:val="28"/>
                <w:szCs w:val="28"/>
              </w:rPr>
              <w:t>« Собери фигурки»-</w:t>
            </w:r>
          </w:p>
        </w:tc>
        <w:tc>
          <w:tcPr>
            <w:tcW w:w="5328" w:type="dxa"/>
            <w:tcBorders>
              <w:top w:val="single" w:sz="4" w:space="0" w:color="auto"/>
              <w:left w:val="single" w:sz="4" w:space="0" w:color="auto"/>
              <w:bottom w:val="single" w:sz="4" w:space="0" w:color="auto"/>
              <w:right w:val="single" w:sz="4" w:space="0" w:color="auto"/>
            </w:tcBorders>
          </w:tcPr>
          <w:p w:rsidR="00C76F9D" w:rsidRPr="00E36B12" w:rsidRDefault="00C76F9D" w:rsidP="00AC393E">
            <w:pPr>
              <w:rPr>
                <w:sz w:val="28"/>
                <w:szCs w:val="28"/>
                <w:lang w:eastAsia="en-US"/>
              </w:rPr>
            </w:pPr>
            <w:r w:rsidRPr="00E36B12">
              <w:rPr>
                <w:sz w:val="28"/>
                <w:szCs w:val="28"/>
              </w:rPr>
              <w:t>В совместных дидактических играх учить детей выполнять постепенно усложняющиеся правила.</w:t>
            </w:r>
          </w:p>
          <w:p w:rsidR="00C76F9D" w:rsidRPr="00E36B12" w:rsidRDefault="00C76F9D" w:rsidP="00AC393E">
            <w:pPr>
              <w:spacing w:after="200" w:line="276" w:lineRule="auto"/>
              <w:rPr>
                <w:sz w:val="28"/>
                <w:szCs w:val="28"/>
                <w:lang w:eastAsia="en-US"/>
              </w:rPr>
            </w:pPr>
          </w:p>
        </w:tc>
      </w:tr>
    </w:tbl>
    <w:p w:rsidR="00B3146E" w:rsidRDefault="00B3146E" w:rsidP="00C76F9D">
      <w:pPr>
        <w:jc w:val="both"/>
        <w:rPr>
          <w:sz w:val="28"/>
          <w:szCs w:val="28"/>
        </w:rPr>
      </w:pPr>
    </w:p>
    <w:p w:rsidR="00373FEE" w:rsidRDefault="009A31FA" w:rsidP="00373FEE">
      <w:pPr>
        <w:rPr>
          <w:b/>
          <w:sz w:val="32"/>
          <w:szCs w:val="32"/>
        </w:rPr>
      </w:pPr>
      <w:r w:rsidRPr="00B3146E">
        <w:rPr>
          <w:b/>
          <w:sz w:val="28"/>
          <w:szCs w:val="28"/>
        </w:rPr>
        <w:t>3.1.4.</w:t>
      </w:r>
      <w:r w:rsidR="00373FEE" w:rsidRPr="00373FEE">
        <w:rPr>
          <w:b/>
          <w:sz w:val="32"/>
          <w:szCs w:val="32"/>
        </w:rPr>
        <w:t xml:space="preserve"> </w:t>
      </w:r>
      <w:r w:rsidR="00373FEE">
        <w:rPr>
          <w:b/>
          <w:sz w:val="32"/>
          <w:szCs w:val="32"/>
        </w:rPr>
        <w:t>Проектная деятельность</w:t>
      </w:r>
      <w:r w:rsidR="00D332DA">
        <w:rPr>
          <w:b/>
          <w:sz w:val="32"/>
          <w:szCs w:val="32"/>
        </w:rPr>
        <w:t xml:space="preserve"> </w:t>
      </w:r>
    </w:p>
    <w:p w:rsidR="0060769E" w:rsidRPr="00394D09" w:rsidRDefault="0060769E" w:rsidP="0060769E">
      <w:pPr>
        <w:tabs>
          <w:tab w:val="left" w:pos="1775"/>
        </w:tabs>
        <w:jc w:val="center"/>
        <w:rPr>
          <w:b/>
          <w:sz w:val="28"/>
          <w:szCs w:val="28"/>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5"/>
        <w:gridCol w:w="4906"/>
        <w:gridCol w:w="1417"/>
        <w:gridCol w:w="2236"/>
      </w:tblGrid>
      <w:tr w:rsidR="0060769E" w:rsidRPr="00394D09" w:rsidTr="00AC393E">
        <w:tc>
          <w:tcPr>
            <w:tcW w:w="1865" w:type="dxa"/>
            <w:shd w:val="clear" w:color="auto" w:fill="auto"/>
          </w:tcPr>
          <w:p w:rsidR="0060769E" w:rsidRPr="00394D09" w:rsidRDefault="0060769E" w:rsidP="00AC393E">
            <w:pPr>
              <w:tabs>
                <w:tab w:val="left" w:pos="1775"/>
              </w:tabs>
              <w:jc w:val="center"/>
              <w:rPr>
                <w:b/>
                <w:sz w:val="28"/>
                <w:szCs w:val="28"/>
              </w:rPr>
            </w:pPr>
            <w:r w:rsidRPr="00394D09">
              <w:rPr>
                <w:b/>
                <w:sz w:val="28"/>
                <w:szCs w:val="28"/>
              </w:rPr>
              <w:t>Тема</w:t>
            </w:r>
          </w:p>
        </w:tc>
        <w:tc>
          <w:tcPr>
            <w:tcW w:w="4906" w:type="dxa"/>
            <w:shd w:val="clear" w:color="auto" w:fill="auto"/>
          </w:tcPr>
          <w:p w:rsidR="0060769E" w:rsidRPr="00394D09" w:rsidRDefault="0060769E" w:rsidP="00AC393E">
            <w:pPr>
              <w:tabs>
                <w:tab w:val="left" w:pos="1775"/>
              </w:tabs>
              <w:jc w:val="center"/>
              <w:rPr>
                <w:b/>
                <w:sz w:val="28"/>
                <w:szCs w:val="28"/>
              </w:rPr>
            </w:pPr>
            <w:r w:rsidRPr="00394D09">
              <w:rPr>
                <w:b/>
                <w:sz w:val="28"/>
                <w:szCs w:val="28"/>
              </w:rPr>
              <w:t>Цель и  задачи</w:t>
            </w:r>
          </w:p>
        </w:tc>
        <w:tc>
          <w:tcPr>
            <w:tcW w:w="1417" w:type="dxa"/>
            <w:shd w:val="clear" w:color="auto" w:fill="auto"/>
          </w:tcPr>
          <w:p w:rsidR="0060769E" w:rsidRPr="00394D09" w:rsidRDefault="0060769E" w:rsidP="00AC393E">
            <w:pPr>
              <w:tabs>
                <w:tab w:val="left" w:pos="1775"/>
              </w:tabs>
              <w:jc w:val="center"/>
              <w:rPr>
                <w:b/>
                <w:sz w:val="28"/>
                <w:szCs w:val="28"/>
              </w:rPr>
            </w:pPr>
            <w:r w:rsidRPr="00394D09">
              <w:rPr>
                <w:b/>
                <w:sz w:val="28"/>
                <w:szCs w:val="28"/>
              </w:rPr>
              <w:t>Срок</w:t>
            </w:r>
          </w:p>
        </w:tc>
        <w:tc>
          <w:tcPr>
            <w:tcW w:w="2236" w:type="dxa"/>
          </w:tcPr>
          <w:p w:rsidR="0060769E" w:rsidRPr="00394D09" w:rsidRDefault="0060769E" w:rsidP="00AC393E">
            <w:pPr>
              <w:tabs>
                <w:tab w:val="left" w:pos="1775"/>
              </w:tabs>
              <w:jc w:val="center"/>
              <w:rPr>
                <w:b/>
                <w:sz w:val="28"/>
                <w:szCs w:val="28"/>
              </w:rPr>
            </w:pPr>
            <w:r>
              <w:rPr>
                <w:b/>
                <w:sz w:val="28"/>
                <w:szCs w:val="28"/>
              </w:rPr>
              <w:t>Ответственный</w:t>
            </w:r>
          </w:p>
        </w:tc>
      </w:tr>
      <w:tr w:rsidR="0060769E" w:rsidRPr="00E36B12" w:rsidTr="005133C9">
        <w:trPr>
          <w:trHeight w:val="6849"/>
        </w:trPr>
        <w:tc>
          <w:tcPr>
            <w:tcW w:w="1865" w:type="dxa"/>
            <w:shd w:val="clear" w:color="auto" w:fill="auto"/>
          </w:tcPr>
          <w:p w:rsidR="0060769E" w:rsidRPr="00616EA4" w:rsidRDefault="0060769E" w:rsidP="00AC393E">
            <w:pPr>
              <w:shd w:val="clear" w:color="auto" w:fill="FFFFFF"/>
              <w:jc w:val="both"/>
              <w:rPr>
                <w:rFonts w:cs="Calibri"/>
                <w:b/>
                <w:color w:val="000000"/>
              </w:rPr>
            </w:pPr>
            <w:r>
              <w:rPr>
                <w:b/>
                <w:color w:val="000000"/>
                <w:sz w:val="28"/>
                <w:szCs w:val="28"/>
              </w:rPr>
              <w:t xml:space="preserve">Проект  </w:t>
            </w:r>
            <w:r w:rsidR="00CC14FD">
              <w:rPr>
                <w:b/>
                <w:color w:val="000000"/>
                <w:sz w:val="28"/>
                <w:szCs w:val="28"/>
              </w:rPr>
              <w:t>«Поделись своей добротой»</w:t>
            </w:r>
          </w:p>
          <w:p w:rsidR="0060769E" w:rsidRDefault="0060769E" w:rsidP="00AC393E">
            <w:pPr>
              <w:pStyle w:val="1"/>
              <w:rPr>
                <w:rFonts w:ascii="Times New Roman" w:hAnsi="Times New Roman"/>
                <w:b w:val="0"/>
                <w:bCs w:val="0"/>
                <w:kern w:val="36"/>
                <w:sz w:val="28"/>
                <w:szCs w:val="28"/>
              </w:rPr>
            </w:pPr>
          </w:p>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Default="00015E99" w:rsidP="00015E99"/>
          <w:p w:rsidR="00015E99" w:rsidRPr="00015E99" w:rsidRDefault="00015E99" w:rsidP="00015E99"/>
        </w:tc>
        <w:tc>
          <w:tcPr>
            <w:tcW w:w="4906" w:type="dxa"/>
            <w:shd w:val="clear" w:color="auto" w:fill="auto"/>
          </w:tcPr>
          <w:p w:rsidR="0060769E" w:rsidRDefault="0060769E" w:rsidP="00AC393E">
            <w:pPr>
              <w:shd w:val="clear" w:color="auto" w:fill="FFFFFF"/>
              <w:rPr>
                <w:color w:val="000000"/>
              </w:rPr>
            </w:pPr>
            <w:r w:rsidRPr="00CC0DE2">
              <w:rPr>
                <w:b/>
                <w:bCs/>
                <w:color w:val="000000"/>
                <w:sz w:val="28"/>
                <w:szCs w:val="28"/>
              </w:rPr>
              <w:t>Цель: </w:t>
            </w:r>
            <w:r>
              <w:rPr>
                <w:color w:val="000000"/>
                <w:sz w:val="28"/>
                <w:szCs w:val="28"/>
              </w:rPr>
              <w:t xml:space="preserve"> </w:t>
            </w:r>
            <w:r w:rsidR="00CC14FD">
              <w:rPr>
                <w:color w:val="000000"/>
                <w:sz w:val="28"/>
                <w:szCs w:val="28"/>
              </w:rPr>
              <w:t>формирование нравственных чувств, мотивация детей на совершение добрых поступков, создание благоприятной атмосферы в группе для сплочения детского коллектива, привлечение родителей к активному участию в творческих мероприятиях группы, укрепление сотрудничества детского сада и семьи.</w:t>
            </w:r>
          </w:p>
          <w:p w:rsidR="00CC14FD" w:rsidRDefault="0060769E" w:rsidP="00AC393E">
            <w:pPr>
              <w:shd w:val="clear" w:color="auto" w:fill="FFFFFF"/>
              <w:rPr>
                <w:b/>
                <w:bCs/>
                <w:color w:val="000000"/>
                <w:sz w:val="28"/>
                <w:szCs w:val="28"/>
              </w:rPr>
            </w:pPr>
            <w:r w:rsidRPr="00CC0DE2">
              <w:rPr>
                <w:b/>
                <w:bCs/>
                <w:color w:val="000000"/>
                <w:sz w:val="28"/>
                <w:szCs w:val="28"/>
              </w:rPr>
              <w:t>Задачи:</w:t>
            </w:r>
            <w:r w:rsidR="00CC14FD">
              <w:rPr>
                <w:b/>
                <w:bCs/>
                <w:color w:val="000000"/>
                <w:sz w:val="28"/>
                <w:szCs w:val="28"/>
              </w:rPr>
              <w:t xml:space="preserve"> </w:t>
            </w:r>
          </w:p>
          <w:p w:rsidR="00CC14FD" w:rsidRPr="00CC14FD" w:rsidRDefault="00CC14FD" w:rsidP="00AC393E">
            <w:pPr>
              <w:shd w:val="clear" w:color="auto" w:fill="FFFFFF"/>
              <w:rPr>
                <w:b/>
                <w:bCs/>
                <w:color w:val="000000"/>
                <w:sz w:val="28"/>
                <w:szCs w:val="28"/>
              </w:rPr>
            </w:pPr>
            <w:r>
              <w:rPr>
                <w:b/>
                <w:bCs/>
                <w:color w:val="000000"/>
                <w:sz w:val="28"/>
                <w:szCs w:val="28"/>
              </w:rPr>
              <w:t xml:space="preserve">- </w:t>
            </w:r>
            <w:r w:rsidRPr="00CC14FD">
              <w:rPr>
                <w:bCs/>
                <w:color w:val="000000"/>
                <w:sz w:val="28"/>
                <w:szCs w:val="28"/>
              </w:rPr>
              <w:t>актуализировать знания детей о понятиях</w:t>
            </w:r>
            <w:r>
              <w:rPr>
                <w:bCs/>
                <w:color w:val="000000"/>
                <w:sz w:val="28"/>
                <w:szCs w:val="28"/>
              </w:rPr>
              <w:t xml:space="preserve"> «добро» и «зло», их важности в жизни людей; </w:t>
            </w:r>
          </w:p>
          <w:p w:rsidR="0060769E" w:rsidRDefault="0060769E" w:rsidP="00AC393E">
            <w:pPr>
              <w:rPr>
                <w:color w:val="000000"/>
                <w:sz w:val="28"/>
                <w:szCs w:val="28"/>
              </w:rPr>
            </w:pPr>
            <w:r>
              <w:rPr>
                <w:color w:val="000000"/>
                <w:sz w:val="28"/>
                <w:szCs w:val="28"/>
              </w:rPr>
              <w:t xml:space="preserve"> </w:t>
            </w:r>
            <w:r w:rsidR="00CC14FD">
              <w:rPr>
                <w:color w:val="000000"/>
                <w:sz w:val="28"/>
                <w:szCs w:val="28"/>
              </w:rPr>
              <w:t>- создавать условия для развития творческих способностей детей в процессе изготовления поделок, подарков, коллективных работ, в самостоятельной деятельности;</w:t>
            </w:r>
          </w:p>
          <w:p w:rsidR="0060769E" w:rsidRPr="00E36B12" w:rsidRDefault="00CC14FD" w:rsidP="00AC393E">
            <w:pPr>
              <w:rPr>
                <w:sz w:val="28"/>
                <w:szCs w:val="28"/>
              </w:rPr>
            </w:pPr>
            <w:r>
              <w:rPr>
                <w:color w:val="000000"/>
                <w:sz w:val="28"/>
                <w:szCs w:val="28"/>
              </w:rPr>
              <w:t>- способствовать духовно-нравственному и интеллектуальному развитию дошкольников.</w:t>
            </w:r>
          </w:p>
        </w:tc>
        <w:tc>
          <w:tcPr>
            <w:tcW w:w="1417" w:type="dxa"/>
            <w:shd w:val="clear" w:color="auto" w:fill="auto"/>
          </w:tcPr>
          <w:p w:rsidR="0060769E" w:rsidRDefault="0060769E" w:rsidP="00AC393E">
            <w:pPr>
              <w:pStyle w:val="aa"/>
              <w:rPr>
                <w:sz w:val="28"/>
                <w:szCs w:val="28"/>
              </w:rPr>
            </w:pPr>
            <w:r>
              <w:rPr>
                <w:sz w:val="28"/>
                <w:szCs w:val="28"/>
              </w:rPr>
              <w:t xml:space="preserve">    </w:t>
            </w:r>
          </w:p>
          <w:p w:rsidR="0060769E" w:rsidRPr="007A42BB" w:rsidRDefault="00E647BD" w:rsidP="00AC393E">
            <w:pPr>
              <w:pStyle w:val="aa"/>
              <w:jc w:val="center"/>
              <w:rPr>
                <w:sz w:val="28"/>
                <w:szCs w:val="28"/>
              </w:rPr>
            </w:pPr>
            <w:r>
              <w:rPr>
                <w:sz w:val="28"/>
                <w:szCs w:val="28"/>
              </w:rPr>
              <w:t>Д</w:t>
            </w:r>
            <w:r w:rsidR="00CC14FD">
              <w:rPr>
                <w:sz w:val="28"/>
                <w:szCs w:val="28"/>
              </w:rPr>
              <w:t>екабрь</w:t>
            </w:r>
            <w:r>
              <w:rPr>
                <w:sz w:val="28"/>
                <w:szCs w:val="28"/>
              </w:rPr>
              <w:t>-февраль</w:t>
            </w:r>
            <w:r w:rsidR="0060769E">
              <w:rPr>
                <w:sz w:val="28"/>
                <w:szCs w:val="28"/>
              </w:rPr>
              <w:t xml:space="preserve"> </w:t>
            </w:r>
          </w:p>
        </w:tc>
        <w:tc>
          <w:tcPr>
            <w:tcW w:w="2236" w:type="dxa"/>
          </w:tcPr>
          <w:p w:rsidR="0060769E" w:rsidRDefault="0060769E" w:rsidP="00AC393E">
            <w:pPr>
              <w:pStyle w:val="aa"/>
              <w:rPr>
                <w:sz w:val="28"/>
                <w:szCs w:val="28"/>
              </w:rPr>
            </w:pPr>
          </w:p>
          <w:p w:rsidR="0060769E" w:rsidRDefault="0060769E" w:rsidP="00AC393E">
            <w:pPr>
              <w:pStyle w:val="aa"/>
              <w:rPr>
                <w:sz w:val="28"/>
                <w:szCs w:val="28"/>
              </w:rPr>
            </w:pPr>
            <w:r>
              <w:rPr>
                <w:sz w:val="28"/>
                <w:szCs w:val="28"/>
              </w:rPr>
              <w:t xml:space="preserve"> Шикова И.Е.</w:t>
            </w:r>
          </w:p>
        </w:tc>
      </w:tr>
      <w:tr w:rsidR="005133C9" w:rsidRPr="00E36B12" w:rsidTr="00AC393E">
        <w:trPr>
          <w:trHeight w:val="301"/>
        </w:trPr>
        <w:tc>
          <w:tcPr>
            <w:tcW w:w="1865" w:type="dxa"/>
            <w:shd w:val="clear" w:color="auto" w:fill="auto"/>
          </w:tcPr>
          <w:p w:rsidR="005133C9" w:rsidRDefault="005133C9" w:rsidP="00015E99">
            <w:pPr>
              <w:rPr>
                <w:b/>
                <w:color w:val="000000"/>
                <w:sz w:val="28"/>
                <w:szCs w:val="28"/>
              </w:rPr>
            </w:pPr>
            <w:r>
              <w:rPr>
                <w:b/>
                <w:color w:val="000000"/>
                <w:sz w:val="28"/>
                <w:szCs w:val="28"/>
              </w:rPr>
              <w:t>Проект</w:t>
            </w:r>
            <w:r>
              <w:t xml:space="preserve"> « В </w:t>
            </w:r>
            <w:r>
              <w:lastRenderedPageBreak/>
              <w:t>гости к сказке»</w:t>
            </w:r>
          </w:p>
        </w:tc>
        <w:tc>
          <w:tcPr>
            <w:tcW w:w="4906" w:type="dxa"/>
            <w:shd w:val="clear" w:color="auto" w:fill="auto"/>
          </w:tcPr>
          <w:p w:rsidR="005133C9" w:rsidRDefault="005133C9" w:rsidP="00AC393E">
            <w:r w:rsidRPr="0000693F">
              <w:rPr>
                <w:b/>
                <w:color w:val="333333"/>
                <w:sz w:val="28"/>
                <w:szCs w:val="28"/>
              </w:rPr>
              <w:lastRenderedPageBreak/>
              <w:t>Цель</w:t>
            </w:r>
            <w:r w:rsidRPr="00AB56F2">
              <w:rPr>
                <w:b/>
                <w:sz w:val="28"/>
                <w:szCs w:val="28"/>
              </w:rPr>
              <w:t xml:space="preserve">: </w:t>
            </w:r>
            <w:r>
              <w:rPr>
                <w:sz w:val="28"/>
                <w:szCs w:val="28"/>
              </w:rPr>
              <w:t xml:space="preserve"> </w:t>
            </w:r>
            <w:r>
              <w:t xml:space="preserve">развитие творческого потенциала, </w:t>
            </w:r>
            <w:r>
              <w:lastRenderedPageBreak/>
              <w:t>активной, самостоятельной, эмоционально-отзывчивой, социально-компетентной и развивающейся личности, личности как субъекта деятельности.</w:t>
            </w:r>
          </w:p>
          <w:p w:rsidR="005133C9" w:rsidRPr="00AC393E" w:rsidRDefault="005133C9" w:rsidP="005133C9">
            <w:pPr>
              <w:pStyle w:val="aa"/>
              <w:rPr>
                <w:b/>
                <w:sz w:val="28"/>
                <w:szCs w:val="28"/>
              </w:rPr>
            </w:pPr>
            <w:r w:rsidRPr="00AC393E">
              <w:rPr>
                <w:b/>
                <w:sz w:val="28"/>
                <w:szCs w:val="28"/>
              </w:rPr>
              <w:t xml:space="preserve">Задачи: </w:t>
            </w:r>
          </w:p>
          <w:p w:rsidR="005133C9" w:rsidRDefault="005133C9" w:rsidP="00AC393E">
            <w:r>
              <w:t>Познакомить с основными сказочными героями русских народных сказок. Формировать нравственные представления о моделях поведения.</w:t>
            </w:r>
          </w:p>
          <w:p w:rsidR="005133C9" w:rsidRDefault="005133C9" w:rsidP="00AC393E">
            <w:r>
              <w:t>Развивать познавательные способности ребенка, любознательность, творческое воображение, память. Содействовать развитию речи детей, обогащению словаря и навыков связной речи. Совершенствовать интонационную выразительность речи. Развивать артикуляционную, тонкую и общую моторику. Содействовать развитию элементарных навыков продуктивной деятельности. Развивать эстетический вкус, умение видеть, ценить и беречь прекрасное.</w:t>
            </w:r>
          </w:p>
          <w:p w:rsidR="005133C9" w:rsidRPr="00CC0DE2" w:rsidRDefault="005133C9" w:rsidP="00AC393E">
            <w:pPr>
              <w:rPr>
                <w:b/>
                <w:bCs/>
                <w:color w:val="000000"/>
                <w:sz w:val="28"/>
                <w:szCs w:val="28"/>
              </w:rPr>
            </w:pPr>
            <w:r>
              <w:t>Воспитывать добро, справедливость, любовь к родной культуре через русские народные сказки. Воспитывать у детей отзывчивость, общительность, дружелюбие</w:t>
            </w:r>
            <w:proofErr w:type="gramStart"/>
            <w:r>
              <w:t xml:space="preserve"> В</w:t>
            </w:r>
            <w:proofErr w:type="gramEnd"/>
            <w:r>
              <w:t>оспитывать у детей отзывчивость, общительность, дружелюбие. Воспитывать трудолюбие, привычку заниматься делом, работать старательно и аккуратно, доводить начатое до конца, с уважением относиться к результатам чужого и своего труда.</w:t>
            </w:r>
          </w:p>
        </w:tc>
        <w:tc>
          <w:tcPr>
            <w:tcW w:w="1417" w:type="dxa"/>
            <w:shd w:val="clear" w:color="auto" w:fill="auto"/>
          </w:tcPr>
          <w:p w:rsidR="005133C9" w:rsidRDefault="005133C9" w:rsidP="00AC393E">
            <w:pPr>
              <w:pStyle w:val="aa"/>
              <w:jc w:val="center"/>
              <w:rPr>
                <w:sz w:val="28"/>
                <w:szCs w:val="28"/>
              </w:rPr>
            </w:pPr>
            <w:r>
              <w:rPr>
                <w:sz w:val="28"/>
                <w:szCs w:val="28"/>
              </w:rPr>
              <w:lastRenderedPageBreak/>
              <w:t>март</w:t>
            </w:r>
          </w:p>
        </w:tc>
        <w:tc>
          <w:tcPr>
            <w:tcW w:w="2236" w:type="dxa"/>
          </w:tcPr>
          <w:p w:rsidR="005133C9" w:rsidRDefault="005133C9" w:rsidP="00AC393E">
            <w:pPr>
              <w:pStyle w:val="aa"/>
              <w:rPr>
                <w:sz w:val="28"/>
                <w:szCs w:val="28"/>
              </w:rPr>
            </w:pPr>
            <w:r>
              <w:rPr>
                <w:sz w:val="28"/>
                <w:szCs w:val="28"/>
              </w:rPr>
              <w:t>Шикова И.Е.</w:t>
            </w:r>
          </w:p>
        </w:tc>
      </w:tr>
      <w:tr w:rsidR="0060769E" w:rsidRPr="00E36B12" w:rsidTr="00AC393E">
        <w:tc>
          <w:tcPr>
            <w:tcW w:w="1865" w:type="dxa"/>
            <w:shd w:val="clear" w:color="auto" w:fill="auto"/>
          </w:tcPr>
          <w:p w:rsidR="0060769E" w:rsidRDefault="0060769E" w:rsidP="0060769E">
            <w:pPr>
              <w:rPr>
                <w:bCs/>
                <w:color w:val="000000"/>
                <w:sz w:val="28"/>
                <w:szCs w:val="28"/>
              </w:rPr>
            </w:pPr>
            <w:r w:rsidRPr="00616EA4">
              <w:rPr>
                <w:b/>
                <w:sz w:val="28"/>
                <w:szCs w:val="28"/>
              </w:rPr>
              <w:lastRenderedPageBreak/>
              <w:t xml:space="preserve">Проект  </w:t>
            </w:r>
            <w:r>
              <w:rPr>
                <w:bCs/>
                <w:color w:val="000000"/>
                <w:sz w:val="28"/>
                <w:szCs w:val="28"/>
              </w:rPr>
              <w:t>«Веселые овощи»</w:t>
            </w:r>
          </w:p>
          <w:p w:rsidR="0060769E" w:rsidRPr="00616EA4" w:rsidRDefault="0060769E" w:rsidP="00AC393E">
            <w:pPr>
              <w:pStyle w:val="aa"/>
              <w:rPr>
                <w:b/>
                <w:sz w:val="28"/>
                <w:szCs w:val="28"/>
              </w:rPr>
            </w:pPr>
            <w:r>
              <w:rPr>
                <w:b/>
                <w:sz w:val="28"/>
                <w:szCs w:val="28"/>
              </w:rPr>
              <w:t xml:space="preserve"> </w:t>
            </w:r>
          </w:p>
          <w:p w:rsidR="0060769E" w:rsidRPr="007A42BB" w:rsidRDefault="0060769E" w:rsidP="00AC393E">
            <w:pPr>
              <w:rPr>
                <w:sz w:val="28"/>
                <w:szCs w:val="28"/>
              </w:rPr>
            </w:pPr>
          </w:p>
        </w:tc>
        <w:tc>
          <w:tcPr>
            <w:tcW w:w="4906" w:type="dxa"/>
            <w:shd w:val="clear" w:color="auto" w:fill="auto"/>
          </w:tcPr>
          <w:p w:rsidR="0060769E" w:rsidRPr="00AC393E" w:rsidRDefault="0060769E" w:rsidP="00AC393E">
            <w:pPr>
              <w:pStyle w:val="aa"/>
              <w:rPr>
                <w:b/>
                <w:sz w:val="28"/>
                <w:szCs w:val="28"/>
              </w:rPr>
            </w:pPr>
            <w:proofErr w:type="gramStart"/>
            <w:r w:rsidRPr="0000693F">
              <w:rPr>
                <w:b/>
                <w:color w:val="333333"/>
                <w:sz w:val="28"/>
                <w:szCs w:val="28"/>
              </w:rPr>
              <w:t>Цель</w:t>
            </w:r>
            <w:r w:rsidRPr="00AB56F2">
              <w:rPr>
                <w:b/>
                <w:sz w:val="28"/>
                <w:szCs w:val="28"/>
              </w:rPr>
              <w:t xml:space="preserve">: </w:t>
            </w:r>
            <w:r>
              <w:rPr>
                <w:sz w:val="28"/>
                <w:szCs w:val="28"/>
              </w:rPr>
              <w:t xml:space="preserve"> </w:t>
            </w:r>
            <w:r w:rsidRPr="00AC393E">
              <w:rPr>
                <w:sz w:val="28"/>
                <w:szCs w:val="28"/>
              </w:rPr>
              <w:t>уточнить и расширить представления детей об овощах: названиях,</w:t>
            </w:r>
            <w:r w:rsidR="00AC393E" w:rsidRPr="00AC393E">
              <w:rPr>
                <w:sz w:val="28"/>
                <w:szCs w:val="28"/>
              </w:rPr>
              <w:t xml:space="preserve"> </w:t>
            </w:r>
            <w:r w:rsidRPr="00AC393E">
              <w:rPr>
                <w:sz w:val="28"/>
                <w:szCs w:val="28"/>
              </w:rPr>
              <w:t>форме,</w:t>
            </w:r>
            <w:r w:rsidR="00AC393E" w:rsidRPr="00AC393E">
              <w:rPr>
                <w:sz w:val="28"/>
                <w:szCs w:val="28"/>
              </w:rPr>
              <w:t xml:space="preserve"> </w:t>
            </w:r>
            <w:r w:rsidRPr="00AC393E">
              <w:rPr>
                <w:sz w:val="28"/>
                <w:szCs w:val="28"/>
              </w:rPr>
              <w:t>цвете, вкусе,</w:t>
            </w:r>
            <w:r w:rsidR="00AC393E" w:rsidRPr="00AC393E">
              <w:rPr>
                <w:sz w:val="28"/>
                <w:szCs w:val="28"/>
              </w:rPr>
              <w:t xml:space="preserve"> запахе, твердости (мягкости).</w:t>
            </w:r>
            <w:proofErr w:type="gramEnd"/>
            <w:r w:rsidR="00AC393E" w:rsidRPr="00AC393E">
              <w:rPr>
                <w:sz w:val="28"/>
                <w:szCs w:val="28"/>
              </w:rPr>
              <w:t xml:space="preserve"> Сформировать знания детей о витаминах, их пользе для здоровья человека, о содержании тех или иных витаминов в овощах.</w:t>
            </w:r>
          </w:p>
          <w:p w:rsidR="00AC393E" w:rsidRPr="00AC393E" w:rsidRDefault="0060769E" w:rsidP="0060769E">
            <w:pPr>
              <w:pStyle w:val="aa"/>
              <w:rPr>
                <w:b/>
                <w:sz w:val="28"/>
                <w:szCs w:val="28"/>
              </w:rPr>
            </w:pPr>
            <w:r w:rsidRPr="00AC393E">
              <w:rPr>
                <w:b/>
                <w:sz w:val="28"/>
                <w:szCs w:val="28"/>
              </w:rPr>
              <w:t>Задачи</w:t>
            </w:r>
            <w:r w:rsidR="00AC393E" w:rsidRPr="00AC393E">
              <w:rPr>
                <w:b/>
                <w:sz w:val="28"/>
                <w:szCs w:val="28"/>
              </w:rPr>
              <w:t xml:space="preserve">: </w:t>
            </w:r>
          </w:p>
          <w:p w:rsidR="00AC393E" w:rsidRPr="00AC393E" w:rsidRDefault="00AC393E" w:rsidP="0060769E">
            <w:pPr>
              <w:pStyle w:val="aa"/>
              <w:rPr>
                <w:sz w:val="28"/>
                <w:szCs w:val="28"/>
              </w:rPr>
            </w:pPr>
            <w:r w:rsidRPr="00AC393E">
              <w:rPr>
                <w:b/>
                <w:sz w:val="28"/>
                <w:szCs w:val="28"/>
              </w:rPr>
              <w:t>-</w:t>
            </w:r>
            <w:r w:rsidRPr="00AC393E">
              <w:rPr>
                <w:sz w:val="28"/>
                <w:szCs w:val="28"/>
              </w:rPr>
              <w:t>закрепить знания детей об овощах;</w:t>
            </w:r>
          </w:p>
          <w:p w:rsidR="00AC393E" w:rsidRPr="00AC393E" w:rsidRDefault="00AC393E" w:rsidP="0060769E">
            <w:pPr>
              <w:pStyle w:val="aa"/>
              <w:rPr>
                <w:sz w:val="28"/>
                <w:szCs w:val="28"/>
              </w:rPr>
            </w:pPr>
            <w:r w:rsidRPr="00AC393E">
              <w:rPr>
                <w:sz w:val="28"/>
                <w:szCs w:val="28"/>
              </w:rPr>
              <w:t>-совершенствовать грамматический строй речи (учить согласовывать прилагательные и существительные в роде и числе);</w:t>
            </w:r>
          </w:p>
          <w:p w:rsidR="00AC393E" w:rsidRPr="00AC393E" w:rsidRDefault="00AC393E" w:rsidP="0060769E">
            <w:pPr>
              <w:pStyle w:val="aa"/>
              <w:rPr>
                <w:sz w:val="28"/>
                <w:szCs w:val="28"/>
              </w:rPr>
            </w:pPr>
            <w:r w:rsidRPr="00AC393E">
              <w:rPr>
                <w:sz w:val="28"/>
                <w:szCs w:val="28"/>
              </w:rPr>
              <w:t>-учить разгадывать загадки;</w:t>
            </w:r>
          </w:p>
          <w:p w:rsidR="00AC393E" w:rsidRPr="00AC393E" w:rsidRDefault="00AC393E" w:rsidP="0060769E">
            <w:pPr>
              <w:pStyle w:val="aa"/>
              <w:rPr>
                <w:sz w:val="28"/>
                <w:szCs w:val="28"/>
              </w:rPr>
            </w:pPr>
            <w:r w:rsidRPr="00AC393E">
              <w:rPr>
                <w:sz w:val="28"/>
                <w:szCs w:val="28"/>
              </w:rPr>
              <w:t>-развивать речь детей, логическое мышление, творческое воображение;</w:t>
            </w:r>
          </w:p>
          <w:p w:rsidR="00AC393E" w:rsidRPr="00AC393E" w:rsidRDefault="00AC393E" w:rsidP="0060769E">
            <w:pPr>
              <w:pStyle w:val="aa"/>
              <w:rPr>
                <w:sz w:val="28"/>
                <w:szCs w:val="28"/>
              </w:rPr>
            </w:pPr>
            <w:r w:rsidRPr="00AC393E">
              <w:rPr>
                <w:sz w:val="28"/>
                <w:szCs w:val="28"/>
              </w:rPr>
              <w:t>-учить приносить пользу своим трудом;</w:t>
            </w:r>
          </w:p>
          <w:p w:rsidR="00AC393E" w:rsidRPr="00AC393E" w:rsidRDefault="00AC393E" w:rsidP="0060769E">
            <w:pPr>
              <w:pStyle w:val="aa"/>
              <w:rPr>
                <w:sz w:val="28"/>
                <w:szCs w:val="28"/>
              </w:rPr>
            </w:pPr>
            <w:r w:rsidRPr="00AC393E">
              <w:rPr>
                <w:sz w:val="28"/>
                <w:szCs w:val="28"/>
              </w:rPr>
              <w:t xml:space="preserve">-воспитывать бережное отношение к </w:t>
            </w:r>
            <w:r w:rsidRPr="00AC393E">
              <w:rPr>
                <w:sz w:val="28"/>
                <w:szCs w:val="28"/>
              </w:rPr>
              <w:lastRenderedPageBreak/>
              <w:t>труду взрослых;</w:t>
            </w:r>
          </w:p>
          <w:p w:rsidR="0060769E" w:rsidRPr="00AC393E" w:rsidRDefault="00AC393E" w:rsidP="0060769E">
            <w:pPr>
              <w:pStyle w:val="aa"/>
              <w:rPr>
                <w:sz w:val="28"/>
                <w:szCs w:val="28"/>
              </w:rPr>
            </w:pPr>
            <w:r w:rsidRPr="00AC393E">
              <w:rPr>
                <w:sz w:val="28"/>
                <w:szCs w:val="28"/>
              </w:rPr>
              <w:t>-дополнить знания детей о витаминах, содержащихся в овощах.</w:t>
            </w:r>
            <w:r w:rsidR="0060769E" w:rsidRPr="00AC393E">
              <w:rPr>
                <w:sz w:val="28"/>
                <w:szCs w:val="28"/>
              </w:rPr>
              <w:t xml:space="preserve"> </w:t>
            </w:r>
          </w:p>
          <w:p w:rsidR="0060769E" w:rsidRPr="00E36B12" w:rsidRDefault="0060769E" w:rsidP="00AC393E">
            <w:pPr>
              <w:rPr>
                <w:sz w:val="28"/>
                <w:szCs w:val="28"/>
              </w:rPr>
            </w:pPr>
          </w:p>
        </w:tc>
        <w:tc>
          <w:tcPr>
            <w:tcW w:w="1417" w:type="dxa"/>
            <w:shd w:val="clear" w:color="auto" w:fill="auto"/>
          </w:tcPr>
          <w:p w:rsidR="0060769E" w:rsidRPr="00E36B12" w:rsidRDefault="0060769E" w:rsidP="0060769E">
            <w:pPr>
              <w:rPr>
                <w:sz w:val="28"/>
                <w:szCs w:val="28"/>
              </w:rPr>
            </w:pPr>
            <w:r>
              <w:rPr>
                <w:sz w:val="28"/>
                <w:szCs w:val="28"/>
              </w:rPr>
              <w:lastRenderedPageBreak/>
              <w:t xml:space="preserve">        сентябрь</w:t>
            </w:r>
          </w:p>
        </w:tc>
        <w:tc>
          <w:tcPr>
            <w:tcW w:w="2236" w:type="dxa"/>
          </w:tcPr>
          <w:p w:rsidR="0060769E" w:rsidRDefault="0060769E" w:rsidP="00AC393E">
            <w:pPr>
              <w:rPr>
                <w:sz w:val="28"/>
                <w:szCs w:val="28"/>
              </w:rPr>
            </w:pPr>
            <w:r>
              <w:rPr>
                <w:sz w:val="28"/>
                <w:szCs w:val="28"/>
              </w:rPr>
              <w:t>Ковалева С.Н.</w:t>
            </w:r>
          </w:p>
        </w:tc>
      </w:tr>
    </w:tbl>
    <w:p w:rsidR="0060769E" w:rsidRDefault="0060769E" w:rsidP="00373FEE">
      <w:pPr>
        <w:rPr>
          <w:b/>
          <w:sz w:val="32"/>
          <w:szCs w:val="32"/>
        </w:rPr>
      </w:pPr>
    </w:p>
    <w:p w:rsidR="00C76F9D" w:rsidRDefault="00C76F9D" w:rsidP="00C76F9D">
      <w:pPr>
        <w:jc w:val="both"/>
        <w:rPr>
          <w:b/>
          <w:sz w:val="28"/>
          <w:szCs w:val="28"/>
        </w:rPr>
      </w:pPr>
    </w:p>
    <w:p w:rsidR="00C76F9D" w:rsidRPr="00373FEE" w:rsidRDefault="00C76F9D" w:rsidP="00C76F9D">
      <w:pPr>
        <w:autoSpaceDE w:val="0"/>
        <w:autoSpaceDN w:val="0"/>
        <w:adjustRightInd w:val="0"/>
        <w:rPr>
          <w:b/>
          <w:bCs/>
          <w:sz w:val="28"/>
          <w:szCs w:val="28"/>
        </w:rPr>
      </w:pPr>
      <w:r>
        <w:rPr>
          <w:b/>
          <w:sz w:val="28"/>
          <w:szCs w:val="28"/>
        </w:rPr>
        <w:t>3.1.5.</w:t>
      </w:r>
      <w:r>
        <w:rPr>
          <w:sz w:val="28"/>
          <w:szCs w:val="28"/>
        </w:rPr>
        <w:t xml:space="preserve"> </w:t>
      </w:r>
      <w:r w:rsidR="00373FEE" w:rsidRPr="008351C7">
        <w:rPr>
          <w:b/>
          <w:sz w:val="32"/>
          <w:szCs w:val="32"/>
        </w:rPr>
        <w:t>План работы с родителями</w:t>
      </w:r>
    </w:p>
    <w:p w:rsidR="00C76F9D" w:rsidRDefault="00C76F9D" w:rsidP="00C76F9D">
      <w:pPr>
        <w:autoSpaceDE w:val="0"/>
        <w:autoSpaceDN w:val="0"/>
        <w:adjustRightInd w:val="0"/>
        <w:ind w:left="3540" w:firstLine="708"/>
        <w:rPr>
          <w:rFonts w:ascii="Times New Roman CYR" w:hAnsi="Times New Roman CYR" w:cs="Times New Roman CYR"/>
          <w:b/>
          <w:bCs/>
          <w:sz w:val="32"/>
          <w:szCs w:val="32"/>
        </w:rPr>
      </w:pPr>
    </w:p>
    <w:tbl>
      <w:tblPr>
        <w:tblW w:w="10490" w:type="dxa"/>
        <w:tblInd w:w="-601" w:type="dxa"/>
        <w:tblLayout w:type="fixed"/>
        <w:tblLook w:val="0000"/>
      </w:tblPr>
      <w:tblGrid>
        <w:gridCol w:w="2269"/>
        <w:gridCol w:w="4252"/>
        <w:gridCol w:w="1843"/>
        <w:gridCol w:w="2126"/>
      </w:tblGrid>
      <w:tr w:rsidR="00C76F9D" w:rsidTr="00AC393E">
        <w:trPr>
          <w:trHeight w:val="869"/>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8"/>
                <w:szCs w:val="28"/>
              </w:rPr>
              <w:t>Форма</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8"/>
                <w:szCs w:val="28"/>
              </w:rPr>
              <w:t>Тема</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rPr>
                <w:rFonts w:ascii="Calibri" w:hAnsi="Calibri" w:cs="Calibri"/>
                <w:sz w:val="22"/>
                <w:szCs w:val="22"/>
                <w:lang w:val="en-US"/>
              </w:rPr>
            </w:pPr>
            <w:r>
              <w:rPr>
                <w:rFonts w:ascii="Times New Roman CYR" w:hAnsi="Times New Roman CYR" w:cs="Times New Roman CYR"/>
                <w:b/>
                <w:bCs/>
                <w:sz w:val="28"/>
                <w:szCs w:val="28"/>
              </w:rPr>
              <w:t>Срок исполнения</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8"/>
                <w:szCs w:val="28"/>
              </w:rPr>
              <w:t>Исполнители</w:t>
            </w:r>
          </w:p>
        </w:tc>
      </w:tr>
      <w:tr w:rsidR="00C76F9D" w:rsidRPr="00A45BC9" w:rsidTr="00AC393E">
        <w:trPr>
          <w:trHeight w:val="345"/>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Calibri" w:hAnsi="Calibri" w:cs="Calibri"/>
                <w:b/>
                <w:sz w:val="22"/>
                <w:szCs w:val="22"/>
                <w:lang w:val="en-US"/>
              </w:rPr>
            </w:pPr>
            <w:r w:rsidRPr="00F63809">
              <w:rPr>
                <w:rFonts w:ascii="Times New Roman CYR" w:hAnsi="Times New Roman CYR" w:cs="Times New Roman CYR"/>
                <w:b/>
                <w:sz w:val="28"/>
                <w:szCs w:val="28"/>
              </w:rPr>
              <w:t>Анкетирование</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pStyle w:val="aa"/>
              <w:ind w:left="69"/>
              <w:rPr>
                <w:color w:val="181818"/>
                <w:sz w:val="28"/>
                <w:szCs w:val="28"/>
              </w:rPr>
            </w:pPr>
            <w:r>
              <w:rPr>
                <w:bCs/>
                <w:color w:val="181818"/>
                <w:sz w:val="28"/>
                <w:szCs w:val="28"/>
              </w:rPr>
              <w:t xml:space="preserve">1. </w:t>
            </w:r>
            <w:r w:rsidRPr="00A46BCC">
              <w:rPr>
                <w:bCs/>
                <w:color w:val="181818"/>
                <w:sz w:val="28"/>
                <w:szCs w:val="28"/>
              </w:rPr>
              <w:t>Анкета для роди</w:t>
            </w:r>
            <w:r w:rsidR="0060769E">
              <w:rPr>
                <w:bCs/>
                <w:color w:val="181818"/>
                <w:sz w:val="28"/>
                <w:szCs w:val="28"/>
              </w:rPr>
              <w:t xml:space="preserve">телей по вопросам </w:t>
            </w:r>
            <w:r w:rsidR="00B409B1">
              <w:rPr>
                <w:bCs/>
                <w:color w:val="181818"/>
                <w:sz w:val="28"/>
                <w:szCs w:val="28"/>
              </w:rPr>
              <w:t xml:space="preserve"> духовно-нравственного</w:t>
            </w:r>
            <w:r w:rsidRPr="00A46BCC">
              <w:rPr>
                <w:bCs/>
                <w:color w:val="181818"/>
                <w:sz w:val="28"/>
                <w:szCs w:val="28"/>
              </w:rPr>
              <w:t xml:space="preserve"> образования детей в семье</w:t>
            </w:r>
            <w:r>
              <w:rPr>
                <w:color w:val="181818"/>
                <w:sz w:val="28"/>
                <w:szCs w:val="28"/>
              </w:rPr>
              <w:t>.</w:t>
            </w:r>
          </w:p>
          <w:p w:rsidR="00C76F9D" w:rsidRPr="00B409B1" w:rsidRDefault="00C76F9D" w:rsidP="00B409B1">
            <w:pPr>
              <w:shd w:val="clear" w:color="auto" w:fill="FFFFFF"/>
              <w:spacing w:line="315" w:lineRule="atLeast"/>
              <w:rPr>
                <w:iCs/>
                <w:color w:val="000000"/>
                <w:sz w:val="28"/>
                <w:szCs w:val="28"/>
                <w:shd w:val="clear" w:color="auto" w:fill="FFFFFF"/>
              </w:rPr>
            </w:pPr>
            <w:r w:rsidRPr="00D1049E">
              <w:rPr>
                <w:sz w:val="28"/>
                <w:szCs w:val="28"/>
              </w:rPr>
              <w:t>2.</w:t>
            </w:r>
            <w:r w:rsidRPr="00D1049E">
              <w:rPr>
                <w:bCs/>
                <w:color w:val="181818"/>
                <w:sz w:val="28"/>
                <w:szCs w:val="28"/>
              </w:rPr>
              <w:t xml:space="preserve"> </w:t>
            </w:r>
            <w:r w:rsidRPr="00D1049E">
              <w:rPr>
                <w:iCs/>
                <w:color w:val="000000"/>
                <w:sz w:val="28"/>
                <w:szCs w:val="28"/>
                <w:shd w:val="clear" w:color="auto" w:fill="FFFFFF"/>
              </w:rPr>
              <w:t>«Ч</w:t>
            </w:r>
            <w:r>
              <w:rPr>
                <w:iCs/>
                <w:color w:val="000000"/>
                <w:sz w:val="28"/>
                <w:szCs w:val="28"/>
                <w:shd w:val="clear" w:color="auto" w:fill="FFFFFF"/>
              </w:rPr>
              <w:t>его</w:t>
            </w:r>
            <w:r w:rsidRPr="00D1049E">
              <w:rPr>
                <w:iCs/>
                <w:color w:val="000000"/>
                <w:sz w:val="28"/>
                <w:szCs w:val="28"/>
                <w:shd w:val="clear" w:color="auto" w:fill="FFFFFF"/>
              </w:rPr>
              <w:t xml:space="preserve"> вы ждете от детского сада в будущем году?»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jc w:val="center"/>
              <w:rPr>
                <w:sz w:val="28"/>
                <w:szCs w:val="28"/>
              </w:rPr>
            </w:pPr>
            <w:r>
              <w:rPr>
                <w:sz w:val="28"/>
                <w:szCs w:val="28"/>
              </w:rPr>
              <w:t>сентябрь</w:t>
            </w:r>
          </w:p>
          <w:p w:rsidR="00C76F9D" w:rsidRDefault="00C76F9D" w:rsidP="00AC393E">
            <w:pPr>
              <w:jc w:val="center"/>
              <w:rPr>
                <w:sz w:val="28"/>
                <w:szCs w:val="28"/>
              </w:rPr>
            </w:pPr>
          </w:p>
          <w:p w:rsidR="00C76F9D" w:rsidRDefault="00C76F9D" w:rsidP="00AC393E">
            <w:pPr>
              <w:jc w:val="center"/>
              <w:rPr>
                <w:sz w:val="28"/>
                <w:szCs w:val="28"/>
              </w:rPr>
            </w:pPr>
          </w:p>
          <w:p w:rsidR="00C76F9D" w:rsidRDefault="00C76F9D" w:rsidP="00AC393E">
            <w:pPr>
              <w:jc w:val="center"/>
              <w:rPr>
                <w:sz w:val="28"/>
                <w:szCs w:val="28"/>
              </w:rPr>
            </w:pPr>
          </w:p>
          <w:p w:rsidR="00C76F9D" w:rsidRDefault="00C76F9D" w:rsidP="00AC393E">
            <w:pPr>
              <w:jc w:val="center"/>
              <w:rPr>
                <w:sz w:val="28"/>
                <w:szCs w:val="28"/>
              </w:rPr>
            </w:pPr>
          </w:p>
          <w:p w:rsidR="00C76F9D" w:rsidRDefault="00C76F9D" w:rsidP="00B409B1">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p>
          <w:p w:rsidR="00C76F9D" w:rsidRDefault="00B409B1" w:rsidP="00AC393E">
            <w:pPr>
              <w:jc w:val="center"/>
              <w:rPr>
                <w:sz w:val="28"/>
                <w:szCs w:val="28"/>
              </w:rPr>
            </w:pPr>
            <w:r>
              <w:rPr>
                <w:sz w:val="28"/>
                <w:szCs w:val="28"/>
              </w:rPr>
              <w:t xml:space="preserve"> Шикова И.Е.,  Ковалева С.Н</w:t>
            </w:r>
          </w:p>
          <w:p w:rsidR="00C76F9D" w:rsidRDefault="00C76F9D" w:rsidP="00AC393E">
            <w:pPr>
              <w:rPr>
                <w:sz w:val="28"/>
                <w:szCs w:val="28"/>
              </w:rPr>
            </w:pPr>
          </w:p>
        </w:tc>
      </w:tr>
      <w:tr w:rsidR="00C76F9D" w:rsidRPr="00154AC2" w:rsidTr="004F1E52">
        <w:trPr>
          <w:trHeight w:val="816"/>
        </w:trPr>
        <w:tc>
          <w:tcPr>
            <w:tcW w:w="2269" w:type="dxa"/>
            <w:vMerge w:val="restart"/>
            <w:tcBorders>
              <w:top w:val="single" w:sz="4" w:space="0" w:color="000001"/>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Calibri" w:hAnsi="Calibri" w:cs="Calibri"/>
                <w:b/>
                <w:sz w:val="22"/>
                <w:szCs w:val="22"/>
                <w:lang w:val="en-US"/>
              </w:rPr>
            </w:pPr>
            <w:r w:rsidRPr="00F63809">
              <w:rPr>
                <w:rFonts w:ascii="Times New Roman CYR" w:hAnsi="Times New Roman CYR" w:cs="Times New Roman CYR"/>
                <w:b/>
                <w:sz w:val="28"/>
                <w:szCs w:val="28"/>
              </w:rPr>
              <w:t>Консультации</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 xml:space="preserve"> </w:t>
            </w:r>
            <w:r w:rsidRPr="002D080B">
              <w:rPr>
                <w:sz w:val="28"/>
                <w:szCs w:val="28"/>
              </w:rPr>
              <w:t xml:space="preserve"> « Что должен уметь ребенок в 5 лет»</w:t>
            </w:r>
            <w:r>
              <w:rPr>
                <w:sz w:val="28"/>
                <w:szCs w:val="28"/>
              </w:rPr>
              <w:t xml:space="preserve">. </w:t>
            </w:r>
            <w:r w:rsidRPr="002D080B">
              <w:rPr>
                <w:sz w:val="28"/>
                <w:szCs w:val="28"/>
              </w:rPr>
              <w:t>«В каких продуктах «живут» витамины»</w:t>
            </w:r>
            <w:r>
              <w:rPr>
                <w:sz w:val="28"/>
                <w:szCs w:val="28"/>
              </w:rPr>
              <w:t>.</w:t>
            </w:r>
          </w:p>
          <w:p w:rsidR="004F1E52" w:rsidRPr="007530DD" w:rsidRDefault="004F1E52" w:rsidP="004F1E52">
            <w:pPr>
              <w:rPr>
                <w:color w:val="000000"/>
                <w:sz w:val="28"/>
                <w:szCs w:val="28"/>
              </w:rPr>
            </w:pPr>
            <w:r>
              <w:rPr>
                <w:sz w:val="28"/>
                <w:szCs w:val="28"/>
              </w:rPr>
              <w:t>«Нравственное воспитание в семье»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4F1E52" w:rsidP="00AC393E">
            <w:pPr>
              <w:rPr>
                <w:sz w:val="28"/>
                <w:szCs w:val="28"/>
              </w:rPr>
            </w:pPr>
            <w:r>
              <w:rPr>
                <w:sz w:val="28"/>
                <w:szCs w:val="28"/>
              </w:rPr>
              <w:t xml:space="preserve"> </w:t>
            </w:r>
            <w:r w:rsidR="00C76F9D">
              <w:rPr>
                <w:sz w:val="28"/>
                <w:szCs w:val="28"/>
              </w:rPr>
              <w:t>сентябрь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B409B1" w:rsidP="00B409B1">
            <w:pPr>
              <w:jc w:val="center"/>
              <w:rPr>
                <w:sz w:val="28"/>
                <w:szCs w:val="28"/>
              </w:rPr>
            </w:pPr>
            <w:r>
              <w:rPr>
                <w:sz w:val="28"/>
                <w:szCs w:val="28"/>
              </w:rPr>
              <w:t>Ковалева С.Н.</w:t>
            </w:r>
          </w:p>
          <w:p w:rsidR="004F1E52" w:rsidRDefault="004F1E52" w:rsidP="00B409B1">
            <w:pPr>
              <w:jc w:val="center"/>
              <w:rPr>
                <w:sz w:val="28"/>
                <w:szCs w:val="28"/>
              </w:rPr>
            </w:pPr>
          </w:p>
          <w:p w:rsidR="004F1E52" w:rsidRDefault="004F1E52" w:rsidP="00B409B1">
            <w:pPr>
              <w:jc w:val="center"/>
              <w:rPr>
                <w:sz w:val="28"/>
                <w:szCs w:val="28"/>
              </w:rPr>
            </w:pPr>
          </w:p>
          <w:p w:rsidR="004F1E52" w:rsidRPr="007122CD" w:rsidRDefault="004F1E52" w:rsidP="00B409B1">
            <w:pPr>
              <w:jc w:val="center"/>
              <w:rPr>
                <w:sz w:val="28"/>
                <w:szCs w:val="28"/>
              </w:rPr>
            </w:pPr>
            <w:r>
              <w:rPr>
                <w:sz w:val="28"/>
                <w:szCs w:val="28"/>
              </w:rPr>
              <w:t>Шикова И.Е.</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4F1E52" w:rsidRDefault="004F1E52" w:rsidP="004F1E52">
            <w:pPr>
              <w:pStyle w:val="aa"/>
              <w:rPr>
                <w:sz w:val="28"/>
                <w:szCs w:val="28"/>
              </w:rPr>
            </w:pPr>
            <w:r w:rsidRPr="004F1E52">
              <w:rPr>
                <w:sz w:val="28"/>
                <w:szCs w:val="28"/>
              </w:rPr>
              <w:t xml:space="preserve"> </w:t>
            </w:r>
            <w:r w:rsidRPr="004F1E52">
              <w:rPr>
                <w:rFonts w:eastAsia="Calibri"/>
                <w:sz w:val="28"/>
                <w:szCs w:val="28"/>
                <w:lang w:eastAsia="en-US"/>
              </w:rPr>
              <w:t xml:space="preserve"> «Как подружить ребёнка с книгой».</w:t>
            </w:r>
            <w:r w:rsidRPr="004F1E52">
              <w:rPr>
                <w:sz w:val="28"/>
                <w:szCs w:val="28"/>
              </w:rPr>
              <w:t xml:space="preserve"> «Взаимоотношения детей в детском саду».</w:t>
            </w:r>
          </w:p>
          <w:p w:rsidR="004F1E52" w:rsidRPr="00866864" w:rsidRDefault="004F1E52" w:rsidP="00AC393E">
            <w:pPr>
              <w:rPr>
                <w:sz w:val="28"/>
                <w:szCs w:val="28"/>
              </w:rPr>
            </w:pPr>
            <w:r w:rsidRPr="002D080B">
              <w:rPr>
                <w:sz w:val="28"/>
                <w:szCs w:val="28"/>
              </w:rPr>
              <w:t>«Профилактика ОРВИ»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октябрь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 xml:space="preserve"> Шикова И.Е.</w:t>
            </w:r>
          </w:p>
          <w:p w:rsidR="004F1E52" w:rsidRDefault="004F1E52" w:rsidP="00AC393E">
            <w:pPr>
              <w:rPr>
                <w:sz w:val="28"/>
                <w:szCs w:val="28"/>
              </w:rPr>
            </w:pPr>
          </w:p>
          <w:p w:rsidR="004F1E52" w:rsidRPr="007122CD" w:rsidRDefault="004F1E52"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 xml:space="preserve"> </w:t>
            </w:r>
            <w:r w:rsidRPr="002D080B">
              <w:rPr>
                <w:sz w:val="28"/>
                <w:szCs w:val="28"/>
              </w:rPr>
              <w:t xml:space="preserve"> «Детский рисунок ключ к пониманию внутреннего мира ребенка»</w:t>
            </w:r>
            <w:r>
              <w:rPr>
                <w:sz w:val="28"/>
                <w:szCs w:val="28"/>
              </w:rPr>
              <w:t>.</w:t>
            </w:r>
          </w:p>
          <w:p w:rsidR="004F1E52" w:rsidRPr="004F1E52" w:rsidRDefault="004F1E52" w:rsidP="004F1E52">
            <w:pPr>
              <w:pStyle w:val="aa"/>
              <w:rPr>
                <w:sz w:val="28"/>
                <w:szCs w:val="28"/>
              </w:rPr>
            </w:pPr>
            <w:r>
              <w:rPr>
                <w:sz w:val="28"/>
                <w:szCs w:val="28"/>
              </w:rPr>
              <w:t>«Интересные места в нашем сел</w:t>
            </w:r>
            <w:r w:rsidRPr="004F1E52">
              <w:rPr>
                <w:sz w:val="28"/>
                <w:szCs w:val="28"/>
              </w:rPr>
              <w:t>е. «Куда пойти с ребенком»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ноябрь</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jc w:val="center"/>
              <w:rPr>
                <w:sz w:val="28"/>
                <w:szCs w:val="28"/>
              </w:rPr>
            </w:pPr>
            <w:r>
              <w:rPr>
                <w:sz w:val="28"/>
                <w:szCs w:val="28"/>
              </w:rPr>
              <w:t xml:space="preserve">Ковалева С.Н </w:t>
            </w:r>
          </w:p>
          <w:p w:rsidR="00C76F9D" w:rsidRDefault="00C76F9D" w:rsidP="00AC393E">
            <w:pPr>
              <w:rPr>
                <w:sz w:val="28"/>
                <w:szCs w:val="28"/>
              </w:rPr>
            </w:pPr>
          </w:p>
          <w:p w:rsidR="004F1E52" w:rsidRDefault="004F1E52" w:rsidP="00AC393E">
            <w:pPr>
              <w:rPr>
                <w:sz w:val="28"/>
                <w:szCs w:val="28"/>
              </w:rPr>
            </w:pPr>
          </w:p>
          <w:p w:rsidR="004F1E52" w:rsidRPr="007122CD" w:rsidRDefault="004F1E52" w:rsidP="00AC393E">
            <w:pPr>
              <w:rPr>
                <w:sz w:val="28"/>
                <w:szCs w:val="28"/>
              </w:rPr>
            </w:pPr>
            <w:r>
              <w:rPr>
                <w:sz w:val="28"/>
                <w:szCs w:val="28"/>
              </w:rPr>
              <w:t>Шикова И.Е.</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E647BD" w:rsidP="004F1E52">
            <w:pPr>
              <w:shd w:val="clear" w:color="auto" w:fill="FFFFFF"/>
              <w:ind w:left="12"/>
              <w:rPr>
                <w:bCs/>
                <w:color w:val="000000"/>
                <w:sz w:val="28"/>
                <w:szCs w:val="28"/>
              </w:rPr>
            </w:pPr>
            <w:r>
              <w:rPr>
                <w:bCs/>
                <w:color w:val="000000"/>
                <w:sz w:val="28"/>
                <w:szCs w:val="28"/>
              </w:rPr>
              <w:t xml:space="preserve"> «Роль сказки в жизни ребенка»</w:t>
            </w:r>
            <w:r w:rsidR="004F1E52">
              <w:rPr>
                <w:bCs/>
                <w:color w:val="000000"/>
                <w:sz w:val="28"/>
                <w:szCs w:val="28"/>
              </w:rPr>
              <w:t>.</w:t>
            </w:r>
          </w:p>
          <w:p w:rsidR="004F1E52" w:rsidRPr="004F1E52" w:rsidRDefault="004F1E52" w:rsidP="004F1E52">
            <w:pPr>
              <w:shd w:val="clear" w:color="auto" w:fill="FFFFFF"/>
              <w:ind w:left="12"/>
              <w:rPr>
                <w:rFonts w:ascii="Arial" w:hAnsi="Arial" w:cs="Arial"/>
                <w:color w:val="181818"/>
                <w:sz w:val="28"/>
                <w:szCs w:val="28"/>
              </w:rPr>
            </w:pPr>
            <w:r w:rsidRPr="002D080B">
              <w:rPr>
                <w:sz w:val="28"/>
                <w:szCs w:val="28"/>
              </w:rPr>
              <w:t>«Воспитываем добротой»</w:t>
            </w:r>
          </w:p>
          <w:p w:rsidR="00C76F9D" w:rsidRDefault="00C76F9D" w:rsidP="00AC393E">
            <w:pPr>
              <w:rPr>
                <w:sz w:val="28"/>
                <w:szCs w:val="28"/>
              </w:rPr>
            </w:pPr>
            <w:r w:rsidRPr="00142A6D">
              <w:rPr>
                <w:sz w:val="28"/>
                <w:szCs w:val="28"/>
              </w:rPr>
              <w:t>«С Новым годом!</w:t>
            </w:r>
            <w:r>
              <w:rPr>
                <w:sz w:val="28"/>
                <w:szCs w:val="28"/>
              </w:rPr>
              <w:t>»</w:t>
            </w:r>
          </w:p>
          <w:p w:rsidR="00C76F9D" w:rsidRDefault="00C76F9D" w:rsidP="00AC393E">
            <w:pPr>
              <w:rPr>
                <w:sz w:val="28"/>
                <w:szCs w:val="28"/>
              </w:rPr>
            </w:pPr>
            <w:r>
              <w:rPr>
                <w:sz w:val="28"/>
                <w:szCs w:val="28"/>
              </w:rPr>
              <w:t>«Покормим птиц зимой»</w:t>
            </w:r>
          </w:p>
          <w:p w:rsidR="004F1E52" w:rsidRDefault="004F1E52" w:rsidP="00AC393E">
            <w:pPr>
              <w:rPr>
                <w:sz w:val="28"/>
                <w:szCs w:val="28"/>
              </w:rPr>
            </w:pPr>
          </w:p>
          <w:p w:rsidR="004F1E52" w:rsidRPr="00866864" w:rsidRDefault="004F1E52" w:rsidP="00AC393E">
            <w:pPr>
              <w:rPr>
                <w:sz w:val="28"/>
                <w:szCs w:val="28"/>
              </w:rPr>
            </w:pPr>
            <w:r w:rsidRPr="002D080B">
              <w:rPr>
                <w:sz w:val="28"/>
                <w:szCs w:val="28"/>
              </w:rPr>
              <w:t>«Зимние развлечения. В новогодние каникулы дома не сидим».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декабрь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E647BD" w:rsidP="00AC393E">
            <w:pPr>
              <w:jc w:val="center"/>
              <w:rPr>
                <w:sz w:val="28"/>
                <w:szCs w:val="28"/>
              </w:rPr>
            </w:pPr>
            <w:r>
              <w:rPr>
                <w:sz w:val="28"/>
                <w:szCs w:val="28"/>
              </w:rPr>
              <w:t xml:space="preserve"> Шикова И.Е.</w:t>
            </w:r>
          </w:p>
          <w:p w:rsidR="00C76F9D" w:rsidRDefault="00C76F9D" w:rsidP="00AC393E">
            <w:pPr>
              <w:rPr>
                <w:sz w:val="28"/>
                <w:szCs w:val="28"/>
              </w:rPr>
            </w:pPr>
          </w:p>
          <w:p w:rsidR="00C76F9D" w:rsidRDefault="00C76F9D" w:rsidP="00AC393E">
            <w:pPr>
              <w:rPr>
                <w:sz w:val="28"/>
                <w:szCs w:val="28"/>
              </w:rPr>
            </w:pPr>
          </w:p>
          <w:p w:rsidR="00C76F9D" w:rsidRDefault="00C76F9D" w:rsidP="00AC393E">
            <w:pPr>
              <w:rPr>
                <w:sz w:val="28"/>
                <w:szCs w:val="28"/>
              </w:rPr>
            </w:pPr>
          </w:p>
          <w:p w:rsidR="004F1E52" w:rsidRDefault="00C76F9D" w:rsidP="00AC393E">
            <w:pPr>
              <w:rPr>
                <w:sz w:val="28"/>
                <w:szCs w:val="28"/>
              </w:rPr>
            </w:pPr>
            <w:r>
              <w:rPr>
                <w:sz w:val="28"/>
                <w:szCs w:val="28"/>
              </w:rPr>
              <w:t xml:space="preserve">  </w:t>
            </w:r>
          </w:p>
          <w:p w:rsidR="00C76F9D" w:rsidRPr="007122CD" w:rsidRDefault="00C76F9D"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4F1E52" w:rsidRDefault="00C76F9D" w:rsidP="00AC393E">
            <w:r w:rsidRPr="00142A6D">
              <w:rPr>
                <w:sz w:val="28"/>
                <w:szCs w:val="28"/>
              </w:rPr>
              <w:t>«Роль семьи в речевом развитии ребенка 4-5 лет»</w:t>
            </w:r>
            <w:r>
              <w:rPr>
                <w:sz w:val="28"/>
                <w:szCs w:val="28"/>
              </w:rPr>
              <w:t>.</w:t>
            </w:r>
            <w:r w:rsidR="004F1E52">
              <w:rPr>
                <w:sz w:val="28"/>
                <w:szCs w:val="28"/>
              </w:rPr>
              <w:t xml:space="preserve"> «Добрым быть полезно».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январь</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4F1E52" w:rsidRDefault="004F1E52" w:rsidP="004F1E52">
            <w:pPr>
              <w:jc w:val="center"/>
              <w:rPr>
                <w:sz w:val="28"/>
                <w:szCs w:val="28"/>
              </w:rPr>
            </w:pPr>
            <w:r>
              <w:rPr>
                <w:sz w:val="28"/>
                <w:szCs w:val="28"/>
              </w:rPr>
              <w:t>Шикова И.Е.</w:t>
            </w:r>
          </w:p>
          <w:p w:rsidR="00C76F9D" w:rsidRDefault="004F1E52" w:rsidP="00AC393E">
            <w:pPr>
              <w:jc w:val="center"/>
              <w:rPr>
                <w:sz w:val="28"/>
                <w:szCs w:val="28"/>
              </w:rPr>
            </w:pPr>
            <w:r>
              <w:rPr>
                <w:sz w:val="28"/>
                <w:szCs w:val="28"/>
              </w:rPr>
              <w:t xml:space="preserve"> </w:t>
            </w:r>
          </w:p>
          <w:p w:rsidR="00C76F9D" w:rsidRPr="007122CD" w:rsidRDefault="00C76F9D" w:rsidP="00AC393E">
            <w:pPr>
              <w:rPr>
                <w:sz w:val="28"/>
                <w:szCs w:val="28"/>
              </w:rPr>
            </w:pP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rStyle w:val="a8"/>
                <w:rFonts w:eastAsiaTheme="majorEastAsia"/>
                <w:b w:val="0"/>
                <w:bCs w:val="0"/>
                <w:sz w:val="28"/>
                <w:szCs w:val="28"/>
              </w:rPr>
            </w:pPr>
            <w:r>
              <w:rPr>
                <w:rStyle w:val="a5"/>
                <w:rFonts w:ascii="Times New Roman" w:hAnsi="Times New Roman" w:cs="Times New Roman"/>
                <w:b w:val="0"/>
                <w:bCs w:val="0"/>
                <w:sz w:val="28"/>
                <w:szCs w:val="28"/>
              </w:rPr>
              <w:t xml:space="preserve"> </w:t>
            </w:r>
            <w:r w:rsidRPr="00F41559">
              <w:rPr>
                <w:rStyle w:val="a5"/>
                <w:rFonts w:ascii="Times New Roman" w:hAnsi="Times New Roman" w:cs="Times New Roman"/>
                <w:b w:val="0"/>
                <w:bCs w:val="0"/>
                <w:sz w:val="28"/>
                <w:szCs w:val="28"/>
              </w:rPr>
              <w:t xml:space="preserve"> </w:t>
            </w:r>
            <w:r w:rsidRPr="00F41559">
              <w:rPr>
                <w:rStyle w:val="a8"/>
                <w:rFonts w:eastAsiaTheme="majorEastAsia"/>
                <w:b w:val="0"/>
                <w:bCs w:val="0"/>
                <w:sz w:val="28"/>
                <w:szCs w:val="28"/>
              </w:rPr>
              <w:t>«Обучаем детей связной речи»</w:t>
            </w:r>
            <w:r>
              <w:rPr>
                <w:rStyle w:val="a8"/>
                <w:rFonts w:eastAsiaTheme="majorEastAsia"/>
                <w:b w:val="0"/>
                <w:bCs w:val="0"/>
                <w:sz w:val="28"/>
                <w:szCs w:val="28"/>
              </w:rPr>
              <w:t>.</w:t>
            </w:r>
          </w:p>
          <w:p w:rsidR="004F1E52" w:rsidRDefault="004F1E52" w:rsidP="00AC393E">
            <w:pPr>
              <w:rPr>
                <w:rStyle w:val="a8"/>
                <w:rFonts w:eastAsiaTheme="majorEastAsia"/>
                <w:b w:val="0"/>
                <w:bCs w:val="0"/>
                <w:sz w:val="28"/>
                <w:szCs w:val="28"/>
              </w:rPr>
            </w:pPr>
            <w:r>
              <w:rPr>
                <w:rStyle w:val="a8"/>
                <w:rFonts w:eastAsiaTheme="majorEastAsia"/>
                <w:b w:val="0"/>
                <w:bCs w:val="0"/>
                <w:sz w:val="28"/>
                <w:szCs w:val="28"/>
              </w:rPr>
              <w:t xml:space="preserve">«Нравственное воспитание детей  </w:t>
            </w:r>
            <w:r>
              <w:rPr>
                <w:rStyle w:val="a8"/>
                <w:rFonts w:eastAsiaTheme="majorEastAsia"/>
                <w:b w:val="0"/>
                <w:bCs w:val="0"/>
                <w:sz w:val="28"/>
                <w:szCs w:val="28"/>
              </w:rPr>
              <w:lastRenderedPageBreak/>
              <w:t>в детском саду»</w:t>
            </w:r>
          </w:p>
          <w:p w:rsidR="004F1E52" w:rsidRPr="00866864" w:rsidRDefault="004F1E52" w:rsidP="00AC393E">
            <w:pPr>
              <w:rPr>
                <w:sz w:val="28"/>
                <w:szCs w:val="28"/>
              </w:rPr>
            </w:pPr>
            <w:r w:rsidRPr="002D080B">
              <w:rPr>
                <w:sz w:val="28"/>
                <w:szCs w:val="28"/>
              </w:rPr>
              <w:t>«Осторожно - огонь».</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lastRenderedPageBreak/>
              <w:t xml:space="preserve">февраль </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jc w:val="center"/>
              <w:rPr>
                <w:sz w:val="28"/>
                <w:szCs w:val="28"/>
              </w:rPr>
            </w:pPr>
            <w:r>
              <w:rPr>
                <w:sz w:val="28"/>
                <w:szCs w:val="28"/>
              </w:rPr>
              <w:t xml:space="preserve">Шикова И.Е </w:t>
            </w:r>
          </w:p>
          <w:p w:rsidR="004F1E52" w:rsidRDefault="004F1E52" w:rsidP="00AC393E">
            <w:pPr>
              <w:rPr>
                <w:sz w:val="28"/>
                <w:szCs w:val="28"/>
              </w:rPr>
            </w:pPr>
          </w:p>
          <w:p w:rsidR="004F1E52" w:rsidRDefault="004F1E52" w:rsidP="00AC393E">
            <w:pPr>
              <w:rPr>
                <w:sz w:val="28"/>
                <w:szCs w:val="28"/>
              </w:rPr>
            </w:pPr>
          </w:p>
          <w:p w:rsidR="00C76F9D" w:rsidRPr="007122CD" w:rsidRDefault="00C76F9D"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pStyle w:val="aa"/>
              <w:rPr>
                <w:iCs/>
                <w:color w:val="000000"/>
                <w:sz w:val="28"/>
                <w:szCs w:val="28"/>
                <w:shd w:val="clear" w:color="auto" w:fill="FFFFFF"/>
              </w:rPr>
            </w:pPr>
            <w:r w:rsidRPr="009458BC">
              <w:rPr>
                <w:iCs/>
                <w:color w:val="000000"/>
                <w:sz w:val="28"/>
                <w:szCs w:val="28"/>
                <w:shd w:val="clear" w:color="auto" w:fill="FFFFFF"/>
              </w:rPr>
              <w:t>«Развитие представлений о цвете, форме и величине посредством развивающих игр»</w:t>
            </w:r>
            <w:r>
              <w:rPr>
                <w:iCs/>
                <w:color w:val="000000"/>
                <w:sz w:val="28"/>
                <w:szCs w:val="28"/>
                <w:shd w:val="clear" w:color="auto" w:fill="FFFFFF"/>
              </w:rPr>
              <w:t>,</w:t>
            </w:r>
          </w:p>
          <w:p w:rsidR="00C76F9D" w:rsidRPr="00866864" w:rsidRDefault="00C76F9D" w:rsidP="00AC393E">
            <w:pPr>
              <w:rPr>
                <w:sz w:val="28"/>
                <w:szCs w:val="28"/>
              </w:rPr>
            </w:pPr>
            <w:r>
              <w:rPr>
                <w:iCs/>
                <w:color w:val="000000"/>
                <w:sz w:val="28"/>
                <w:szCs w:val="28"/>
                <w:shd w:val="clear" w:color="auto" w:fill="FFFFFF"/>
              </w:rPr>
              <w:t>«Ребенок и домашние животные»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 xml:space="preserve"> март</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jc w:val="center"/>
              <w:rPr>
                <w:sz w:val="28"/>
                <w:szCs w:val="28"/>
              </w:rPr>
            </w:pPr>
            <w:r>
              <w:rPr>
                <w:sz w:val="28"/>
                <w:szCs w:val="28"/>
              </w:rPr>
              <w:t xml:space="preserve">Шикова И.Е. </w:t>
            </w:r>
          </w:p>
          <w:p w:rsidR="00C76F9D" w:rsidRDefault="00C76F9D" w:rsidP="00AC393E">
            <w:pPr>
              <w:rPr>
                <w:sz w:val="28"/>
                <w:szCs w:val="28"/>
              </w:rPr>
            </w:pPr>
          </w:p>
          <w:p w:rsidR="00C76F9D" w:rsidRDefault="00C76F9D" w:rsidP="00AC393E">
            <w:pPr>
              <w:rPr>
                <w:sz w:val="28"/>
                <w:szCs w:val="28"/>
              </w:rPr>
            </w:pPr>
            <w:r>
              <w:rPr>
                <w:sz w:val="28"/>
                <w:szCs w:val="28"/>
              </w:rPr>
              <w:t xml:space="preserve">   </w:t>
            </w:r>
          </w:p>
          <w:p w:rsidR="00C76F9D" w:rsidRPr="007122CD" w:rsidRDefault="00C76F9D" w:rsidP="00AC393E">
            <w:pPr>
              <w:rPr>
                <w:sz w:val="28"/>
                <w:szCs w:val="28"/>
              </w:rPr>
            </w:pPr>
            <w:r>
              <w:rPr>
                <w:sz w:val="28"/>
                <w:szCs w:val="28"/>
              </w:rPr>
              <w:t>Ковалева С.Н.</w:t>
            </w:r>
          </w:p>
        </w:tc>
      </w:tr>
      <w:tr w:rsidR="00C76F9D" w:rsidRPr="00154AC2"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866864" w:rsidRDefault="004F1E52" w:rsidP="00AC393E">
            <w:pPr>
              <w:rPr>
                <w:sz w:val="28"/>
                <w:szCs w:val="28"/>
              </w:rPr>
            </w:pPr>
            <w:r>
              <w:rPr>
                <w:sz w:val="28"/>
                <w:szCs w:val="28"/>
              </w:rPr>
              <w:t xml:space="preserve"> </w:t>
            </w:r>
            <w:r w:rsidRPr="002D080B">
              <w:rPr>
                <w:sz w:val="28"/>
                <w:szCs w:val="28"/>
              </w:rPr>
              <w:t xml:space="preserve"> «Общение с природой – прекрасно или опасно?»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4F1E52" w:rsidP="00AC393E">
            <w:pP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4F1E52" w:rsidP="004F1E52">
            <w:pPr>
              <w:jc w:val="center"/>
              <w:rPr>
                <w:sz w:val="28"/>
                <w:szCs w:val="28"/>
              </w:rPr>
            </w:pPr>
            <w:r>
              <w:rPr>
                <w:sz w:val="28"/>
                <w:szCs w:val="28"/>
              </w:rPr>
              <w:t xml:space="preserve"> </w:t>
            </w:r>
            <w:r w:rsidR="00C76F9D">
              <w:rPr>
                <w:sz w:val="28"/>
                <w:szCs w:val="28"/>
              </w:rPr>
              <w:t>Ковалева С.Н.</w:t>
            </w:r>
          </w:p>
        </w:tc>
      </w:tr>
      <w:tr w:rsidR="00C76F9D" w:rsidRPr="00154AC2" w:rsidTr="00AC393E">
        <w:trPr>
          <w:trHeight w:val="345"/>
        </w:trPr>
        <w:tc>
          <w:tcPr>
            <w:tcW w:w="2269" w:type="dxa"/>
            <w:vMerge/>
            <w:tcBorders>
              <w:left w:val="single" w:sz="4" w:space="0" w:color="000001"/>
              <w:bottom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866864" w:rsidRDefault="00C76F9D" w:rsidP="00AC393E">
            <w:pPr>
              <w:pStyle w:val="aa"/>
              <w:rPr>
                <w:sz w:val="28"/>
                <w:szCs w:val="28"/>
              </w:rPr>
            </w:pPr>
            <w:r w:rsidRPr="00142A6D">
              <w:rPr>
                <w:sz w:val="28"/>
                <w:szCs w:val="28"/>
              </w:rPr>
              <w:t xml:space="preserve">Информационный стенд </w:t>
            </w:r>
            <w:r w:rsidRPr="00142A6D">
              <w:rPr>
                <w:bCs/>
                <w:iCs/>
                <w:sz w:val="28"/>
                <w:szCs w:val="28"/>
              </w:rPr>
              <w:t>«Как рассказать детям о великой отечественной войне»</w:t>
            </w:r>
            <w:r w:rsidRPr="00142A6D">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 xml:space="preserve">   май</w:t>
            </w:r>
          </w:p>
          <w:p w:rsidR="00C76F9D" w:rsidRDefault="00C76F9D" w:rsidP="00AC393E">
            <w:pP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C76F9D" w:rsidP="004F1E52">
            <w:pPr>
              <w:rPr>
                <w:sz w:val="28"/>
                <w:szCs w:val="28"/>
              </w:rPr>
            </w:pPr>
            <w:r>
              <w:rPr>
                <w:sz w:val="28"/>
                <w:szCs w:val="28"/>
              </w:rPr>
              <w:t xml:space="preserve"> </w:t>
            </w:r>
            <w:r w:rsidR="004F1E52">
              <w:rPr>
                <w:sz w:val="28"/>
                <w:szCs w:val="28"/>
              </w:rPr>
              <w:t xml:space="preserve"> Шикова И.Е.</w:t>
            </w:r>
          </w:p>
        </w:tc>
      </w:tr>
      <w:tr w:rsidR="00C76F9D" w:rsidRPr="0018242F" w:rsidTr="00AC393E">
        <w:trPr>
          <w:trHeight w:val="345"/>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Calibri" w:hAnsi="Calibri" w:cs="Calibri"/>
                <w:b/>
                <w:sz w:val="22"/>
                <w:szCs w:val="22"/>
                <w:lang w:val="en-US"/>
              </w:rPr>
            </w:pPr>
            <w:r w:rsidRPr="00F63809">
              <w:rPr>
                <w:rFonts w:ascii="Times New Roman CYR" w:hAnsi="Times New Roman CYR" w:cs="Times New Roman CYR"/>
                <w:b/>
                <w:sz w:val="28"/>
                <w:szCs w:val="28"/>
              </w:rPr>
              <w:t>Собрания</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060A76" w:rsidRPr="002D080B" w:rsidRDefault="00060A76" w:rsidP="00060A76">
            <w:pPr>
              <w:rPr>
                <w:sz w:val="28"/>
                <w:szCs w:val="28"/>
              </w:rPr>
            </w:pPr>
            <w:r w:rsidRPr="002D080B">
              <w:rPr>
                <w:sz w:val="28"/>
                <w:szCs w:val="28"/>
              </w:rPr>
              <w:t>1.«Вперёд и только вперёд!».</w:t>
            </w:r>
          </w:p>
          <w:p w:rsidR="00060A76" w:rsidRPr="002D080B" w:rsidRDefault="00060A76" w:rsidP="00060A76">
            <w:pPr>
              <w:rPr>
                <w:sz w:val="28"/>
                <w:szCs w:val="28"/>
              </w:rPr>
            </w:pPr>
            <w:r w:rsidRPr="002D080B">
              <w:rPr>
                <w:sz w:val="28"/>
                <w:szCs w:val="28"/>
              </w:rPr>
              <w:t>2.</w:t>
            </w:r>
            <w:r w:rsidRPr="002D080B">
              <w:rPr>
                <w:color w:val="333333"/>
                <w:sz w:val="28"/>
                <w:szCs w:val="28"/>
              </w:rPr>
              <w:t xml:space="preserve"> «</w:t>
            </w:r>
            <w:r>
              <w:rPr>
                <w:color w:val="333333"/>
                <w:sz w:val="28"/>
                <w:szCs w:val="28"/>
              </w:rPr>
              <w:t xml:space="preserve"> </w:t>
            </w:r>
            <w:r w:rsidR="00E647BD">
              <w:rPr>
                <w:color w:val="333333"/>
                <w:sz w:val="28"/>
                <w:szCs w:val="28"/>
              </w:rPr>
              <w:t>Нравственное воспитание в семье</w:t>
            </w:r>
            <w:r w:rsidRPr="002D080B">
              <w:rPr>
                <w:color w:val="333333"/>
                <w:sz w:val="28"/>
                <w:szCs w:val="28"/>
              </w:rPr>
              <w:t>»</w:t>
            </w:r>
          </w:p>
          <w:p w:rsidR="00C76F9D" w:rsidRPr="000E46DE" w:rsidRDefault="00060A76" w:rsidP="00B409B1">
            <w:pPr>
              <w:pStyle w:val="aa"/>
              <w:rPr>
                <w:sz w:val="28"/>
                <w:szCs w:val="28"/>
              </w:rPr>
            </w:pPr>
            <w:r w:rsidRPr="002D080B">
              <w:rPr>
                <w:color w:val="000000"/>
                <w:sz w:val="28"/>
                <w:szCs w:val="28"/>
              </w:rPr>
              <w:t>3.</w:t>
            </w:r>
            <w:r w:rsidRPr="002D080B">
              <w:rPr>
                <w:b/>
                <w:bCs/>
                <w:color w:val="000000"/>
                <w:sz w:val="28"/>
                <w:szCs w:val="28"/>
              </w:rPr>
              <w:t> </w:t>
            </w:r>
            <w:r w:rsidRPr="002D080B">
              <w:rPr>
                <w:sz w:val="28"/>
                <w:szCs w:val="28"/>
              </w:rPr>
              <w:t>«О наших успехах и достижениях»</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jc w:val="center"/>
              <w:rPr>
                <w:sz w:val="28"/>
                <w:szCs w:val="28"/>
              </w:rPr>
            </w:pPr>
            <w:r>
              <w:rPr>
                <w:sz w:val="28"/>
                <w:szCs w:val="28"/>
              </w:rPr>
              <w:t>сентябрь</w:t>
            </w:r>
          </w:p>
          <w:p w:rsidR="00C76F9D" w:rsidRDefault="00C76F9D" w:rsidP="00E647BD">
            <w:pPr>
              <w:jc w:val="center"/>
              <w:rPr>
                <w:sz w:val="28"/>
                <w:szCs w:val="28"/>
              </w:rPr>
            </w:pPr>
            <w:r>
              <w:rPr>
                <w:sz w:val="28"/>
                <w:szCs w:val="28"/>
              </w:rPr>
              <w:t>февраль</w:t>
            </w:r>
          </w:p>
          <w:p w:rsidR="00C76F9D" w:rsidRDefault="00C76F9D" w:rsidP="00AC393E">
            <w:pPr>
              <w:jc w:val="center"/>
              <w:rPr>
                <w:sz w:val="28"/>
                <w:szCs w:val="28"/>
              </w:rPr>
            </w:pPr>
          </w:p>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060A76" w:rsidP="00AC393E">
            <w:pPr>
              <w:jc w:val="center"/>
              <w:rPr>
                <w:sz w:val="28"/>
                <w:szCs w:val="28"/>
              </w:rPr>
            </w:pPr>
            <w:r>
              <w:rPr>
                <w:sz w:val="28"/>
                <w:szCs w:val="28"/>
              </w:rPr>
              <w:t xml:space="preserve"> Шикова И.Е.</w:t>
            </w:r>
          </w:p>
          <w:p w:rsidR="00C76F9D" w:rsidRPr="007122CD" w:rsidRDefault="00C76F9D" w:rsidP="00AC393E">
            <w:pPr>
              <w:jc w:val="center"/>
              <w:rPr>
                <w:sz w:val="28"/>
                <w:szCs w:val="28"/>
              </w:rPr>
            </w:pPr>
            <w:r>
              <w:rPr>
                <w:sz w:val="28"/>
                <w:szCs w:val="28"/>
              </w:rPr>
              <w:t>Ковалева С.Н.</w:t>
            </w:r>
          </w:p>
          <w:p w:rsidR="00C76F9D" w:rsidRPr="007122CD" w:rsidRDefault="00C76F9D" w:rsidP="00AC393E">
            <w:pPr>
              <w:rPr>
                <w:sz w:val="28"/>
                <w:szCs w:val="28"/>
              </w:rPr>
            </w:pPr>
          </w:p>
        </w:tc>
      </w:tr>
      <w:tr w:rsidR="00C76F9D" w:rsidRPr="004C3E1D" w:rsidTr="00AC393E">
        <w:trPr>
          <w:trHeight w:val="345"/>
        </w:trPr>
        <w:tc>
          <w:tcPr>
            <w:tcW w:w="2269" w:type="dxa"/>
            <w:vMerge w:val="restart"/>
            <w:tcBorders>
              <w:top w:val="single" w:sz="4" w:space="0" w:color="000001"/>
              <w:left w:val="single" w:sz="4" w:space="0" w:color="000001"/>
              <w:right w:val="single" w:sz="4" w:space="0" w:color="000001"/>
            </w:tcBorders>
            <w:shd w:val="clear" w:color="000000" w:fill="FFFFFF"/>
          </w:tcPr>
          <w:p w:rsidR="00C76F9D" w:rsidRPr="003D10D9" w:rsidRDefault="00C76F9D" w:rsidP="00AC393E">
            <w:pPr>
              <w:autoSpaceDE w:val="0"/>
              <w:autoSpaceDN w:val="0"/>
              <w:adjustRightInd w:val="0"/>
              <w:rPr>
                <w:rFonts w:ascii="Calibri" w:hAnsi="Calibri" w:cs="Calibri"/>
                <w:b/>
                <w:sz w:val="22"/>
                <w:szCs w:val="22"/>
              </w:rPr>
            </w:pPr>
            <w:r w:rsidRPr="00F63809">
              <w:rPr>
                <w:rFonts w:ascii="Times New Roman CYR" w:hAnsi="Times New Roman CYR" w:cs="Times New Roman CYR"/>
                <w:b/>
                <w:sz w:val="28"/>
                <w:szCs w:val="28"/>
              </w:rPr>
              <w:t>Выставки семейного творчества</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sidRPr="000E46DE">
              <w:rPr>
                <w:sz w:val="28"/>
                <w:szCs w:val="28"/>
              </w:rPr>
              <w:t xml:space="preserve"> </w:t>
            </w:r>
            <w:r w:rsidRPr="000649D7">
              <w:rPr>
                <w:sz w:val="28"/>
                <w:szCs w:val="28"/>
              </w:rPr>
              <w:t>Конкурс поделок из природного</w:t>
            </w:r>
            <w:r w:rsidR="002D3B6E">
              <w:rPr>
                <w:sz w:val="28"/>
                <w:szCs w:val="28"/>
              </w:rPr>
              <w:t xml:space="preserve"> материала «Чудеса с грядки</w:t>
            </w:r>
            <w:r>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сентябрь -    октябрь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C76F9D" w:rsidP="002D3B6E">
            <w:pP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sidRPr="000649D7">
              <w:rPr>
                <w:sz w:val="28"/>
                <w:szCs w:val="28"/>
              </w:rPr>
              <w:t>Выставка творческих работ  ко Дню Матери «Вместе с мамой мастерим».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ноябрь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122CD" w:rsidRDefault="002D3B6E" w:rsidP="00AC393E">
            <w:pPr>
              <w:jc w:val="center"/>
              <w:rPr>
                <w:sz w:val="28"/>
                <w:szCs w:val="28"/>
              </w:rPr>
            </w:pPr>
            <w:r>
              <w:rPr>
                <w:sz w:val="28"/>
                <w:szCs w:val="28"/>
              </w:rPr>
              <w:t xml:space="preserve">Шикова И.Е </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sidRPr="006A2E5F">
              <w:rPr>
                <w:sz w:val="28"/>
                <w:szCs w:val="28"/>
              </w:rPr>
              <w:t>Выставка рисунков</w:t>
            </w:r>
            <w:r w:rsidRPr="006A2E5F">
              <w:t xml:space="preserve">  </w:t>
            </w:r>
            <w:r w:rsidRPr="006A2E5F">
              <w:rPr>
                <w:sz w:val="28"/>
                <w:szCs w:val="28"/>
              </w:rPr>
              <w:t>«Зимние узоры».</w:t>
            </w:r>
          </w:p>
          <w:p w:rsidR="002D3B6E" w:rsidRPr="000E46DE" w:rsidRDefault="002D3B6E" w:rsidP="00AC393E">
            <w:pPr>
              <w:rPr>
                <w:sz w:val="28"/>
                <w:szCs w:val="28"/>
              </w:rPr>
            </w:pPr>
            <w:r>
              <w:rPr>
                <w:sz w:val="28"/>
                <w:szCs w:val="28"/>
              </w:rPr>
              <w:t>«Подарок другу»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декабрь</w:t>
            </w:r>
          </w:p>
          <w:p w:rsidR="00C76F9D" w:rsidRPr="007530DD" w:rsidRDefault="00C76F9D" w:rsidP="00AC393E">
            <w:pPr>
              <w:jc w:val="center"/>
              <w:rPr>
                <w:sz w:val="28"/>
                <w:szCs w:val="28"/>
              </w:rPr>
            </w:pP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2D3B6E">
            <w:pPr>
              <w:jc w:val="center"/>
              <w:rPr>
                <w:sz w:val="28"/>
                <w:szCs w:val="28"/>
              </w:rPr>
            </w:pPr>
            <w:r>
              <w:rPr>
                <w:sz w:val="28"/>
                <w:szCs w:val="28"/>
              </w:rPr>
              <w:t>Ковалева С.Н.</w:t>
            </w:r>
          </w:p>
          <w:p w:rsidR="002D3B6E" w:rsidRDefault="002D3B6E" w:rsidP="002D3B6E">
            <w:pPr>
              <w:jc w:val="center"/>
              <w:rPr>
                <w:sz w:val="28"/>
                <w:szCs w:val="28"/>
              </w:rPr>
            </w:pPr>
          </w:p>
          <w:p w:rsidR="002D3B6E" w:rsidRDefault="002D3B6E" w:rsidP="002D3B6E">
            <w:pPr>
              <w:jc w:val="center"/>
              <w:rPr>
                <w:sz w:val="28"/>
                <w:szCs w:val="28"/>
              </w:rPr>
            </w:pPr>
            <w:r>
              <w:rPr>
                <w:sz w:val="28"/>
                <w:szCs w:val="28"/>
              </w:rPr>
              <w:t>Шикова И.Е</w:t>
            </w:r>
          </w:p>
        </w:tc>
      </w:tr>
      <w:tr w:rsidR="00E647BD" w:rsidRPr="004C3E1D" w:rsidTr="00AC393E">
        <w:trPr>
          <w:trHeight w:val="345"/>
        </w:trPr>
        <w:tc>
          <w:tcPr>
            <w:tcW w:w="2269" w:type="dxa"/>
            <w:vMerge/>
            <w:tcBorders>
              <w:left w:val="single" w:sz="4" w:space="0" w:color="000001"/>
              <w:right w:val="single" w:sz="4" w:space="0" w:color="000001"/>
            </w:tcBorders>
            <w:shd w:val="clear" w:color="000000" w:fill="FFFFFF"/>
          </w:tcPr>
          <w:p w:rsidR="00E647BD" w:rsidRPr="00F63809" w:rsidRDefault="00E647B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E647BD" w:rsidRPr="006A2E5F" w:rsidRDefault="00E647BD" w:rsidP="00AC393E">
            <w:pPr>
              <w:pStyle w:val="aa"/>
              <w:rPr>
                <w:sz w:val="28"/>
                <w:szCs w:val="28"/>
                <w:shd w:val="clear" w:color="auto" w:fill="FFFFFF"/>
              </w:rPr>
            </w:pPr>
            <w:r>
              <w:rPr>
                <w:sz w:val="28"/>
                <w:szCs w:val="28"/>
                <w:shd w:val="clear" w:color="auto" w:fill="FFFFFF"/>
              </w:rPr>
              <w:t>«Наши добрые поступки»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E647BD" w:rsidRDefault="00E647BD" w:rsidP="00AC393E">
            <w:pPr>
              <w:jc w:val="center"/>
              <w:rPr>
                <w:sz w:val="28"/>
                <w:szCs w:val="28"/>
              </w:rPr>
            </w:pPr>
            <w:r>
              <w:rPr>
                <w:sz w:val="28"/>
                <w:szCs w:val="28"/>
              </w:rPr>
              <w:t>февраль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E647BD" w:rsidRDefault="00E647BD" w:rsidP="00AC393E">
            <w:pPr>
              <w:jc w:val="center"/>
              <w:rPr>
                <w:sz w:val="28"/>
                <w:szCs w:val="28"/>
              </w:rPr>
            </w:pPr>
            <w:r>
              <w:rPr>
                <w:sz w:val="28"/>
                <w:szCs w:val="28"/>
              </w:rPr>
              <w:t>Шикова И.Е</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pStyle w:val="aa"/>
              <w:rPr>
                <w:sz w:val="28"/>
                <w:szCs w:val="28"/>
                <w:shd w:val="clear" w:color="auto" w:fill="FFFFFF"/>
              </w:rPr>
            </w:pPr>
            <w:r>
              <w:rPr>
                <w:sz w:val="28"/>
                <w:szCs w:val="28"/>
                <w:shd w:val="clear" w:color="auto" w:fill="FFFFFF"/>
              </w:rPr>
              <w:t>«Для милой мамочке!</w:t>
            </w:r>
            <w:r w:rsidR="00C76F9D">
              <w:rPr>
                <w:sz w:val="28"/>
                <w:szCs w:val="28"/>
                <w:shd w:val="clear" w:color="auto" w:fill="FFFFFF"/>
              </w:rPr>
              <w:t>»</w:t>
            </w:r>
          </w:p>
          <w:p w:rsidR="00C76F9D" w:rsidRPr="000E46DE" w:rsidRDefault="00C76F9D" w:rsidP="00AC393E">
            <w:pPr>
              <w:rPr>
                <w:sz w:val="28"/>
                <w:szCs w:val="28"/>
              </w:rPr>
            </w:pP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март</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2D3B6E">
            <w:pPr>
              <w:jc w:val="center"/>
              <w:rPr>
                <w:sz w:val="28"/>
                <w:szCs w:val="28"/>
              </w:rPr>
            </w:pPr>
            <w:r>
              <w:rPr>
                <w:sz w:val="28"/>
                <w:szCs w:val="28"/>
              </w:rPr>
              <w:t xml:space="preserve"> </w:t>
            </w:r>
            <w:r w:rsidR="00C76F9D">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sidRPr="00235393">
              <w:rPr>
                <w:sz w:val="28"/>
                <w:szCs w:val="28"/>
              </w:rPr>
              <w:t>Конкурс рисунков «Космические дали»</w:t>
            </w:r>
            <w:r>
              <w:rPr>
                <w:sz w:val="28"/>
                <w:szCs w:val="28"/>
              </w:rPr>
              <w:t>.</w:t>
            </w:r>
          </w:p>
          <w:p w:rsidR="00C76F9D" w:rsidRPr="000E46DE" w:rsidRDefault="00C76F9D" w:rsidP="00AC393E">
            <w:pPr>
              <w:rPr>
                <w:sz w:val="28"/>
                <w:szCs w:val="28"/>
              </w:rPr>
            </w:pPr>
            <w:r w:rsidRPr="00235393">
              <w:rPr>
                <w:sz w:val="28"/>
                <w:szCs w:val="28"/>
              </w:rPr>
              <w:t>Выставка рисунков, в рамках акции «Пасхальные дни милосердия»</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60A76" w:rsidRDefault="00060A76" w:rsidP="00060A76">
            <w:pPr>
              <w:jc w:val="center"/>
              <w:rPr>
                <w:sz w:val="28"/>
                <w:szCs w:val="28"/>
              </w:rPr>
            </w:pPr>
            <w:r>
              <w:rPr>
                <w:sz w:val="28"/>
                <w:szCs w:val="28"/>
              </w:rPr>
              <w:t>Шикова И.Е.</w:t>
            </w:r>
          </w:p>
          <w:p w:rsidR="00C76F9D" w:rsidRDefault="00060A76" w:rsidP="00AC393E">
            <w:pPr>
              <w:jc w:val="center"/>
              <w:rPr>
                <w:sz w:val="28"/>
                <w:szCs w:val="28"/>
              </w:rPr>
            </w:pPr>
            <w:r>
              <w:rPr>
                <w:sz w:val="28"/>
                <w:szCs w:val="28"/>
              </w:rPr>
              <w:t xml:space="preserve"> </w:t>
            </w:r>
          </w:p>
          <w:p w:rsidR="00C76F9D" w:rsidRDefault="00C76F9D" w:rsidP="00AC393E">
            <w:pPr>
              <w:jc w:val="center"/>
              <w:rPr>
                <w:sz w:val="28"/>
                <w:szCs w:val="28"/>
              </w:rPr>
            </w:pPr>
          </w:p>
          <w:p w:rsidR="00C76F9D" w:rsidRDefault="00C76F9D" w:rsidP="00AC393E">
            <w:pPr>
              <w:jc w:val="cente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sidRPr="00235393">
              <w:rPr>
                <w:sz w:val="28"/>
                <w:szCs w:val="28"/>
              </w:rPr>
              <w:t>Выставка рисунков «Этот День Победы»</w:t>
            </w:r>
            <w:r>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2D3B6E">
            <w:pPr>
              <w:jc w:val="center"/>
              <w:rPr>
                <w:sz w:val="28"/>
                <w:szCs w:val="28"/>
              </w:rPr>
            </w:pPr>
            <w:r>
              <w:rPr>
                <w:sz w:val="28"/>
                <w:szCs w:val="28"/>
              </w:rPr>
              <w:t xml:space="preserve"> </w:t>
            </w:r>
            <w:r w:rsidR="00C76F9D">
              <w:rPr>
                <w:sz w:val="28"/>
                <w:szCs w:val="28"/>
              </w:rPr>
              <w:t>Ковалева С.Н.</w:t>
            </w:r>
          </w:p>
        </w:tc>
      </w:tr>
      <w:tr w:rsidR="00C76F9D" w:rsidRPr="004C3E1D" w:rsidTr="00AC393E">
        <w:trPr>
          <w:trHeight w:val="345"/>
        </w:trPr>
        <w:tc>
          <w:tcPr>
            <w:tcW w:w="2269" w:type="dxa"/>
            <w:vMerge w:val="restart"/>
            <w:tcBorders>
              <w:top w:val="single" w:sz="4" w:space="0" w:color="000001"/>
              <w:left w:val="single" w:sz="4" w:space="0" w:color="000001"/>
              <w:right w:val="single" w:sz="4" w:space="0" w:color="000001"/>
            </w:tcBorders>
            <w:shd w:val="clear" w:color="000000" w:fill="FFFFFF"/>
          </w:tcPr>
          <w:p w:rsidR="00C76F9D" w:rsidRPr="00F63809" w:rsidRDefault="00C76F9D" w:rsidP="00AC393E">
            <w:pPr>
              <w:autoSpaceDE w:val="0"/>
              <w:autoSpaceDN w:val="0"/>
              <w:adjustRightInd w:val="0"/>
              <w:rPr>
                <w:rFonts w:ascii="Times New Roman CYR" w:hAnsi="Times New Roman CYR" w:cs="Times New Roman CYR"/>
                <w:b/>
                <w:sz w:val="28"/>
                <w:szCs w:val="28"/>
              </w:rPr>
            </w:pPr>
            <w:r>
              <w:rPr>
                <w:b/>
                <w:sz w:val="28"/>
                <w:szCs w:val="28"/>
              </w:rPr>
              <w:t>Беседы</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B409B1" w:rsidP="00B409B1">
            <w:pPr>
              <w:spacing w:line="312" w:lineRule="atLeast"/>
              <w:jc w:val="both"/>
              <w:rPr>
                <w:sz w:val="28"/>
                <w:szCs w:val="28"/>
              </w:rPr>
            </w:pPr>
            <w:r w:rsidRPr="002D080B">
              <w:rPr>
                <w:sz w:val="28"/>
                <w:szCs w:val="28"/>
              </w:rPr>
              <w:t>«О необходимости регулярного посещения детского сада»</w:t>
            </w:r>
            <w:r w:rsidRPr="008C63E0">
              <w:rPr>
                <w:bCs/>
                <w:iCs/>
                <w:sz w:val="28"/>
                <w:szCs w:val="28"/>
              </w:rPr>
              <w:t xml:space="preserve"> </w:t>
            </w:r>
            <w:r w:rsidR="00C76F9D" w:rsidRPr="008C63E0">
              <w:rPr>
                <w:bCs/>
                <w:iCs/>
                <w:sz w:val="28"/>
                <w:szCs w:val="28"/>
              </w:rPr>
              <w:t>«Утренняя зарядка –</w:t>
            </w:r>
            <w:r w:rsidR="00C76F9D">
              <w:rPr>
                <w:bCs/>
                <w:iCs/>
                <w:sz w:val="28"/>
                <w:szCs w:val="28"/>
              </w:rPr>
              <w:t xml:space="preserve"> </w:t>
            </w:r>
            <w:r w:rsidR="00C76F9D" w:rsidRPr="008C63E0">
              <w:rPr>
                <w:bCs/>
                <w:iCs/>
                <w:sz w:val="28"/>
                <w:szCs w:val="28"/>
              </w:rPr>
              <w:t>это важно»</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сентябрь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60A76" w:rsidRDefault="00060A76" w:rsidP="00060A76">
            <w:pPr>
              <w:jc w:val="center"/>
              <w:rPr>
                <w:sz w:val="28"/>
                <w:szCs w:val="28"/>
              </w:rPr>
            </w:pPr>
            <w:r>
              <w:rPr>
                <w:sz w:val="28"/>
                <w:szCs w:val="28"/>
              </w:rPr>
              <w:t>Шикова И.Е.</w:t>
            </w:r>
          </w:p>
          <w:p w:rsidR="00C76F9D" w:rsidRDefault="00060A76" w:rsidP="00AC393E">
            <w:pPr>
              <w:jc w:val="center"/>
              <w:rPr>
                <w:sz w:val="28"/>
                <w:szCs w:val="28"/>
              </w:rPr>
            </w:pPr>
            <w:r>
              <w:rPr>
                <w:sz w:val="28"/>
                <w:szCs w:val="28"/>
              </w:rPr>
              <w:t xml:space="preserve"> </w:t>
            </w:r>
          </w:p>
          <w:p w:rsidR="00C76F9D" w:rsidRDefault="00B409B1" w:rsidP="00AC393E">
            <w:pP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2A1556" w:rsidRDefault="00C76F9D" w:rsidP="00AC393E">
            <w:pPr>
              <w:pStyle w:val="c4"/>
              <w:shd w:val="clear" w:color="auto" w:fill="FFFFFF"/>
              <w:spacing w:before="0" w:beforeAutospacing="0" w:after="0" w:afterAutospacing="0"/>
              <w:rPr>
                <w:rFonts w:ascii="Calibri" w:hAnsi="Calibri" w:cs="Calibri"/>
                <w:color w:val="000000"/>
                <w:sz w:val="28"/>
                <w:szCs w:val="28"/>
              </w:rPr>
            </w:pPr>
            <w:r w:rsidRPr="002A1556">
              <w:rPr>
                <w:rStyle w:val="c0"/>
                <w:color w:val="000000"/>
                <w:sz w:val="28"/>
                <w:szCs w:val="28"/>
              </w:rPr>
              <w:t>Ежедневные беседы о питании, сне, играх детей, о том, на что родителям следует обратить внимание, об успехах на занятиях.</w:t>
            </w:r>
          </w:p>
          <w:p w:rsidR="00C76F9D" w:rsidRPr="000E46DE" w:rsidRDefault="00C76F9D" w:rsidP="00AC393E">
            <w:pPr>
              <w:rPr>
                <w:sz w:val="28"/>
                <w:szCs w:val="28"/>
              </w:rPr>
            </w:pPr>
            <w:r w:rsidRPr="00552F0A">
              <w:rPr>
                <w:color w:val="000000"/>
                <w:sz w:val="28"/>
                <w:szCs w:val="28"/>
                <w:shd w:val="clear" w:color="auto" w:fill="FFFFFF"/>
              </w:rPr>
              <w:t xml:space="preserve">«О правилах поведения на </w:t>
            </w:r>
            <w:r w:rsidRPr="00552F0A">
              <w:rPr>
                <w:color w:val="000000"/>
                <w:sz w:val="28"/>
                <w:szCs w:val="28"/>
                <w:shd w:val="clear" w:color="auto" w:fill="FFFFFF"/>
              </w:rPr>
              <w:lastRenderedPageBreak/>
              <w:t>празднике»</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B409B1" w:rsidP="00AC393E">
            <w:pPr>
              <w:jc w:val="center"/>
              <w:rPr>
                <w:sz w:val="28"/>
                <w:szCs w:val="28"/>
              </w:rPr>
            </w:pPr>
            <w:r>
              <w:rPr>
                <w:sz w:val="28"/>
                <w:szCs w:val="28"/>
              </w:rPr>
              <w:lastRenderedPageBreak/>
              <w:t xml:space="preserve"> </w:t>
            </w:r>
            <w:r>
              <w:rPr>
                <w:color w:val="0D0D0D" w:themeColor="text1" w:themeTint="F2"/>
                <w:sz w:val="28"/>
                <w:szCs w:val="28"/>
              </w:rPr>
              <w:t>Один раз в месяц</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60A76" w:rsidRDefault="00060A76" w:rsidP="00060A76">
            <w:pPr>
              <w:jc w:val="center"/>
              <w:rPr>
                <w:sz w:val="28"/>
                <w:szCs w:val="28"/>
              </w:rPr>
            </w:pPr>
            <w:r>
              <w:rPr>
                <w:sz w:val="28"/>
                <w:szCs w:val="28"/>
              </w:rPr>
              <w:t>Шикова И.Е.</w:t>
            </w:r>
          </w:p>
          <w:p w:rsidR="00C76F9D" w:rsidRDefault="00060A76" w:rsidP="00AC393E">
            <w:pPr>
              <w:jc w:val="center"/>
              <w:rPr>
                <w:sz w:val="28"/>
                <w:szCs w:val="28"/>
              </w:rPr>
            </w:pPr>
            <w:r>
              <w:rPr>
                <w:sz w:val="28"/>
                <w:szCs w:val="28"/>
              </w:rPr>
              <w:t xml:space="preserve"> </w:t>
            </w:r>
          </w:p>
          <w:p w:rsidR="00C76F9D" w:rsidRDefault="00C76F9D" w:rsidP="00AC393E">
            <w:pPr>
              <w:rPr>
                <w:sz w:val="28"/>
                <w:szCs w:val="28"/>
              </w:rPr>
            </w:pPr>
          </w:p>
        </w:tc>
      </w:tr>
      <w:tr w:rsidR="00C76F9D" w:rsidRPr="004C3E1D" w:rsidTr="000E2655">
        <w:trPr>
          <w:trHeight w:val="1046"/>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B409B1" w:rsidRPr="000E46DE" w:rsidRDefault="000E2655" w:rsidP="00B409B1">
            <w:pPr>
              <w:shd w:val="clear" w:color="auto" w:fill="FFFFFF"/>
              <w:spacing w:line="360" w:lineRule="auto"/>
              <w:jc w:val="both"/>
              <w:rPr>
                <w:sz w:val="28"/>
                <w:szCs w:val="28"/>
              </w:rPr>
            </w:pPr>
            <w:r>
              <w:rPr>
                <w:sz w:val="28"/>
                <w:szCs w:val="28"/>
              </w:rPr>
              <w:t xml:space="preserve"> Беседа с родителями об оснащении работы по проекту.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ноябрь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B409B1" w:rsidP="00B409B1">
            <w:pPr>
              <w:jc w:val="center"/>
              <w:rPr>
                <w:sz w:val="28"/>
                <w:szCs w:val="28"/>
              </w:rPr>
            </w:pPr>
            <w:r>
              <w:rPr>
                <w:sz w:val="28"/>
                <w:szCs w:val="28"/>
              </w:rPr>
              <w:t xml:space="preserve">  </w:t>
            </w:r>
            <w:r w:rsidR="00C76F9D">
              <w:rPr>
                <w:sz w:val="28"/>
                <w:szCs w:val="28"/>
              </w:rPr>
              <w:t>Ковалева С.Н.</w:t>
            </w:r>
          </w:p>
          <w:p w:rsidR="00B409B1" w:rsidRDefault="00B409B1" w:rsidP="00B409B1">
            <w:pPr>
              <w:jc w:val="center"/>
              <w:rPr>
                <w:sz w:val="28"/>
                <w:szCs w:val="28"/>
              </w:rPr>
            </w:pPr>
          </w:p>
          <w:p w:rsidR="00E647BD" w:rsidRDefault="00B409B1" w:rsidP="000E2655">
            <w:pPr>
              <w:jc w:val="center"/>
              <w:rPr>
                <w:sz w:val="28"/>
                <w:szCs w:val="28"/>
              </w:rPr>
            </w:pPr>
            <w:r>
              <w:rPr>
                <w:sz w:val="28"/>
                <w:szCs w:val="28"/>
              </w:rPr>
              <w:t>Шикова И.Е.</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E647BD" w:rsidRPr="000E2655" w:rsidRDefault="00B409B1" w:rsidP="00B409B1">
            <w:pPr>
              <w:rPr>
                <w:color w:val="000000"/>
                <w:sz w:val="28"/>
                <w:szCs w:val="28"/>
              </w:rPr>
            </w:pPr>
            <w:r w:rsidRPr="002D080B">
              <w:rPr>
                <w:sz w:val="28"/>
                <w:szCs w:val="28"/>
              </w:rPr>
              <w:t>«Зимние развлечения. В новогодние каникулы дома не сидим».</w:t>
            </w:r>
            <w:r w:rsidRPr="008C63E0">
              <w:rPr>
                <w:color w:val="000000"/>
                <w:sz w:val="28"/>
                <w:szCs w:val="28"/>
              </w:rPr>
              <w:t xml:space="preserve"> </w:t>
            </w:r>
            <w:r>
              <w:rPr>
                <w:color w:val="000000"/>
                <w:sz w:val="28"/>
                <w:szCs w:val="28"/>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декабрь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E647BD" w:rsidRDefault="000E2655" w:rsidP="000E2655">
            <w:pPr>
              <w:rPr>
                <w:sz w:val="28"/>
                <w:szCs w:val="28"/>
              </w:rPr>
            </w:pPr>
            <w:r>
              <w:rPr>
                <w:sz w:val="28"/>
                <w:szCs w:val="28"/>
              </w:rPr>
              <w:t xml:space="preserve">Ковалева С.Н.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E647BD" w:rsidRPr="000E46DE" w:rsidRDefault="000E2655" w:rsidP="000E2655">
            <w:pPr>
              <w:rPr>
                <w:sz w:val="28"/>
                <w:szCs w:val="28"/>
              </w:rPr>
            </w:pPr>
            <w:r w:rsidRPr="002D080B">
              <w:rPr>
                <w:sz w:val="28"/>
                <w:szCs w:val="28"/>
              </w:rPr>
              <w:t xml:space="preserve"> Напомнить родителям о важности соблюдения правил поведения на улице в морозные дни.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январь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E647BD" w:rsidP="00AC393E">
            <w:pPr>
              <w:jc w:val="center"/>
              <w:rPr>
                <w:sz w:val="28"/>
                <w:szCs w:val="28"/>
              </w:rPr>
            </w:pPr>
            <w:r>
              <w:rPr>
                <w:sz w:val="28"/>
                <w:szCs w:val="28"/>
              </w:rPr>
              <w:t xml:space="preserve">Шикова И.Е. </w:t>
            </w:r>
          </w:p>
          <w:p w:rsidR="00C76F9D" w:rsidRDefault="00C76F9D" w:rsidP="00AC393E">
            <w:pPr>
              <w:jc w:val="center"/>
              <w:rPr>
                <w:sz w:val="28"/>
                <w:szCs w:val="28"/>
              </w:rPr>
            </w:pPr>
          </w:p>
          <w:p w:rsidR="00C76F9D" w:rsidRDefault="00C76F9D" w:rsidP="00AC393E">
            <w:pPr>
              <w:rPr>
                <w:sz w:val="28"/>
                <w:szCs w:val="28"/>
              </w:rPr>
            </w:pPr>
            <w:r>
              <w:rPr>
                <w:sz w:val="28"/>
                <w:szCs w:val="28"/>
              </w:rPr>
              <w:t xml:space="preserve">   </w:t>
            </w:r>
          </w:p>
          <w:p w:rsidR="00C76F9D" w:rsidRDefault="00C76F9D" w:rsidP="00AC393E">
            <w:pPr>
              <w:rPr>
                <w:sz w:val="28"/>
                <w:szCs w:val="28"/>
              </w:rPr>
            </w:pPr>
            <w:r>
              <w:rPr>
                <w:sz w:val="28"/>
                <w:szCs w:val="28"/>
              </w:rPr>
              <w:t xml:space="preserve">  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shd w:val="clear" w:color="auto" w:fill="FFFFFF"/>
              <w:ind w:right="450"/>
              <w:rPr>
                <w:sz w:val="28"/>
                <w:szCs w:val="28"/>
              </w:rPr>
            </w:pPr>
            <w:r w:rsidRPr="008C63E0">
              <w:rPr>
                <w:sz w:val="28"/>
                <w:szCs w:val="28"/>
              </w:rPr>
              <w:t>Индивидуальные беседы об усвоении образовательной программы.</w:t>
            </w:r>
            <w:r w:rsidR="004F1E52">
              <w:rPr>
                <w:sz w:val="28"/>
                <w:szCs w:val="28"/>
              </w:rPr>
              <w:t xml:space="preserve"> «Добрый человек не оставит в беде».</w:t>
            </w:r>
          </w:p>
          <w:p w:rsidR="00C76F9D" w:rsidRPr="000E46DE" w:rsidRDefault="00C76F9D" w:rsidP="00AC393E">
            <w:pPr>
              <w:rPr>
                <w:sz w:val="28"/>
                <w:szCs w:val="28"/>
              </w:rPr>
            </w:pPr>
            <w:r w:rsidRPr="00E94A4A">
              <w:rPr>
                <w:iCs/>
                <w:color w:val="000000"/>
                <w:sz w:val="28"/>
                <w:szCs w:val="28"/>
                <w:shd w:val="clear" w:color="auto" w:fill="FFFFFF"/>
              </w:rPr>
              <w:t>«Рассмотрим картинку вместе»</w:t>
            </w:r>
            <w:r>
              <w:rPr>
                <w:iCs/>
                <w:color w:val="000000"/>
                <w:sz w:val="28"/>
                <w:szCs w:val="28"/>
                <w:shd w:val="clear" w:color="auto" w:fill="FFFFFF"/>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февраль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E2655" w:rsidRDefault="000E2655" w:rsidP="000E2655">
            <w:pPr>
              <w:jc w:val="center"/>
              <w:rPr>
                <w:sz w:val="28"/>
                <w:szCs w:val="28"/>
              </w:rPr>
            </w:pPr>
            <w:r>
              <w:rPr>
                <w:sz w:val="28"/>
                <w:szCs w:val="28"/>
              </w:rPr>
              <w:t xml:space="preserve"> Шикова И.Е. </w:t>
            </w:r>
          </w:p>
          <w:p w:rsidR="00C76F9D" w:rsidRDefault="00C76F9D" w:rsidP="00AC393E">
            <w:pPr>
              <w:rPr>
                <w:sz w:val="28"/>
                <w:szCs w:val="28"/>
              </w:rPr>
            </w:pPr>
          </w:p>
          <w:p w:rsidR="004F1E52" w:rsidRDefault="000E2655" w:rsidP="00AC393E">
            <w:pPr>
              <w:rPr>
                <w:sz w:val="28"/>
                <w:szCs w:val="28"/>
              </w:rPr>
            </w:pPr>
            <w:r>
              <w:rPr>
                <w:sz w:val="28"/>
                <w:szCs w:val="28"/>
              </w:rPr>
              <w:t xml:space="preserve"> </w:t>
            </w:r>
          </w:p>
          <w:p w:rsidR="004F1E52" w:rsidRDefault="004F1E52" w:rsidP="00AC393E">
            <w:pPr>
              <w:rPr>
                <w:sz w:val="28"/>
                <w:szCs w:val="28"/>
              </w:rPr>
            </w:pPr>
          </w:p>
          <w:p w:rsidR="00C76F9D" w:rsidRDefault="00C76F9D" w:rsidP="00AC393E">
            <w:pPr>
              <w:rPr>
                <w:sz w:val="28"/>
                <w:szCs w:val="28"/>
              </w:rPr>
            </w:pPr>
            <w:r>
              <w:rPr>
                <w:sz w:val="28"/>
                <w:szCs w:val="28"/>
              </w:rPr>
              <w:t xml:space="preserve"> 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0E2655" w:rsidP="00AC393E">
            <w:pPr>
              <w:rPr>
                <w:sz w:val="28"/>
                <w:szCs w:val="28"/>
              </w:rPr>
            </w:pPr>
            <w:r>
              <w:rPr>
                <w:bCs/>
                <w:iCs/>
                <w:sz w:val="28"/>
                <w:szCs w:val="28"/>
              </w:rPr>
              <w:t xml:space="preserve"> </w:t>
            </w:r>
            <w:r w:rsidRPr="002D080B">
              <w:rPr>
                <w:sz w:val="28"/>
                <w:szCs w:val="28"/>
              </w:rPr>
              <w:t xml:space="preserve"> «Навыки самообслуживания у ребенка».</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0E2655" w:rsidRDefault="000E2655" w:rsidP="000E2655">
            <w:pPr>
              <w:jc w:val="center"/>
              <w:rPr>
                <w:sz w:val="28"/>
                <w:szCs w:val="28"/>
              </w:rPr>
            </w:pPr>
            <w:r>
              <w:rPr>
                <w:sz w:val="28"/>
                <w:szCs w:val="28"/>
              </w:rPr>
              <w:t xml:space="preserve">Шикова И.Е. </w:t>
            </w:r>
          </w:p>
          <w:p w:rsidR="00C76F9D" w:rsidRDefault="000E2655" w:rsidP="000E2655">
            <w:pPr>
              <w:jc w:val="center"/>
              <w:rPr>
                <w:sz w:val="28"/>
                <w:szCs w:val="28"/>
              </w:rPr>
            </w:pPr>
            <w:r>
              <w:rPr>
                <w:sz w:val="28"/>
                <w:szCs w:val="28"/>
              </w:rPr>
              <w:t xml:space="preserve"> </w:t>
            </w:r>
          </w:p>
        </w:tc>
      </w:tr>
      <w:tr w:rsidR="00C76F9D" w:rsidRPr="004C3E1D" w:rsidTr="00AC393E">
        <w:trPr>
          <w:trHeight w:val="345"/>
        </w:trPr>
        <w:tc>
          <w:tcPr>
            <w:tcW w:w="2269" w:type="dxa"/>
            <w:vMerge/>
            <w:tcBorders>
              <w:left w:val="single" w:sz="4" w:space="0" w:color="000001"/>
              <w:bottom w:val="single" w:sz="4" w:space="0" w:color="000001"/>
              <w:right w:val="single" w:sz="4" w:space="0" w:color="000001"/>
            </w:tcBorders>
            <w:shd w:val="clear" w:color="000000" w:fill="FFFFFF"/>
          </w:tcPr>
          <w:p w:rsidR="00C76F9D" w:rsidRDefault="00C76F9D" w:rsidP="00AC393E">
            <w:pPr>
              <w:autoSpaceDE w:val="0"/>
              <w:autoSpaceDN w:val="0"/>
              <w:adjustRightInd w:val="0"/>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Pr>
                <w:sz w:val="28"/>
                <w:szCs w:val="28"/>
              </w:rPr>
              <w:t>«</w:t>
            </w:r>
            <w:r w:rsidRPr="00D91C66">
              <w:rPr>
                <w:sz w:val="28"/>
                <w:szCs w:val="28"/>
                <w:shd w:val="clear" w:color="auto" w:fill="FFFFFF"/>
              </w:rPr>
              <w:t xml:space="preserve">О безопасности </w:t>
            </w:r>
            <w:proofErr w:type="gramStart"/>
            <w:r w:rsidRPr="00D91C66">
              <w:rPr>
                <w:sz w:val="28"/>
                <w:szCs w:val="28"/>
                <w:shd w:val="clear" w:color="auto" w:fill="FFFFFF"/>
              </w:rPr>
              <w:t>жизнедеятель</w:t>
            </w:r>
            <w:r>
              <w:rPr>
                <w:sz w:val="28"/>
                <w:szCs w:val="28"/>
                <w:shd w:val="clear" w:color="auto" w:fill="FFFFFF"/>
              </w:rPr>
              <w:t>-</w:t>
            </w:r>
            <w:r w:rsidRPr="00D91C66">
              <w:rPr>
                <w:sz w:val="28"/>
                <w:szCs w:val="28"/>
                <w:shd w:val="clear" w:color="auto" w:fill="FFFFFF"/>
              </w:rPr>
              <w:t>ности</w:t>
            </w:r>
            <w:proofErr w:type="gramEnd"/>
            <w:r w:rsidRPr="00D91C66">
              <w:rPr>
                <w:sz w:val="28"/>
                <w:szCs w:val="28"/>
                <w:shd w:val="clear" w:color="auto" w:fill="FFFFFF"/>
              </w:rPr>
              <w:t xml:space="preserve"> детей в летний период</w:t>
            </w:r>
            <w:r>
              <w:rPr>
                <w:sz w:val="28"/>
                <w:szCs w:val="28"/>
                <w:shd w:val="clear" w:color="auto" w:fill="FFFFFF"/>
              </w:rPr>
              <w:t xml:space="preserve">», </w:t>
            </w:r>
            <w:r>
              <w:rPr>
                <w:sz w:val="28"/>
                <w:szCs w:val="28"/>
              </w:rPr>
              <w:t>«Рассказываем детям о лекарственных растениях»</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4F1E52" w:rsidRDefault="000E2655" w:rsidP="004F1E52">
            <w:pPr>
              <w:jc w:val="center"/>
              <w:rPr>
                <w:sz w:val="28"/>
                <w:szCs w:val="28"/>
              </w:rPr>
            </w:pPr>
            <w:r>
              <w:rPr>
                <w:sz w:val="28"/>
                <w:szCs w:val="28"/>
              </w:rPr>
              <w:t xml:space="preserve"> </w:t>
            </w:r>
            <w:r w:rsidR="004F1E52">
              <w:rPr>
                <w:sz w:val="28"/>
                <w:szCs w:val="28"/>
              </w:rPr>
              <w:t xml:space="preserve">Шикова И.Е. </w:t>
            </w:r>
          </w:p>
          <w:p w:rsidR="004F1E52" w:rsidRDefault="004F1E52" w:rsidP="004F1E52">
            <w:pPr>
              <w:rPr>
                <w:sz w:val="28"/>
                <w:szCs w:val="28"/>
              </w:rPr>
            </w:pPr>
          </w:p>
          <w:p w:rsidR="00C76F9D" w:rsidRDefault="004F1E52" w:rsidP="004F1E52">
            <w:pPr>
              <w:rPr>
                <w:sz w:val="28"/>
                <w:szCs w:val="28"/>
              </w:rPr>
            </w:pPr>
            <w:r>
              <w:rPr>
                <w:sz w:val="28"/>
                <w:szCs w:val="28"/>
              </w:rPr>
              <w:t xml:space="preserve">  Ковалева С.Н</w:t>
            </w:r>
          </w:p>
        </w:tc>
      </w:tr>
      <w:tr w:rsidR="00C76F9D" w:rsidRPr="004C3E1D" w:rsidTr="00AC393E">
        <w:trPr>
          <w:trHeight w:val="345"/>
        </w:trPr>
        <w:tc>
          <w:tcPr>
            <w:tcW w:w="2269" w:type="dxa"/>
            <w:vMerge w:val="restart"/>
            <w:tcBorders>
              <w:top w:val="single" w:sz="4" w:space="0" w:color="000001"/>
              <w:left w:val="single" w:sz="4" w:space="0" w:color="000001"/>
              <w:right w:val="single" w:sz="4" w:space="0" w:color="000001"/>
            </w:tcBorders>
            <w:shd w:val="clear" w:color="000000" w:fill="FFFFFF"/>
          </w:tcPr>
          <w:p w:rsidR="00C76F9D" w:rsidRDefault="00C76F9D" w:rsidP="00AC393E">
            <w:pPr>
              <w:rPr>
                <w:b/>
                <w:sz w:val="28"/>
                <w:szCs w:val="28"/>
              </w:rPr>
            </w:pPr>
            <w:r>
              <w:rPr>
                <w:b/>
                <w:sz w:val="28"/>
                <w:szCs w:val="28"/>
              </w:rPr>
              <w:t>Наглядная информация:</w:t>
            </w:r>
          </w:p>
          <w:p w:rsidR="00C76F9D" w:rsidRDefault="00C76F9D" w:rsidP="00AC393E">
            <w:pPr>
              <w:rPr>
                <w:b/>
                <w:sz w:val="28"/>
                <w:szCs w:val="28"/>
              </w:rPr>
            </w:pPr>
            <w:r>
              <w:rPr>
                <w:b/>
                <w:sz w:val="28"/>
                <w:szCs w:val="28"/>
              </w:rPr>
              <w:t>стенды,</w:t>
            </w:r>
          </w:p>
          <w:p w:rsidR="00C76F9D" w:rsidRDefault="00C76F9D" w:rsidP="00AC393E">
            <w:pPr>
              <w:rPr>
                <w:b/>
                <w:sz w:val="28"/>
                <w:szCs w:val="28"/>
              </w:rPr>
            </w:pPr>
            <w:r>
              <w:rPr>
                <w:b/>
                <w:sz w:val="28"/>
                <w:szCs w:val="28"/>
              </w:rPr>
              <w:t>фотовыставка</w:t>
            </w:r>
          </w:p>
          <w:p w:rsidR="00C76F9D" w:rsidRDefault="00C76F9D" w:rsidP="00AC393E">
            <w:pPr>
              <w:autoSpaceDE w:val="0"/>
              <w:autoSpaceDN w:val="0"/>
              <w:adjustRightInd w:val="0"/>
              <w:rPr>
                <w:b/>
                <w:sz w:val="28"/>
                <w:szCs w:val="28"/>
              </w:rPr>
            </w:pPr>
            <w:r>
              <w:rPr>
                <w:b/>
                <w:sz w:val="28"/>
                <w:szCs w:val="28"/>
              </w:rPr>
              <w:t>папки-передвижки</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0E46DE" w:rsidRDefault="00C76F9D" w:rsidP="00AC393E">
            <w:pPr>
              <w:rPr>
                <w:sz w:val="28"/>
                <w:szCs w:val="28"/>
              </w:rPr>
            </w:pPr>
            <w:r>
              <w:rPr>
                <w:sz w:val="28"/>
                <w:szCs w:val="28"/>
              </w:rPr>
              <w:t>Материалы для оформления родительского уголка с рубриками «Учимся наблюдать», «Игры на прогулке», «</w:t>
            </w:r>
            <w:proofErr w:type="gramStart"/>
            <w:r>
              <w:rPr>
                <w:sz w:val="28"/>
                <w:szCs w:val="28"/>
              </w:rPr>
              <w:t>Развиваемся</w:t>
            </w:r>
            <w:proofErr w:type="gramEnd"/>
            <w:r>
              <w:rPr>
                <w:sz w:val="28"/>
                <w:szCs w:val="28"/>
              </w:rPr>
              <w:t xml:space="preserve"> играя», «Давайте почитаем».</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7530DD" w:rsidRDefault="00C76F9D" w:rsidP="00AC393E">
            <w:pPr>
              <w:rPr>
                <w:sz w:val="28"/>
                <w:szCs w:val="28"/>
              </w:rPr>
            </w:pPr>
            <w:r w:rsidRPr="00911AA9">
              <w:rPr>
                <w:sz w:val="28"/>
                <w:szCs w:val="28"/>
              </w:rPr>
              <w:t>В течение  года</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A4C18" w:rsidRPr="002A4C18" w:rsidRDefault="002A4C18" w:rsidP="002A4C18">
            <w:pPr>
              <w:jc w:val="center"/>
              <w:rPr>
                <w:sz w:val="28"/>
                <w:szCs w:val="28"/>
              </w:rPr>
            </w:pPr>
            <w:r>
              <w:rPr>
                <w:sz w:val="28"/>
                <w:szCs w:val="28"/>
              </w:rPr>
              <w:t>Шикова И.Е.</w:t>
            </w:r>
          </w:p>
          <w:p w:rsidR="00C76F9D" w:rsidRDefault="002A4C18" w:rsidP="002A4C18">
            <w:pPr>
              <w:jc w:val="center"/>
              <w:rPr>
                <w:sz w:val="28"/>
                <w:szCs w:val="28"/>
              </w:rPr>
            </w:pPr>
            <w:r>
              <w:rPr>
                <w:sz w:val="28"/>
                <w:szCs w:val="28"/>
              </w:rPr>
              <w:t xml:space="preserve">Ковалева С.Н.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sidRPr="00FB132B">
              <w:rPr>
                <w:sz w:val="28"/>
                <w:szCs w:val="28"/>
              </w:rPr>
              <w:t>Традиционные праздники в ДОУ</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sidRPr="00133332">
              <w:rPr>
                <w:sz w:val="28"/>
                <w:szCs w:val="28"/>
              </w:rPr>
              <w:t>В течение  года</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AC393E">
            <w:pPr>
              <w:jc w:val="center"/>
              <w:rPr>
                <w:sz w:val="28"/>
                <w:szCs w:val="28"/>
              </w:rPr>
            </w:pPr>
            <w:r>
              <w:rPr>
                <w:sz w:val="28"/>
                <w:szCs w:val="28"/>
              </w:rPr>
              <w:t xml:space="preserve">Шикова И.Е.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sz w:val="28"/>
                <w:szCs w:val="28"/>
              </w:rPr>
            </w:pPr>
            <w:r>
              <w:rPr>
                <w:sz w:val="28"/>
                <w:szCs w:val="28"/>
              </w:rPr>
              <w:t>П.П. «К нам пришла осень»,</w:t>
            </w:r>
          </w:p>
          <w:p w:rsidR="00C76F9D" w:rsidRPr="00FB132B" w:rsidRDefault="00C76F9D" w:rsidP="00AC393E">
            <w:pPr>
              <w:rPr>
                <w:sz w:val="28"/>
                <w:szCs w:val="28"/>
              </w:rPr>
            </w:pPr>
            <w:r>
              <w:rPr>
                <w:sz w:val="28"/>
                <w:szCs w:val="28"/>
              </w:rPr>
              <w:t>П.П. «</w:t>
            </w:r>
            <w:r w:rsidR="000E2655">
              <w:rPr>
                <w:sz w:val="28"/>
                <w:szCs w:val="28"/>
              </w:rPr>
              <w:t xml:space="preserve"> Роль сказки в жизни ребенка</w:t>
            </w:r>
            <w:r>
              <w:rPr>
                <w:sz w:val="28"/>
                <w:szCs w:val="28"/>
              </w:rPr>
              <w:t>».</w:t>
            </w:r>
          </w:p>
          <w:p w:rsidR="00C76F9D" w:rsidRDefault="00C76F9D" w:rsidP="00AC393E">
            <w:pPr>
              <w:rPr>
                <w:sz w:val="28"/>
                <w:szCs w:val="28"/>
              </w:rPr>
            </w:pPr>
            <w:r>
              <w:rPr>
                <w:sz w:val="28"/>
                <w:szCs w:val="28"/>
              </w:rPr>
              <w:t xml:space="preserve">Фотовыставка  «Как мы лето провели!»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сентябрь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0E2655" w:rsidP="00AC393E">
            <w:pPr>
              <w:jc w:val="center"/>
              <w:rPr>
                <w:sz w:val="28"/>
                <w:szCs w:val="28"/>
              </w:rPr>
            </w:pPr>
            <w:r>
              <w:rPr>
                <w:sz w:val="28"/>
                <w:szCs w:val="28"/>
              </w:rPr>
              <w:t xml:space="preserve"> Шикова И.Е</w:t>
            </w:r>
            <w:r w:rsidR="00C76F9D">
              <w:rPr>
                <w:sz w:val="28"/>
                <w:szCs w:val="28"/>
              </w:rPr>
              <w:t>.</w:t>
            </w:r>
          </w:p>
          <w:p w:rsidR="00C76F9D" w:rsidRDefault="00C76F9D" w:rsidP="00AC393E">
            <w:pPr>
              <w:jc w:val="center"/>
              <w:rPr>
                <w:color w:val="C00000"/>
                <w:sz w:val="28"/>
                <w:szCs w:val="28"/>
              </w:rPr>
            </w:pPr>
          </w:p>
          <w:p w:rsidR="00C76F9D" w:rsidRDefault="00C76F9D" w:rsidP="002A4C18">
            <w:pPr>
              <w:rPr>
                <w:color w:val="C00000"/>
                <w:sz w:val="28"/>
                <w:szCs w:val="28"/>
              </w:rPr>
            </w:pPr>
          </w:p>
          <w:p w:rsidR="00C76F9D" w:rsidRDefault="00C76F9D" w:rsidP="00AC393E">
            <w:pPr>
              <w:jc w:val="cente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iCs/>
                <w:sz w:val="28"/>
                <w:szCs w:val="28"/>
              </w:rPr>
            </w:pPr>
            <w:r>
              <w:rPr>
                <w:iCs/>
                <w:sz w:val="28"/>
                <w:szCs w:val="28"/>
                <w:bdr w:val="none" w:sz="0" w:space="0" w:color="auto" w:frame="1"/>
              </w:rPr>
              <w:t xml:space="preserve">П.П. </w:t>
            </w:r>
            <w:r>
              <w:rPr>
                <w:iCs/>
                <w:sz w:val="28"/>
                <w:szCs w:val="28"/>
              </w:rPr>
              <w:t>«Особенности ребёнка 4+</w:t>
            </w:r>
            <w:r w:rsidRPr="00FB132B">
              <w:rPr>
                <w:iCs/>
                <w:sz w:val="28"/>
                <w:szCs w:val="28"/>
              </w:rPr>
              <w:t>»</w:t>
            </w:r>
            <w:r w:rsidR="002A4C18">
              <w:rPr>
                <w:iCs/>
                <w:sz w:val="28"/>
                <w:szCs w:val="28"/>
              </w:rPr>
              <w:t xml:space="preserve"> ,</w:t>
            </w:r>
          </w:p>
          <w:p w:rsidR="00C76F9D" w:rsidRDefault="00C76F9D" w:rsidP="00AC393E">
            <w:pPr>
              <w:rPr>
                <w:sz w:val="28"/>
                <w:szCs w:val="28"/>
              </w:rPr>
            </w:pPr>
            <w:r>
              <w:rPr>
                <w:sz w:val="28"/>
                <w:szCs w:val="28"/>
              </w:rPr>
              <w:t>Фотовыставка</w:t>
            </w:r>
            <w:r w:rsidRPr="00F80E52">
              <w:rPr>
                <w:sz w:val="28"/>
                <w:szCs w:val="28"/>
              </w:rPr>
              <w:t xml:space="preserve"> «Профессии наших родителей»</w:t>
            </w:r>
            <w:r>
              <w:rPr>
                <w:sz w:val="28"/>
                <w:szCs w:val="28"/>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октябрь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A4C18" w:rsidRPr="002A4C18" w:rsidRDefault="002A4C18" w:rsidP="002A4C18">
            <w:pPr>
              <w:jc w:val="center"/>
              <w:rPr>
                <w:sz w:val="28"/>
                <w:szCs w:val="28"/>
              </w:rPr>
            </w:pPr>
            <w:r>
              <w:rPr>
                <w:sz w:val="28"/>
                <w:szCs w:val="28"/>
              </w:rPr>
              <w:t>Шикова И.Е.</w:t>
            </w:r>
          </w:p>
          <w:p w:rsidR="00C76F9D" w:rsidRDefault="002A4C18" w:rsidP="002A4C18">
            <w:pPr>
              <w:jc w:val="center"/>
              <w:rPr>
                <w:sz w:val="28"/>
                <w:szCs w:val="28"/>
              </w:rPr>
            </w:pPr>
            <w:r>
              <w:rPr>
                <w:sz w:val="28"/>
                <w:szCs w:val="28"/>
              </w:rPr>
              <w:t>Ковалева С.Н.</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color w:val="000000"/>
                <w:sz w:val="28"/>
                <w:szCs w:val="28"/>
                <w:shd w:val="clear" w:color="auto" w:fill="FFFFFF"/>
              </w:rPr>
            </w:pPr>
            <w:r>
              <w:rPr>
                <w:color w:val="000000"/>
                <w:sz w:val="28"/>
                <w:szCs w:val="28"/>
                <w:shd w:val="clear" w:color="auto" w:fill="FFFFFF"/>
              </w:rPr>
              <w:t>Стенгазета  «День матери»,</w:t>
            </w:r>
          </w:p>
          <w:p w:rsidR="00C76F9D" w:rsidRDefault="00C76F9D" w:rsidP="00AC393E">
            <w:pPr>
              <w:rPr>
                <w:sz w:val="28"/>
                <w:szCs w:val="28"/>
              </w:rPr>
            </w:pPr>
            <w:r>
              <w:rPr>
                <w:sz w:val="28"/>
                <w:szCs w:val="28"/>
              </w:rPr>
              <w:t>П.П. «День матери»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ноябрь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A4C18" w:rsidRPr="002A4C18" w:rsidRDefault="002A4C18" w:rsidP="002A4C18">
            <w:pPr>
              <w:jc w:val="center"/>
              <w:rPr>
                <w:sz w:val="28"/>
                <w:szCs w:val="28"/>
              </w:rPr>
            </w:pPr>
            <w:r>
              <w:rPr>
                <w:sz w:val="28"/>
                <w:szCs w:val="28"/>
              </w:rPr>
              <w:t>Шикова И.Е.</w:t>
            </w:r>
          </w:p>
          <w:p w:rsidR="00C76F9D" w:rsidRDefault="00C76F9D" w:rsidP="00AC393E">
            <w:pPr>
              <w:jc w:val="center"/>
              <w:rPr>
                <w:sz w:val="28"/>
                <w:szCs w:val="28"/>
              </w:rPr>
            </w:pPr>
            <w:r>
              <w:rPr>
                <w:sz w:val="28"/>
                <w:szCs w:val="28"/>
              </w:rPr>
              <w:t>.</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0E2655">
            <w:pPr>
              <w:rPr>
                <w:sz w:val="28"/>
                <w:szCs w:val="28"/>
              </w:rPr>
            </w:pPr>
            <w:r>
              <w:rPr>
                <w:iCs/>
                <w:sz w:val="28"/>
                <w:szCs w:val="28"/>
                <w:bdr w:val="none" w:sz="0" w:space="0" w:color="auto" w:frame="1"/>
              </w:rPr>
              <w:t>П.П. «</w:t>
            </w:r>
            <w:r w:rsidR="000E2655">
              <w:rPr>
                <w:iCs/>
                <w:sz w:val="28"/>
                <w:szCs w:val="28"/>
                <w:bdr w:val="none" w:sz="0" w:space="0" w:color="auto" w:frame="1"/>
              </w:rPr>
              <w:t xml:space="preserve"> Читаем детям стихи»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декабрь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0E2655" w:rsidP="00AC393E">
            <w:pPr>
              <w:jc w:val="center"/>
              <w:rPr>
                <w:sz w:val="28"/>
                <w:szCs w:val="28"/>
              </w:rPr>
            </w:pPr>
            <w:r>
              <w:rPr>
                <w:sz w:val="28"/>
                <w:szCs w:val="28"/>
              </w:rPr>
              <w:t xml:space="preserve"> Шикова И.Е.</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5565DC" w:rsidRDefault="00C76F9D" w:rsidP="000E2655">
            <w:pPr>
              <w:rPr>
                <w:color w:val="000000"/>
                <w:sz w:val="28"/>
                <w:szCs w:val="28"/>
                <w:shd w:val="clear" w:color="auto" w:fill="FFFFFF"/>
              </w:rPr>
            </w:pPr>
            <w:r>
              <w:rPr>
                <w:sz w:val="28"/>
                <w:szCs w:val="28"/>
              </w:rPr>
              <w:t xml:space="preserve">Фотоотчет  «В  </w:t>
            </w:r>
            <w:r w:rsidRPr="0062503A">
              <w:rPr>
                <w:sz w:val="28"/>
                <w:szCs w:val="28"/>
              </w:rPr>
              <w:t>гостях у новогодней елочки»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январь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D3B6E" w:rsidRPr="002A4C18" w:rsidRDefault="002D3B6E" w:rsidP="002D3B6E">
            <w:pPr>
              <w:jc w:val="center"/>
              <w:rPr>
                <w:sz w:val="28"/>
                <w:szCs w:val="28"/>
              </w:rPr>
            </w:pPr>
            <w:r>
              <w:rPr>
                <w:sz w:val="28"/>
                <w:szCs w:val="28"/>
              </w:rPr>
              <w:t>Шикова И.Е.</w:t>
            </w:r>
          </w:p>
          <w:p w:rsidR="00C76F9D" w:rsidRDefault="002D3B6E" w:rsidP="005565DC">
            <w:pPr>
              <w:jc w:val="center"/>
              <w:rPr>
                <w:sz w:val="28"/>
                <w:szCs w:val="28"/>
              </w:rPr>
            </w:pPr>
            <w:r>
              <w:rPr>
                <w:sz w:val="28"/>
                <w:szCs w:val="28"/>
              </w:rPr>
              <w:t xml:space="preserve">Ковалева С.Н. </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2A4C18" w:rsidRDefault="002A4C18" w:rsidP="00AC393E">
            <w:pPr>
              <w:rPr>
                <w:rStyle w:val="a9"/>
                <w:i w:val="0"/>
                <w:sz w:val="28"/>
                <w:szCs w:val="28"/>
                <w:shd w:val="clear" w:color="auto" w:fill="FFFFFF"/>
              </w:rPr>
            </w:pPr>
            <w:r>
              <w:rPr>
                <w:color w:val="000000"/>
                <w:sz w:val="28"/>
                <w:szCs w:val="28"/>
                <w:shd w:val="clear" w:color="auto" w:fill="FFFFFF"/>
              </w:rPr>
              <w:t xml:space="preserve"> Выставка детских рисунков «Мой папа!»</w:t>
            </w:r>
          </w:p>
          <w:p w:rsidR="00C76F9D" w:rsidRDefault="002A4C18" w:rsidP="00AC393E">
            <w:pPr>
              <w:rPr>
                <w:sz w:val="28"/>
                <w:szCs w:val="28"/>
              </w:rPr>
            </w:pPr>
            <w:r>
              <w:rPr>
                <w:rStyle w:val="a9"/>
                <w:i w:val="0"/>
                <w:sz w:val="28"/>
                <w:szCs w:val="28"/>
                <w:shd w:val="clear" w:color="auto" w:fill="FFFFFF"/>
              </w:rPr>
              <w:t>Оформление альбома «Добрые слова, дела, поступки».</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февраль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2A4C18">
            <w:pPr>
              <w:jc w:val="center"/>
              <w:rPr>
                <w:sz w:val="28"/>
                <w:szCs w:val="28"/>
              </w:rPr>
            </w:pPr>
            <w:r>
              <w:rPr>
                <w:sz w:val="28"/>
                <w:szCs w:val="28"/>
              </w:rPr>
              <w:t xml:space="preserve"> </w:t>
            </w:r>
            <w:r w:rsidR="00C76F9D">
              <w:rPr>
                <w:sz w:val="28"/>
                <w:szCs w:val="28"/>
              </w:rPr>
              <w:t>Ковалева С.Н.</w:t>
            </w:r>
          </w:p>
          <w:p w:rsidR="002A4C18" w:rsidRDefault="002A4C18" w:rsidP="00AC393E">
            <w:pPr>
              <w:jc w:val="center"/>
              <w:rPr>
                <w:sz w:val="28"/>
                <w:szCs w:val="28"/>
              </w:rPr>
            </w:pPr>
          </w:p>
          <w:p w:rsidR="002A4C18" w:rsidRDefault="002A4C18" w:rsidP="00AC393E">
            <w:pPr>
              <w:jc w:val="center"/>
              <w:rPr>
                <w:sz w:val="28"/>
                <w:szCs w:val="28"/>
              </w:rPr>
            </w:pPr>
            <w:r>
              <w:rPr>
                <w:sz w:val="28"/>
                <w:szCs w:val="28"/>
              </w:rPr>
              <w:t>Шикова И.Е.</w:t>
            </w: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2A4C18" w:rsidRDefault="002A4C18" w:rsidP="00AC393E">
            <w:pPr>
              <w:rPr>
                <w:sz w:val="28"/>
                <w:szCs w:val="28"/>
              </w:rPr>
            </w:pPr>
            <w:r>
              <w:rPr>
                <w:sz w:val="28"/>
                <w:szCs w:val="28"/>
              </w:rPr>
              <w:t xml:space="preserve"> </w:t>
            </w:r>
            <w:proofErr w:type="gramStart"/>
            <w:r>
              <w:rPr>
                <w:sz w:val="28"/>
                <w:szCs w:val="28"/>
              </w:rPr>
              <w:t>Стен-газета</w:t>
            </w:r>
            <w:proofErr w:type="gramEnd"/>
            <w:r>
              <w:rPr>
                <w:sz w:val="28"/>
                <w:szCs w:val="28"/>
              </w:rPr>
              <w:t xml:space="preserve"> к 8 марта.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март</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AC393E">
            <w:pPr>
              <w:jc w:val="center"/>
              <w:rPr>
                <w:sz w:val="28"/>
                <w:szCs w:val="28"/>
              </w:rPr>
            </w:pPr>
            <w:r>
              <w:rPr>
                <w:sz w:val="28"/>
                <w:szCs w:val="28"/>
              </w:rPr>
              <w:t xml:space="preserve">Ковалева С.Н. </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2A4C18" w:rsidRDefault="00C76F9D" w:rsidP="002A4C18">
            <w:pPr>
              <w:pStyle w:val="aa"/>
              <w:rPr>
                <w:iCs/>
                <w:color w:val="000000"/>
                <w:sz w:val="28"/>
                <w:szCs w:val="28"/>
                <w:shd w:val="clear" w:color="auto" w:fill="FFFFFF"/>
              </w:rPr>
            </w:pPr>
            <w:r>
              <w:rPr>
                <w:sz w:val="28"/>
                <w:szCs w:val="28"/>
              </w:rPr>
              <w:t xml:space="preserve">П.П. </w:t>
            </w:r>
            <w:r w:rsidRPr="005D0FD6">
              <w:rPr>
                <w:iCs/>
                <w:color w:val="000000"/>
                <w:sz w:val="28"/>
                <w:szCs w:val="28"/>
                <w:shd w:val="clear" w:color="auto" w:fill="FFFFFF"/>
              </w:rPr>
              <w:t>«Что должен знать и уметь выпускник средней группы»</w:t>
            </w:r>
            <w:r>
              <w:rPr>
                <w:iCs/>
                <w:color w:val="000000"/>
                <w:sz w:val="28"/>
                <w:szCs w:val="28"/>
                <w:shd w:val="clear" w:color="auto" w:fill="FFFFFF"/>
              </w:rPr>
              <w:t>,</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апрель</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jc w:val="center"/>
              <w:rPr>
                <w:sz w:val="28"/>
                <w:szCs w:val="28"/>
              </w:rPr>
            </w:pPr>
            <w:r>
              <w:rPr>
                <w:sz w:val="28"/>
                <w:szCs w:val="28"/>
              </w:rPr>
              <w:t xml:space="preserve"> Шикова И.Е</w:t>
            </w:r>
          </w:p>
          <w:p w:rsidR="00C76F9D" w:rsidRDefault="00C76F9D" w:rsidP="00AC393E">
            <w:pPr>
              <w:jc w:val="center"/>
              <w:rPr>
                <w:sz w:val="28"/>
                <w:szCs w:val="28"/>
              </w:rPr>
            </w:pPr>
          </w:p>
        </w:tc>
      </w:tr>
      <w:tr w:rsidR="00C76F9D" w:rsidRPr="004C3E1D" w:rsidTr="00AC393E">
        <w:trPr>
          <w:trHeight w:val="345"/>
        </w:trPr>
        <w:tc>
          <w:tcPr>
            <w:tcW w:w="2269" w:type="dxa"/>
            <w:vMerge/>
            <w:tcBorders>
              <w:left w:val="single" w:sz="4" w:space="0" w:color="000001"/>
              <w:bottom w:val="single" w:sz="4" w:space="0" w:color="000001"/>
              <w:right w:val="single" w:sz="4" w:space="0" w:color="000001"/>
            </w:tcBorders>
            <w:shd w:val="clear" w:color="000000" w:fill="FFFFFF"/>
          </w:tcPr>
          <w:p w:rsidR="00C76F9D" w:rsidRDefault="00C76F9D" w:rsidP="00AC393E">
            <w:pPr>
              <w:rPr>
                <w:b/>
                <w:sz w:val="28"/>
                <w:szCs w:val="28"/>
              </w:rPr>
            </w:pP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pStyle w:val="aa"/>
              <w:rPr>
                <w:sz w:val="28"/>
                <w:szCs w:val="28"/>
              </w:rPr>
            </w:pPr>
            <w:r>
              <w:rPr>
                <w:sz w:val="28"/>
                <w:szCs w:val="28"/>
              </w:rPr>
              <w:t>«Рассказываем</w:t>
            </w:r>
            <w:r w:rsidR="002A4C18">
              <w:rPr>
                <w:sz w:val="28"/>
                <w:szCs w:val="28"/>
              </w:rPr>
              <w:t xml:space="preserve"> детям о войне».</w:t>
            </w:r>
          </w:p>
          <w:p w:rsidR="00C76F9D" w:rsidRDefault="002A4C18" w:rsidP="00AC393E">
            <w:pPr>
              <w:rPr>
                <w:sz w:val="28"/>
                <w:szCs w:val="28"/>
              </w:rPr>
            </w:pPr>
            <w:r>
              <w:rPr>
                <w:color w:val="000000"/>
                <w:sz w:val="28"/>
                <w:szCs w:val="28"/>
                <w:shd w:val="clear" w:color="auto" w:fill="FFFFFF"/>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Pr="00911AA9" w:rsidRDefault="00C76F9D" w:rsidP="00AC393E">
            <w:pP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A4C18" w:rsidP="002A4C18">
            <w:pPr>
              <w:jc w:val="center"/>
              <w:rPr>
                <w:sz w:val="28"/>
                <w:szCs w:val="28"/>
              </w:rPr>
            </w:pPr>
            <w:r>
              <w:rPr>
                <w:sz w:val="28"/>
                <w:szCs w:val="28"/>
              </w:rPr>
              <w:t xml:space="preserve"> </w:t>
            </w:r>
            <w:r w:rsidR="00C76F9D">
              <w:rPr>
                <w:sz w:val="28"/>
                <w:szCs w:val="28"/>
              </w:rPr>
              <w:t>Ковалева С.Н.</w:t>
            </w:r>
          </w:p>
        </w:tc>
      </w:tr>
      <w:tr w:rsidR="00C76F9D" w:rsidRPr="004C3E1D" w:rsidTr="00AC393E">
        <w:trPr>
          <w:trHeight w:val="345"/>
        </w:trPr>
        <w:tc>
          <w:tcPr>
            <w:tcW w:w="2269"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C76F9D" w:rsidP="00AC393E">
            <w:pPr>
              <w:rPr>
                <w:b/>
                <w:sz w:val="28"/>
                <w:szCs w:val="28"/>
              </w:rPr>
            </w:pPr>
            <w:r w:rsidRPr="00526DFD">
              <w:rPr>
                <w:b/>
                <w:sz w:val="28"/>
                <w:szCs w:val="28"/>
              </w:rPr>
              <w:t>Акции</w:t>
            </w:r>
          </w:p>
        </w:tc>
        <w:tc>
          <w:tcPr>
            <w:tcW w:w="4252"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rPr>
                <w:sz w:val="28"/>
                <w:szCs w:val="28"/>
              </w:rPr>
            </w:pPr>
            <w:r>
              <w:rPr>
                <w:sz w:val="28"/>
                <w:szCs w:val="28"/>
              </w:rPr>
              <w:t xml:space="preserve"> </w:t>
            </w:r>
            <w:r w:rsidR="00C76F9D" w:rsidRPr="00235393">
              <w:rPr>
                <w:sz w:val="28"/>
                <w:szCs w:val="28"/>
              </w:rPr>
              <w:t>Экологическая акция «Покормите птиц зимой».</w:t>
            </w:r>
          </w:p>
          <w:p w:rsidR="00C76F9D" w:rsidRPr="000E46DE" w:rsidRDefault="00C76F9D" w:rsidP="00AC393E">
            <w:pPr>
              <w:rPr>
                <w:sz w:val="28"/>
                <w:szCs w:val="28"/>
              </w:rPr>
            </w:pPr>
            <w:r w:rsidRPr="002F76A7">
              <w:rPr>
                <w:sz w:val="28"/>
                <w:szCs w:val="28"/>
              </w:rPr>
              <w:t>Социальная акция «Окна Победы»</w:t>
            </w:r>
          </w:p>
        </w:tc>
        <w:tc>
          <w:tcPr>
            <w:tcW w:w="1843" w:type="dxa"/>
            <w:tcBorders>
              <w:top w:val="single" w:sz="4" w:space="0" w:color="000001"/>
              <w:left w:val="single" w:sz="4" w:space="0" w:color="000001"/>
              <w:bottom w:val="single" w:sz="4" w:space="0" w:color="000001"/>
              <w:right w:val="single" w:sz="4" w:space="0" w:color="000001"/>
            </w:tcBorders>
            <w:shd w:val="clear" w:color="000000" w:fill="FFFFFF"/>
          </w:tcPr>
          <w:p w:rsidR="00C76F9D" w:rsidRDefault="002D3B6E" w:rsidP="00AC393E">
            <w:pPr>
              <w:jc w:val="center"/>
              <w:rPr>
                <w:sz w:val="28"/>
                <w:szCs w:val="28"/>
              </w:rPr>
            </w:pPr>
            <w:r>
              <w:rPr>
                <w:sz w:val="28"/>
                <w:szCs w:val="28"/>
              </w:rPr>
              <w:t xml:space="preserve"> </w:t>
            </w:r>
          </w:p>
          <w:p w:rsidR="00C76F9D" w:rsidRDefault="00C76F9D" w:rsidP="002D3B6E">
            <w:pPr>
              <w:jc w:val="center"/>
              <w:rPr>
                <w:sz w:val="28"/>
                <w:szCs w:val="28"/>
              </w:rPr>
            </w:pPr>
            <w:r>
              <w:rPr>
                <w:sz w:val="28"/>
                <w:szCs w:val="28"/>
              </w:rPr>
              <w:t>февраль</w:t>
            </w:r>
          </w:p>
          <w:p w:rsidR="00C76F9D" w:rsidRDefault="00C76F9D" w:rsidP="00AC393E">
            <w:pPr>
              <w:jc w:val="center"/>
              <w:rPr>
                <w:sz w:val="28"/>
                <w:szCs w:val="28"/>
              </w:rPr>
            </w:pPr>
          </w:p>
          <w:p w:rsidR="00C76F9D" w:rsidRPr="007530DD" w:rsidRDefault="00C76F9D" w:rsidP="00AC393E">
            <w:pPr>
              <w:jc w:val="center"/>
              <w:rPr>
                <w:sz w:val="28"/>
                <w:szCs w:val="28"/>
              </w:rPr>
            </w:pPr>
            <w:r>
              <w:rPr>
                <w:sz w:val="28"/>
                <w:szCs w:val="28"/>
              </w:rPr>
              <w:t>май</w:t>
            </w:r>
          </w:p>
        </w:tc>
        <w:tc>
          <w:tcPr>
            <w:tcW w:w="2126" w:type="dxa"/>
            <w:tcBorders>
              <w:top w:val="single" w:sz="4" w:space="0" w:color="000001"/>
              <w:left w:val="single" w:sz="4" w:space="0" w:color="000001"/>
              <w:bottom w:val="single" w:sz="4" w:space="0" w:color="000001"/>
              <w:right w:val="single" w:sz="4" w:space="0" w:color="000001"/>
            </w:tcBorders>
            <w:shd w:val="clear" w:color="000000" w:fill="FFFFFF"/>
          </w:tcPr>
          <w:p w:rsidR="002D3B6E" w:rsidRDefault="002D3B6E" w:rsidP="002D3B6E">
            <w:pPr>
              <w:jc w:val="center"/>
              <w:rPr>
                <w:sz w:val="28"/>
                <w:szCs w:val="28"/>
              </w:rPr>
            </w:pPr>
            <w:r>
              <w:rPr>
                <w:sz w:val="28"/>
                <w:szCs w:val="28"/>
              </w:rPr>
              <w:t>Шикова И.Е</w:t>
            </w:r>
          </w:p>
          <w:p w:rsidR="00C76F9D" w:rsidRDefault="00C76F9D" w:rsidP="00AC393E">
            <w:pPr>
              <w:jc w:val="center"/>
              <w:rPr>
                <w:sz w:val="28"/>
                <w:szCs w:val="28"/>
              </w:rPr>
            </w:pPr>
            <w:r>
              <w:rPr>
                <w:sz w:val="28"/>
                <w:szCs w:val="28"/>
              </w:rPr>
              <w:t xml:space="preserve"> </w:t>
            </w:r>
          </w:p>
          <w:p w:rsidR="00C76F9D" w:rsidRPr="007122CD" w:rsidRDefault="00C76F9D" w:rsidP="00AC393E">
            <w:pPr>
              <w:jc w:val="center"/>
              <w:rPr>
                <w:sz w:val="28"/>
                <w:szCs w:val="28"/>
              </w:rPr>
            </w:pPr>
            <w:r>
              <w:rPr>
                <w:sz w:val="28"/>
                <w:szCs w:val="28"/>
              </w:rPr>
              <w:t>Ковалева С.Н.</w:t>
            </w:r>
          </w:p>
          <w:p w:rsidR="00C76F9D" w:rsidRDefault="00C76F9D" w:rsidP="00AC393E">
            <w:pPr>
              <w:rPr>
                <w:sz w:val="28"/>
                <w:szCs w:val="28"/>
              </w:rPr>
            </w:pPr>
          </w:p>
        </w:tc>
      </w:tr>
    </w:tbl>
    <w:p w:rsidR="005B6F53" w:rsidRPr="00854EC9" w:rsidRDefault="00C76F9D" w:rsidP="005B6F53">
      <w:pPr>
        <w:pStyle w:val="aa"/>
        <w:jc w:val="center"/>
        <w:rPr>
          <w:b/>
          <w:bCs/>
          <w:sz w:val="32"/>
          <w:szCs w:val="32"/>
        </w:rPr>
      </w:pPr>
      <w:r>
        <w:rPr>
          <w:sz w:val="28"/>
          <w:szCs w:val="28"/>
        </w:rPr>
        <w:t>3.1.6.</w:t>
      </w:r>
      <w:r w:rsidR="005B6F53" w:rsidRPr="005B6F53">
        <w:rPr>
          <w:b/>
          <w:bCs/>
          <w:sz w:val="32"/>
          <w:szCs w:val="32"/>
        </w:rPr>
        <w:t xml:space="preserve"> </w:t>
      </w:r>
      <w:r w:rsidR="005B6F53" w:rsidRPr="00660512">
        <w:rPr>
          <w:b/>
          <w:bCs/>
          <w:sz w:val="32"/>
          <w:szCs w:val="32"/>
        </w:rPr>
        <w:t>Перечень развлечений и праздников</w:t>
      </w:r>
      <w:r w:rsidR="005B6F53" w:rsidRPr="00640B7C">
        <w:rPr>
          <w:color w:val="0D0D0D"/>
          <w:sz w:val="28"/>
          <w:szCs w:val="28"/>
        </w:rPr>
        <w:tab/>
        <w:t xml:space="preserve">  </w:t>
      </w:r>
    </w:p>
    <w:p w:rsidR="005B6F53" w:rsidRPr="00640B7C" w:rsidRDefault="005B6F53" w:rsidP="005B6F53">
      <w:pPr>
        <w:pStyle w:val="aa"/>
        <w:rPr>
          <w:b/>
          <w:color w:val="0D0D0D"/>
          <w:sz w:val="28"/>
          <w:szCs w:val="28"/>
        </w:rPr>
      </w:pPr>
      <w:r>
        <w:rPr>
          <w:color w:val="0D0D0D"/>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3711"/>
        <w:gridCol w:w="1968"/>
        <w:gridCol w:w="2666"/>
      </w:tblGrid>
      <w:tr w:rsidR="005B6F53" w:rsidRPr="00640B7C" w:rsidTr="002D3B6E">
        <w:trPr>
          <w:trHeight w:val="686"/>
        </w:trPr>
        <w:tc>
          <w:tcPr>
            <w:tcW w:w="1936"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Форма работы</w:t>
            </w:r>
          </w:p>
        </w:tc>
        <w:tc>
          <w:tcPr>
            <w:tcW w:w="3711"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Тема</w:t>
            </w:r>
          </w:p>
        </w:tc>
        <w:tc>
          <w:tcPr>
            <w:tcW w:w="1968"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Дата проведения</w:t>
            </w:r>
          </w:p>
        </w:tc>
        <w:tc>
          <w:tcPr>
            <w:tcW w:w="2666" w:type="dxa"/>
            <w:tcBorders>
              <w:top w:val="single" w:sz="4" w:space="0" w:color="auto"/>
              <w:left w:val="single" w:sz="4" w:space="0" w:color="auto"/>
              <w:bottom w:val="single" w:sz="4" w:space="0" w:color="auto"/>
              <w:right w:val="single" w:sz="4" w:space="0" w:color="auto"/>
            </w:tcBorders>
            <w:hideMark/>
          </w:tcPr>
          <w:p w:rsidR="005B6F53" w:rsidRPr="007709B8" w:rsidRDefault="005B6F53" w:rsidP="00AC393E">
            <w:pPr>
              <w:pStyle w:val="aa"/>
              <w:spacing w:line="276" w:lineRule="auto"/>
              <w:jc w:val="center"/>
              <w:rPr>
                <w:b/>
                <w:sz w:val="28"/>
                <w:szCs w:val="28"/>
              </w:rPr>
            </w:pPr>
            <w:r w:rsidRPr="007709B8">
              <w:rPr>
                <w:b/>
                <w:sz w:val="28"/>
                <w:szCs w:val="28"/>
              </w:rPr>
              <w:t>Ответственный</w:t>
            </w:r>
          </w:p>
        </w:tc>
      </w:tr>
      <w:tr w:rsidR="005B6F53" w:rsidRPr="00640B7C" w:rsidTr="002D3B6E">
        <w:trPr>
          <w:trHeight w:val="686"/>
        </w:trPr>
        <w:tc>
          <w:tcPr>
            <w:tcW w:w="1936" w:type="dxa"/>
            <w:vMerge w:val="restart"/>
            <w:tcBorders>
              <w:top w:val="single" w:sz="4" w:space="0" w:color="auto"/>
              <w:left w:val="single" w:sz="4" w:space="0" w:color="auto"/>
              <w:right w:val="single" w:sz="4" w:space="0" w:color="auto"/>
            </w:tcBorders>
            <w:hideMark/>
          </w:tcPr>
          <w:p w:rsidR="005B6F53" w:rsidRPr="00E874E4" w:rsidRDefault="005B6F53" w:rsidP="00AC393E">
            <w:pPr>
              <w:rPr>
                <w:b/>
                <w:sz w:val="28"/>
                <w:szCs w:val="28"/>
              </w:rPr>
            </w:pPr>
            <w:r w:rsidRPr="00E874E4">
              <w:rPr>
                <w:b/>
                <w:sz w:val="28"/>
                <w:szCs w:val="28"/>
              </w:rPr>
              <w:t>Праздники</w:t>
            </w:r>
          </w:p>
          <w:p w:rsidR="005B6F53" w:rsidRPr="00E874E4" w:rsidRDefault="005B6F53" w:rsidP="00AC393E">
            <w:pPr>
              <w:rPr>
                <w:b/>
                <w:sz w:val="28"/>
                <w:szCs w:val="28"/>
              </w:rPr>
            </w:pPr>
            <w:r w:rsidRPr="00E874E4">
              <w:rPr>
                <w:b/>
                <w:sz w:val="28"/>
                <w:szCs w:val="28"/>
              </w:rPr>
              <w:t xml:space="preserve"> и развлечения</w:t>
            </w:r>
          </w:p>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pStyle w:val="aa"/>
              <w:rPr>
                <w:sz w:val="28"/>
                <w:szCs w:val="28"/>
              </w:rPr>
            </w:pPr>
            <w:r w:rsidRPr="00640B7C">
              <w:rPr>
                <w:sz w:val="28"/>
                <w:szCs w:val="28"/>
              </w:rPr>
              <w:t> </w:t>
            </w:r>
            <w:r w:rsidRPr="00FA4EA6">
              <w:rPr>
                <w:sz w:val="28"/>
                <w:szCs w:val="28"/>
              </w:rPr>
              <w:t xml:space="preserve">«Детский сад очень рад: вновь встречает он ребят» </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с</w:t>
            </w:r>
            <w:r w:rsidRPr="00640B7C">
              <w:rPr>
                <w:sz w:val="28"/>
                <w:szCs w:val="28"/>
              </w:rPr>
              <w:t>ентябрь</w:t>
            </w:r>
          </w:p>
          <w:p w:rsidR="005B6F53" w:rsidRPr="00640B7C" w:rsidRDefault="005B6F53" w:rsidP="00AC393E">
            <w:pPr>
              <w:jc w:val="center"/>
              <w:rPr>
                <w:sz w:val="28"/>
                <w:szCs w:val="28"/>
              </w:rPr>
            </w:pPr>
          </w:p>
        </w:tc>
        <w:tc>
          <w:tcPr>
            <w:tcW w:w="2666" w:type="dxa"/>
            <w:vMerge w:val="restart"/>
            <w:tcBorders>
              <w:top w:val="single" w:sz="4" w:space="0" w:color="auto"/>
              <w:left w:val="single" w:sz="4" w:space="0" w:color="auto"/>
              <w:right w:val="single" w:sz="4" w:space="0" w:color="auto"/>
            </w:tcBorders>
            <w:hideMark/>
          </w:tcPr>
          <w:p w:rsidR="005B6F53" w:rsidRPr="00640B7C" w:rsidRDefault="005B6F53" w:rsidP="00AC393E">
            <w:pPr>
              <w:rPr>
                <w:sz w:val="28"/>
                <w:szCs w:val="28"/>
              </w:rPr>
            </w:pPr>
            <w:r w:rsidRPr="00640B7C">
              <w:rPr>
                <w:sz w:val="28"/>
                <w:szCs w:val="28"/>
              </w:rPr>
              <w:t>Музыкальный</w:t>
            </w:r>
          </w:p>
          <w:p w:rsidR="005B6F53" w:rsidRPr="00640B7C" w:rsidRDefault="005B6F53" w:rsidP="00AC393E">
            <w:pPr>
              <w:rPr>
                <w:sz w:val="28"/>
                <w:szCs w:val="28"/>
              </w:rPr>
            </w:pPr>
            <w:r w:rsidRPr="00640B7C">
              <w:rPr>
                <w:sz w:val="28"/>
                <w:szCs w:val="28"/>
              </w:rPr>
              <w:t>руководитель:</w:t>
            </w:r>
          </w:p>
          <w:p w:rsidR="005B6F53" w:rsidRPr="00640B7C" w:rsidRDefault="005B6F53" w:rsidP="00AC393E">
            <w:pPr>
              <w:rPr>
                <w:sz w:val="28"/>
                <w:szCs w:val="28"/>
              </w:rPr>
            </w:pPr>
            <w:r w:rsidRPr="00640B7C">
              <w:rPr>
                <w:sz w:val="28"/>
                <w:szCs w:val="28"/>
              </w:rPr>
              <w:t>Игнатова В.М Воспитатели:</w:t>
            </w:r>
          </w:p>
          <w:p w:rsidR="005B6F53" w:rsidRDefault="002D3B6E" w:rsidP="002D3B6E">
            <w:pPr>
              <w:rPr>
                <w:sz w:val="28"/>
                <w:szCs w:val="28"/>
              </w:rPr>
            </w:pPr>
            <w:r>
              <w:rPr>
                <w:sz w:val="28"/>
                <w:szCs w:val="28"/>
              </w:rPr>
              <w:t>Шикова И.Е</w:t>
            </w:r>
            <w:r w:rsidR="005B6F53">
              <w:rPr>
                <w:sz w:val="28"/>
                <w:szCs w:val="28"/>
              </w:rPr>
              <w:t>.,</w:t>
            </w:r>
          </w:p>
          <w:p w:rsidR="005B6F53" w:rsidRPr="00640B7C" w:rsidRDefault="005B6F53" w:rsidP="00AC393E">
            <w:pPr>
              <w:rPr>
                <w:sz w:val="28"/>
                <w:szCs w:val="28"/>
              </w:rPr>
            </w:pPr>
            <w:r>
              <w:rPr>
                <w:sz w:val="28"/>
                <w:szCs w:val="28"/>
              </w:rPr>
              <w:t>Ковалева С.Н.</w:t>
            </w:r>
          </w:p>
        </w:tc>
      </w:tr>
      <w:tr w:rsidR="005B6F53" w:rsidRPr="00640B7C" w:rsidTr="002D3B6E">
        <w:trPr>
          <w:trHeight w:val="378"/>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640B7C">
              <w:rPr>
                <w:sz w:val="28"/>
                <w:szCs w:val="28"/>
              </w:rPr>
              <w:t> </w:t>
            </w:r>
            <w:r w:rsidRPr="0030632E">
              <w:rPr>
                <w:rFonts w:eastAsia="Calibri"/>
                <w:sz w:val="28"/>
                <w:szCs w:val="28"/>
              </w:rPr>
              <w:t>«Осень золотая»</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о</w:t>
            </w:r>
            <w:r w:rsidRPr="00640B7C">
              <w:rPr>
                <w:sz w:val="28"/>
                <w:szCs w:val="28"/>
              </w:rPr>
              <w:t>ктябрь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Default="005B6F53" w:rsidP="00AC393E">
            <w:pPr>
              <w:pStyle w:val="aa"/>
              <w:rPr>
                <w:sz w:val="28"/>
                <w:szCs w:val="28"/>
              </w:rPr>
            </w:pPr>
            <w:r>
              <w:rPr>
                <w:sz w:val="28"/>
                <w:szCs w:val="28"/>
              </w:rPr>
              <w:t>Новогодний утренник</w:t>
            </w:r>
            <w:r w:rsidRPr="00AE40E5">
              <w:rPr>
                <w:sz w:val="28"/>
                <w:szCs w:val="28"/>
              </w:rPr>
              <w:t xml:space="preserve"> «Чудеса на Новый год»</w:t>
            </w:r>
          </w:p>
          <w:p w:rsidR="005B6F53" w:rsidRPr="00640B7C" w:rsidRDefault="005B6F53" w:rsidP="00AC393E">
            <w:pPr>
              <w:rPr>
                <w:sz w:val="28"/>
                <w:szCs w:val="28"/>
              </w:rPr>
            </w:pPr>
            <w:r w:rsidRPr="00AE40E5">
              <w:rPr>
                <w:sz w:val="28"/>
                <w:szCs w:val="28"/>
              </w:rPr>
              <w:t>«День Героев Отечества» - тематическое мероприятие</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д</w:t>
            </w:r>
            <w:r w:rsidRPr="00640B7C">
              <w:rPr>
                <w:sz w:val="28"/>
                <w:szCs w:val="28"/>
              </w:rPr>
              <w:t>екабрь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BD6834">
              <w:rPr>
                <w:sz w:val="28"/>
                <w:szCs w:val="28"/>
                <w:shd w:val="clear" w:color="auto" w:fill="FFFFFF"/>
              </w:rPr>
              <w:t>Музыкальное развлечение «Поиграем – угадаем».</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январь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30632E">
              <w:rPr>
                <w:rFonts w:eastAsia="Calibri"/>
                <w:sz w:val="28"/>
                <w:szCs w:val="28"/>
              </w:rPr>
              <w:t>«Цветы для мамочки»</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м</w:t>
            </w:r>
            <w:r w:rsidRPr="00640B7C">
              <w:rPr>
                <w:sz w:val="28"/>
                <w:szCs w:val="28"/>
              </w:rPr>
              <w:t>арт</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BD6834">
              <w:rPr>
                <w:sz w:val="28"/>
                <w:szCs w:val="28"/>
                <w:shd w:val="clear" w:color="auto" w:fill="FFFFFF"/>
              </w:rPr>
              <w:t>Музыкальное развлечение  «Наш весёлый концерт».</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м</w:t>
            </w:r>
            <w:r w:rsidRPr="00640B7C">
              <w:rPr>
                <w:sz w:val="28"/>
                <w:szCs w:val="28"/>
              </w:rPr>
              <w:t>ай</w:t>
            </w:r>
          </w:p>
        </w:tc>
        <w:tc>
          <w:tcPr>
            <w:tcW w:w="2666" w:type="dxa"/>
            <w:vMerge/>
            <w:tcBorders>
              <w:left w:val="single" w:sz="4" w:space="0" w:color="auto"/>
              <w:bottom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val="restart"/>
            <w:tcBorders>
              <w:top w:val="single" w:sz="4" w:space="0" w:color="auto"/>
              <w:left w:val="single" w:sz="4" w:space="0" w:color="auto"/>
              <w:right w:val="single" w:sz="4" w:space="0" w:color="auto"/>
            </w:tcBorders>
            <w:hideMark/>
          </w:tcPr>
          <w:p w:rsidR="005B6F53" w:rsidRPr="00E874E4" w:rsidRDefault="005B6F53" w:rsidP="00AC393E">
            <w:pPr>
              <w:rPr>
                <w:b/>
                <w:sz w:val="28"/>
                <w:szCs w:val="28"/>
              </w:rPr>
            </w:pPr>
            <w:r w:rsidRPr="00E874E4">
              <w:rPr>
                <w:b/>
                <w:sz w:val="28"/>
                <w:szCs w:val="28"/>
              </w:rPr>
              <w:t>Спортивные развлечения</w:t>
            </w: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6D08D3">
              <w:rPr>
                <w:sz w:val="28"/>
                <w:szCs w:val="28"/>
              </w:rPr>
              <w:t>«На зарядку, становись!» - спортивное развлечение</w:t>
            </w:r>
            <w:r>
              <w:rPr>
                <w:sz w:val="28"/>
                <w:szCs w:val="28"/>
              </w:rPr>
              <w:t>.</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сентя</w:t>
            </w:r>
            <w:r w:rsidRPr="00640B7C">
              <w:rPr>
                <w:sz w:val="28"/>
                <w:szCs w:val="28"/>
              </w:rPr>
              <w:t>брь</w:t>
            </w:r>
          </w:p>
        </w:tc>
        <w:tc>
          <w:tcPr>
            <w:tcW w:w="2666" w:type="dxa"/>
            <w:vMerge w:val="restart"/>
            <w:tcBorders>
              <w:top w:val="single" w:sz="4" w:space="0" w:color="auto"/>
              <w:left w:val="single" w:sz="4" w:space="0" w:color="auto"/>
              <w:right w:val="single" w:sz="4" w:space="0" w:color="auto"/>
            </w:tcBorders>
            <w:hideMark/>
          </w:tcPr>
          <w:p w:rsidR="005B6F53" w:rsidRPr="00640B7C" w:rsidRDefault="005B6F53" w:rsidP="00AC393E">
            <w:pPr>
              <w:rPr>
                <w:sz w:val="28"/>
                <w:szCs w:val="28"/>
              </w:rPr>
            </w:pPr>
            <w:r w:rsidRPr="00640B7C">
              <w:rPr>
                <w:sz w:val="28"/>
                <w:szCs w:val="28"/>
              </w:rPr>
              <w:t>Физкультурный руководитель:</w:t>
            </w:r>
          </w:p>
          <w:p w:rsidR="005B6F53" w:rsidRPr="00640B7C" w:rsidRDefault="005B6F53" w:rsidP="00AC393E">
            <w:pPr>
              <w:rPr>
                <w:sz w:val="28"/>
                <w:szCs w:val="28"/>
              </w:rPr>
            </w:pPr>
            <w:r w:rsidRPr="00640B7C">
              <w:rPr>
                <w:sz w:val="28"/>
                <w:szCs w:val="28"/>
              </w:rPr>
              <w:t>Невайкина Е.Н.</w:t>
            </w:r>
          </w:p>
          <w:p w:rsidR="005B6F53" w:rsidRDefault="005B6F53" w:rsidP="002D3B6E">
            <w:pPr>
              <w:rPr>
                <w:sz w:val="28"/>
                <w:szCs w:val="28"/>
              </w:rPr>
            </w:pPr>
            <w:r w:rsidRPr="00640B7C">
              <w:rPr>
                <w:sz w:val="28"/>
                <w:szCs w:val="28"/>
              </w:rPr>
              <w:t>Воспитатели:</w:t>
            </w:r>
            <w:r w:rsidR="002D3B6E">
              <w:rPr>
                <w:sz w:val="28"/>
                <w:szCs w:val="28"/>
              </w:rPr>
              <w:t xml:space="preserve"> Шикова И.Е</w:t>
            </w:r>
            <w:r>
              <w:rPr>
                <w:sz w:val="28"/>
                <w:szCs w:val="28"/>
              </w:rPr>
              <w:t>.,</w:t>
            </w:r>
          </w:p>
          <w:p w:rsidR="005B6F53" w:rsidRPr="00640B7C" w:rsidRDefault="005B6F53" w:rsidP="00AC393E">
            <w:pPr>
              <w:rPr>
                <w:sz w:val="28"/>
                <w:szCs w:val="28"/>
              </w:rPr>
            </w:pPr>
            <w:r>
              <w:rPr>
                <w:sz w:val="28"/>
                <w:szCs w:val="28"/>
              </w:rPr>
              <w:t>Ковалева С.Н.</w:t>
            </w:r>
          </w:p>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0649D7">
              <w:rPr>
                <w:sz w:val="28"/>
                <w:szCs w:val="28"/>
              </w:rPr>
              <w:t>Совместное спортивное развлечение «Мамочки любимые»</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ноябрь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hideMark/>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AE40E5">
              <w:rPr>
                <w:sz w:val="28"/>
                <w:szCs w:val="28"/>
              </w:rPr>
              <w:t>Спортивное развле</w:t>
            </w:r>
            <w:r>
              <w:rPr>
                <w:sz w:val="28"/>
                <w:szCs w:val="28"/>
              </w:rPr>
              <w:t>чение «</w:t>
            </w:r>
            <w:proofErr w:type="gramStart"/>
            <w:r>
              <w:rPr>
                <w:sz w:val="28"/>
                <w:szCs w:val="28"/>
              </w:rPr>
              <w:t>Быстрые</w:t>
            </w:r>
            <w:proofErr w:type="gramEnd"/>
            <w:r>
              <w:rPr>
                <w:sz w:val="28"/>
                <w:szCs w:val="28"/>
              </w:rPr>
              <w:t>, ловкие, смелые»</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jc w:val="center"/>
              <w:rPr>
                <w:sz w:val="28"/>
                <w:szCs w:val="28"/>
              </w:rPr>
            </w:pPr>
            <w:r>
              <w:rPr>
                <w:sz w:val="28"/>
                <w:szCs w:val="28"/>
              </w:rPr>
              <w:t>декабрь</w:t>
            </w:r>
          </w:p>
        </w:tc>
        <w:tc>
          <w:tcPr>
            <w:tcW w:w="2666" w:type="dxa"/>
            <w:vMerge/>
            <w:tcBorders>
              <w:left w:val="single" w:sz="4" w:space="0" w:color="auto"/>
              <w:right w:val="single" w:sz="4" w:space="0" w:color="auto"/>
            </w:tcBorders>
            <w:hideMark/>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right w:val="single" w:sz="4" w:space="0" w:color="auto"/>
            </w:tcBorders>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tcPr>
          <w:p w:rsidR="005B6F53" w:rsidRPr="00AE40E5" w:rsidRDefault="005B6F53" w:rsidP="00AC393E">
            <w:pPr>
              <w:rPr>
                <w:sz w:val="28"/>
                <w:szCs w:val="28"/>
              </w:rPr>
            </w:pPr>
            <w:r w:rsidRPr="0030632E">
              <w:rPr>
                <w:sz w:val="28"/>
                <w:szCs w:val="28"/>
              </w:rPr>
              <w:t>«Буду в армии служить»</w:t>
            </w:r>
          </w:p>
        </w:tc>
        <w:tc>
          <w:tcPr>
            <w:tcW w:w="1968" w:type="dxa"/>
            <w:tcBorders>
              <w:top w:val="single" w:sz="4" w:space="0" w:color="auto"/>
              <w:left w:val="single" w:sz="4" w:space="0" w:color="auto"/>
              <w:bottom w:val="single" w:sz="4" w:space="0" w:color="auto"/>
              <w:right w:val="single" w:sz="4" w:space="0" w:color="auto"/>
            </w:tcBorders>
          </w:tcPr>
          <w:p w:rsidR="005B6F53" w:rsidRDefault="005B6F53" w:rsidP="00AC393E">
            <w:pPr>
              <w:jc w:val="center"/>
              <w:rPr>
                <w:sz w:val="28"/>
                <w:szCs w:val="28"/>
              </w:rPr>
            </w:pPr>
            <w:r>
              <w:rPr>
                <w:sz w:val="28"/>
                <w:szCs w:val="28"/>
              </w:rPr>
              <w:t>февраль</w:t>
            </w:r>
          </w:p>
        </w:tc>
        <w:tc>
          <w:tcPr>
            <w:tcW w:w="2666" w:type="dxa"/>
            <w:vMerge/>
            <w:tcBorders>
              <w:left w:val="single" w:sz="4" w:space="0" w:color="auto"/>
              <w:right w:val="single" w:sz="4" w:space="0" w:color="auto"/>
            </w:tcBorders>
          </w:tcPr>
          <w:p w:rsidR="005B6F53" w:rsidRPr="00640B7C" w:rsidRDefault="005B6F53" w:rsidP="00AC393E">
            <w:pPr>
              <w:rPr>
                <w:sz w:val="28"/>
                <w:szCs w:val="28"/>
              </w:rPr>
            </w:pPr>
          </w:p>
        </w:tc>
      </w:tr>
      <w:tr w:rsidR="005B6F53" w:rsidRPr="00640B7C" w:rsidTr="002D3B6E">
        <w:trPr>
          <w:trHeight w:val="686"/>
        </w:trPr>
        <w:tc>
          <w:tcPr>
            <w:tcW w:w="1936" w:type="dxa"/>
            <w:vMerge/>
            <w:tcBorders>
              <w:left w:val="single" w:sz="4" w:space="0" w:color="auto"/>
              <w:bottom w:val="single" w:sz="4" w:space="0" w:color="auto"/>
              <w:right w:val="single" w:sz="4" w:space="0" w:color="auto"/>
            </w:tcBorders>
          </w:tcPr>
          <w:p w:rsidR="005B6F53" w:rsidRPr="00640B7C" w:rsidRDefault="005B6F53"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tcPr>
          <w:p w:rsidR="005B6F53" w:rsidRPr="00AE40E5" w:rsidRDefault="005B6F53" w:rsidP="00AC393E">
            <w:pPr>
              <w:rPr>
                <w:sz w:val="28"/>
                <w:szCs w:val="28"/>
              </w:rPr>
            </w:pPr>
            <w:r w:rsidRPr="00BD6834">
              <w:rPr>
                <w:sz w:val="28"/>
                <w:szCs w:val="28"/>
                <w:shd w:val="clear" w:color="auto" w:fill="FFFFFF"/>
              </w:rPr>
              <w:t>«Веселые старты».</w:t>
            </w:r>
          </w:p>
        </w:tc>
        <w:tc>
          <w:tcPr>
            <w:tcW w:w="1968" w:type="dxa"/>
            <w:tcBorders>
              <w:top w:val="single" w:sz="4" w:space="0" w:color="auto"/>
              <w:left w:val="single" w:sz="4" w:space="0" w:color="auto"/>
              <w:bottom w:val="single" w:sz="4" w:space="0" w:color="auto"/>
              <w:right w:val="single" w:sz="4" w:space="0" w:color="auto"/>
            </w:tcBorders>
          </w:tcPr>
          <w:p w:rsidR="005B6F53" w:rsidRDefault="005B6F53" w:rsidP="00AC393E">
            <w:pPr>
              <w:jc w:val="center"/>
              <w:rPr>
                <w:sz w:val="28"/>
                <w:szCs w:val="28"/>
              </w:rPr>
            </w:pPr>
            <w:r>
              <w:rPr>
                <w:sz w:val="28"/>
                <w:szCs w:val="28"/>
              </w:rPr>
              <w:t>апрель</w:t>
            </w:r>
          </w:p>
        </w:tc>
        <w:tc>
          <w:tcPr>
            <w:tcW w:w="2666" w:type="dxa"/>
            <w:vMerge/>
            <w:tcBorders>
              <w:left w:val="single" w:sz="4" w:space="0" w:color="auto"/>
              <w:bottom w:val="single" w:sz="4" w:space="0" w:color="auto"/>
              <w:right w:val="single" w:sz="4" w:space="0" w:color="auto"/>
            </w:tcBorders>
          </w:tcPr>
          <w:p w:rsidR="005B6F53" w:rsidRPr="00640B7C" w:rsidRDefault="005B6F53" w:rsidP="00AC393E">
            <w:pPr>
              <w:rPr>
                <w:sz w:val="28"/>
                <w:szCs w:val="28"/>
              </w:rPr>
            </w:pPr>
          </w:p>
        </w:tc>
      </w:tr>
      <w:tr w:rsidR="005B6F53" w:rsidRPr="00640B7C" w:rsidTr="002D3B6E">
        <w:trPr>
          <w:trHeight w:val="686"/>
        </w:trPr>
        <w:tc>
          <w:tcPr>
            <w:tcW w:w="1936" w:type="dxa"/>
            <w:tcBorders>
              <w:top w:val="single" w:sz="4" w:space="0" w:color="auto"/>
              <w:left w:val="single" w:sz="4" w:space="0" w:color="auto"/>
              <w:right w:val="single" w:sz="4" w:space="0" w:color="auto"/>
            </w:tcBorders>
            <w:hideMark/>
          </w:tcPr>
          <w:p w:rsidR="005B6F53" w:rsidRPr="007F656E" w:rsidRDefault="005B6F53" w:rsidP="00AC393E">
            <w:pPr>
              <w:rPr>
                <w:b/>
                <w:sz w:val="28"/>
                <w:szCs w:val="28"/>
              </w:rPr>
            </w:pPr>
            <w:r w:rsidRPr="007F656E">
              <w:rPr>
                <w:b/>
                <w:sz w:val="28"/>
                <w:szCs w:val="28"/>
              </w:rPr>
              <w:lastRenderedPageBreak/>
              <w:t>Викторины</w:t>
            </w:r>
          </w:p>
        </w:tc>
        <w:tc>
          <w:tcPr>
            <w:tcW w:w="3711" w:type="dxa"/>
            <w:tcBorders>
              <w:top w:val="single" w:sz="4" w:space="0" w:color="auto"/>
              <w:left w:val="single" w:sz="4" w:space="0" w:color="auto"/>
              <w:bottom w:val="single" w:sz="4" w:space="0" w:color="auto"/>
              <w:right w:val="single" w:sz="4" w:space="0" w:color="auto"/>
            </w:tcBorders>
            <w:hideMark/>
          </w:tcPr>
          <w:p w:rsidR="005B6F53" w:rsidRPr="00640B7C" w:rsidRDefault="005B6F53" w:rsidP="00AC393E">
            <w:pPr>
              <w:rPr>
                <w:sz w:val="28"/>
                <w:szCs w:val="28"/>
              </w:rPr>
            </w:pPr>
            <w:r w:rsidRPr="00BD6834">
              <w:rPr>
                <w:sz w:val="28"/>
                <w:szCs w:val="28"/>
                <w:shd w:val="clear" w:color="auto" w:fill="FFFFFF"/>
              </w:rPr>
              <w:t>«В гостях у сказки»</w:t>
            </w:r>
            <w:r w:rsidRPr="00640B7C">
              <w:rPr>
                <w:sz w:val="28"/>
                <w:szCs w:val="28"/>
              </w:rPr>
              <w:t xml:space="preserve"> </w:t>
            </w:r>
          </w:p>
        </w:tc>
        <w:tc>
          <w:tcPr>
            <w:tcW w:w="1968" w:type="dxa"/>
            <w:tcBorders>
              <w:top w:val="single" w:sz="4" w:space="0" w:color="auto"/>
              <w:left w:val="single" w:sz="4" w:space="0" w:color="auto"/>
              <w:bottom w:val="single" w:sz="4" w:space="0" w:color="auto"/>
              <w:right w:val="single" w:sz="4" w:space="0" w:color="auto"/>
            </w:tcBorders>
            <w:hideMark/>
          </w:tcPr>
          <w:p w:rsidR="005B6F53" w:rsidRPr="00640B7C" w:rsidRDefault="002D3B6E" w:rsidP="00AC393E">
            <w:pPr>
              <w:jc w:val="center"/>
              <w:rPr>
                <w:sz w:val="28"/>
                <w:szCs w:val="28"/>
              </w:rPr>
            </w:pPr>
            <w:r>
              <w:rPr>
                <w:sz w:val="28"/>
                <w:szCs w:val="28"/>
              </w:rPr>
              <w:t>ф</w:t>
            </w:r>
            <w:r w:rsidRPr="00640B7C">
              <w:rPr>
                <w:sz w:val="28"/>
                <w:szCs w:val="28"/>
              </w:rPr>
              <w:t>евраль</w:t>
            </w:r>
          </w:p>
        </w:tc>
        <w:tc>
          <w:tcPr>
            <w:tcW w:w="2666" w:type="dxa"/>
            <w:tcBorders>
              <w:top w:val="single" w:sz="4" w:space="0" w:color="auto"/>
              <w:left w:val="single" w:sz="4" w:space="0" w:color="auto"/>
              <w:bottom w:val="single" w:sz="4" w:space="0" w:color="auto"/>
              <w:right w:val="single" w:sz="4" w:space="0" w:color="auto"/>
            </w:tcBorders>
            <w:hideMark/>
          </w:tcPr>
          <w:p w:rsidR="005B6F53" w:rsidRPr="00640B7C" w:rsidRDefault="002D3B6E" w:rsidP="002D3B6E">
            <w:pPr>
              <w:jc w:val="center"/>
              <w:rPr>
                <w:sz w:val="28"/>
                <w:szCs w:val="28"/>
              </w:rPr>
            </w:pPr>
            <w:r>
              <w:rPr>
                <w:sz w:val="28"/>
                <w:szCs w:val="28"/>
              </w:rPr>
              <w:t>Шикова И.Е</w:t>
            </w:r>
          </w:p>
        </w:tc>
      </w:tr>
      <w:tr w:rsidR="002D3B6E" w:rsidRPr="00640B7C" w:rsidTr="002D3B6E">
        <w:trPr>
          <w:trHeight w:val="686"/>
        </w:trPr>
        <w:tc>
          <w:tcPr>
            <w:tcW w:w="1936" w:type="dxa"/>
            <w:vMerge w:val="restart"/>
            <w:tcBorders>
              <w:top w:val="single" w:sz="4" w:space="0" w:color="auto"/>
              <w:left w:val="single" w:sz="4" w:space="0" w:color="auto"/>
              <w:right w:val="single" w:sz="4" w:space="0" w:color="auto"/>
            </w:tcBorders>
            <w:hideMark/>
          </w:tcPr>
          <w:p w:rsidR="002D3B6E" w:rsidRPr="00B962CF" w:rsidRDefault="002D3B6E" w:rsidP="00AC393E">
            <w:pPr>
              <w:rPr>
                <w:b/>
                <w:sz w:val="28"/>
                <w:szCs w:val="28"/>
              </w:rPr>
            </w:pPr>
            <w:r w:rsidRPr="00B962CF">
              <w:rPr>
                <w:b/>
                <w:sz w:val="28"/>
                <w:szCs w:val="28"/>
              </w:rPr>
              <w:t>Выставки детского творчества</w:t>
            </w:r>
          </w:p>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640B7C">
              <w:rPr>
                <w:sz w:val="28"/>
                <w:szCs w:val="28"/>
              </w:rPr>
              <w:t xml:space="preserve">Стенгазета к праздникам </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В течени</w:t>
            </w:r>
            <w:proofErr w:type="gramStart"/>
            <w:r w:rsidRPr="00640B7C">
              <w:rPr>
                <w:sz w:val="28"/>
                <w:szCs w:val="28"/>
              </w:rPr>
              <w:t>и</w:t>
            </w:r>
            <w:proofErr w:type="gramEnd"/>
            <w:r w:rsidRPr="00640B7C">
              <w:rPr>
                <w:sz w:val="28"/>
                <w:szCs w:val="28"/>
              </w:rPr>
              <w:t xml:space="preserve"> года</w:t>
            </w:r>
          </w:p>
        </w:tc>
        <w:tc>
          <w:tcPr>
            <w:tcW w:w="2666"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Ковалева С.Н.</w:t>
            </w: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Pr>
                <w:color w:val="111111"/>
                <w:sz w:val="28"/>
                <w:szCs w:val="28"/>
                <w:shd w:val="clear" w:color="auto" w:fill="FFFFFF"/>
              </w:rPr>
              <w:t>Конкурс рисунков «</w:t>
            </w:r>
            <w:r w:rsidR="00AF40B9">
              <w:rPr>
                <w:color w:val="111111"/>
                <w:sz w:val="28"/>
                <w:szCs w:val="28"/>
                <w:shd w:val="clear" w:color="auto" w:fill="FFFFFF"/>
              </w:rPr>
              <w:t xml:space="preserve"> Осеннее настроение</w:t>
            </w:r>
            <w:r>
              <w:rPr>
                <w:color w:val="111111"/>
                <w:sz w:val="28"/>
                <w:szCs w:val="28"/>
                <w:shd w:val="clear" w:color="auto" w:fill="FFFFFF"/>
              </w:rPr>
              <w:t>»</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Октябрь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AF40B9" w:rsidP="00AC393E">
            <w:pPr>
              <w:jc w:val="center"/>
              <w:rPr>
                <w:sz w:val="28"/>
                <w:szCs w:val="28"/>
              </w:rPr>
            </w:pPr>
            <w:r>
              <w:rPr>
                <w:sz w:val="28"/>
                <w:szCs w:val="28"/>
              </w:rPr>
              <w:t xml:space="preserve">Шикова И.Е </w:t>
            </w:r>
          </w:p>
          <w:p w:rsidR="002D3B6E" w:rsidRPr="00640B7C" w:rsidRDefault="002D3B6E" w:rsidP="00AC393E">
            <w:pPr>
              <w:jc w:val="center"/>
              <w:rPr>
                <w:sz w:val="28"/>
                <w:szCs w:val="28"/>
              </w:rPr>
            </w:pPr>
          </w:p>
        </w:tc>
      </w:tr>
      <w:tr w:rsidR="002D3B6E" w:rsidRPr="00640B7C" w:rsidTr="002D3B6E">
        <w:trPr>
          <w:trHeight w:val="608"/>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AF40B9" w:rsidRDefault="00AF40B9" w:rsidP="00AF40B9">
            <w:pPr>
              <w:shd w:val="clear" w:color="auto" w:fill="FFFFFF"/>
              <w:rPr>
                <w:color w:val="000000"/>
                <w:sz w:val="20"/>
                <w:szCs w:val="20"/>
              </w:rPr>
            </w:pPr>
            <w:r>
              <w:rPr>
                <w:sz w:val="28"/>
                <w:szCs w:val="28"/>
              </w:rPr>
              <w:t xml:space="preserve"> </w:t>
            </w:r>
            <w:r w:rsidR="002D3B6E" w:rsidRPr="000649D7">
              <w:rPr>
                <w:sz w:val="28"/>
                <w:szCs w:val="28"/>
              </w:rPr>
              <w:t>«</w:t>
            </w:r>
            <w:r>
              <w:rPr>
                <w:sz w:val="28"/>
                <w:szCs w:val="28"/>
              </w:rPr>
              <w:t>Цветы для</w:t>
            </w:r>
            <w:r w:rsidR="002D3B6E" w:rsidRPr="000649D7">
              <w:rPr>
                <w:sz w:val="28"/>
                <w:szCs w:val="28"/>
              </w:rPr>
              <w:t xml:space="preserve"> любимой мамочки!»</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F40B9">
            <w:pPr>
              <w:jc w:val="center"/>
              <w:rPr>
                <w:sz w:val="28"/>
                <w:szCs w:val="28"/>
              </w:rPr>
            </w:pPr>
            <w:r>
              <w:rPr>
                <w:sz w:val="28"/>
                <w:szCs w:val="28"/>
              </w:rPr>
              <w:t>ноябрь</w:t>
            </w:r>
          </w:p>
        </w:tc>
        <w:tc>
          <w:tcPr>
            <w:tcW w:w="2666" w:type="dxa"/>
            <w:tcBorders>
              <w:top w:val="single" w:sz="4" w:space="0" w:color="auto"/>
              <w:left w:val="single" w:sz="4" w:space="0" w:color="auto"/>
              <w:bottom w:val="single" w:sz="4" w:space="0" w:color="auto"/>
              <w:right w:val="single" w:sz="4" w:space="0" w:color="auto"/>
            </w:tcBorders>
            <w:hideMark/>
          </w:tcPr>
          <w:p w:rsidR="00AF40B9" w:rsidRDefault="00AF40B9" w:rsidP="00AF40B9">
            <w:pPr>
              <w:jc w:val="center"/>
              <w:rPr>
                <w:sz w:val="28"/>
                <w:szCs w:val="28"/>
              </w:rPr>
            </w:pPr>
            <w:r>
              <w:rPr>
                <w:sz w:val="28"/>
                <w:szCs w:val="28"/>
              </w:rPr>
              <w:t xml:space="preserve"> Шикова И.Е </w:t>
            </w:r>
          </w:p>
          <w:p w:rsidR="002D3B6E" w:rsidRPr="00640B7C" w:rsidRDefault="002D3B6E" w:rsidP="00AF40B9">
            <w:pP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623044">
              <w:rPr>
                <w:sz w:val="28"/>
                <w:szCs w:val="28"/>
              </w:rPr>
              <w:t>Выставка детских рисунков</w:t>
            </w:r>
            <w:r>
              <w:t xml:space="preserve">  </w:t>
            </w:r>
            <w:r w:rsidRPr="00623044">
              <w:rPr>
                <w:sz w:val="28"/>
                <w:szCs w:val="28"/>
              </w:rPr>
              <w:t>«Зимушка хрустальная»</w:t>
            </w:r>
            <w:r>
              <w:rPr>
                <w:sz w:val="28"/>
                <w:szCs w:val="28"/>
              </w:rPr>
              <w:t xml:space="preserve"> </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декаб</w:t>
            </w:r>
            <w:r w:rsidRPr="00640B7C">
              <w:rPr>
                <w:sz w:val="28"/>
                <w:szCs w:val="28"/>
              </w:rPr>
              <w:t>рь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2D3B6E" w:rsidP="00AC393E">
            <w:pPr>
              <w:jc w:val="center"/>
              <w:rPr>
                <w:sz w:val="28"/>
                <w:szCs w:val="28"/>
              </w:rPr>
            </w:pPr>
            <w:r>
              <w:rPr>
                <w:sz w:val="28"/>
                <w:szCs w:val="28"/>
              </w:rPr>
              <w:t>Ковалева С.Н.</w:t>
            </w:r>
          </w:p>
        </w:tc>
      </w:tr>
      <w:tr w:rsidR="002D3B6E" w:rsidRPr="00640B7C" w:rsidTr="002D3B6E">
        <w:trPr>
          <w:trHeight w:val="686"/>
        </w:trPr>
        <w:tc>
          <w:tcPr>
            <w:tcW w:w="1936" w:type="dxa"/>
            <w:vMerge/>
            <w:tcBorders>
              <w:left w:val="single" w:sz="4" w:space="0" w:color="auto"/>
              <w:right w:val="single" w:sz="4" w:space="0" w:color="auto"/>
            </w:tcBorders>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tcPr>
          <w:p w:rsidR="002D3B6E" w:rsidRPr="00623044" w:rsidRDefault="002D3B6E" w:rsidP="00AC393E">
            <w:pPr>
              <w:rPr>
                <w:sz w:val="28"/>
                <w:szCs w:val="28"/>
              </w:rPr>
            </w:pPr>
            <w:r>
              <w:rPr>
                <w:sz w:val="28"/>
                <w:szCs w:val="28"/>
              </w:rPr>
              <w:t>Коллект</w:t>
            </w:r>
            <w:r w:rsidR="00AF40B9">
              <w:rPr>
                <w:sz w:val="28"/>
                <w:szCs w:val="28"/>
              </w:rPr>
              <w:t>ивная аппликация «Страна Добра</w:t>
            </w:r>
            <w:r>
              <w:rPr>
                <w:sz w:val="28"/>
                <w:szCs w:val="28"/>
              </w:rPr>
              <w:t>»</w:t>
            </w:r>
          </w:p>
        </w:tc>
        <w:tc>
          <w:tcPr>
            <w:tcW w:w="1968" w:type="dxa"/>
            <w:tcBorders>
              <w:top w:val="single" w:sz="4" w:space="0" w:color="auto"/>
              <w:left w:val="single" w:sz="4" w:space="0" w:color="auto"/>
              <w:bottom w:val="single" w:sz="4" w:space="0" w:color="auto"/>
              <w:right w:val="single" w:sz="4" w:space="0" w:color="auto"/>
            </w:tcBorders>
          </w:tcPr>
          <w:p w:rsidR="002D3B6E" w:rsidRDefault="002D3B6E" w:rsidP="00AC393E">
            <w:pPr>
              <w:jc w:val="center"/>
              <w:rPr>
                <w:sz w:val="28"/>
                <w:szCs w:val="28"/>
              </w:rPr>
            </w:pPr>
            <w:r>
              <w:rPr>
                <w:sz w:val="28"/>
                <w:szCs w:val="28"/>
              </w:rPr>
              <w:t>январь</w:t>
            </w:r>
          </w:p>
        </w:tc>
        <w:tc>
          <w:tcPr>
            <w:tcW w:w="2666" w:type="dxa"/>
            <w:tcBorders>
              <w:top w:val="single" w:sz="4" w:space="0" w:color="auto"/>
              <w:left w:val="single" w:sz="4" w:space="0" w:color="auto"/>
              <w:bottom w:val="single" w:sz="4" w:space="0" w:color="auto"/>
              <w:right w:val="single" w:sz="4" w:space="0" w:color="auto"/>
            </w:tcBorders>
          </w:tcPr>
          <w:p w:rsidR="002D3B6E" w:rsidRDefault="00AF40B9" w:rsidP="00AC393E">
            <w:pPr>
              <w:jc w:val="center"/>
              <w:rPr>
                <w:sz w:val="28"/>
                <w:szCs w:val="28"/>
              </w:rPr>
            </w:pPr>
            <w:r>
              <w:rPr>
                <w:sz w:val="28"/>
                <w:szCs w:val="28"/>
              </w:rPr>
              <w:t xml:space="preserve">Шикова И.Е </w:t>
            </w:r>
          </w:p>
          <w:p w:rsidR="002D3B6E" w:rsidRPr="00640B7C" w:rsidRDefault="002D3B6E" w:rsidP="00AC393E">
            <w:pPr>
              <w:jc w:val="cente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0734B3" w:rsidRDefault="002D3B6E" w:rsidP="00AC393E">
            <w:pPr>
              <w:pStyle w:val="aa"/>
              <w:rPr>
                <w:sz w:val="28"/>
                <w:szCs w:val="28"/>
              </w:rPr>
            </w:pPr>
            <w:r w:rsidRPr="000734B3">
              <w:rPr>
                <w:sz w:val="28"/>
                <w:szCs w:val="28"/>
              </w:rPr>
              <w:t xml:space="preserve">Выставка рисунков </w:t>
            </w:r>
          </w:p>
          <w:p w:rsidR="002D3B6E" w:rsidRPr="00640B7C" w:rsidRDefault="002D3B6E" w:rsidP="00AC393E">
            <w:pPr>
              <w:rPr>
                <w:sz w:val="28"/>
                <w:szCs w:val="28"/>
              </w:rPr>
            </w:pPr>
            <w:r>
              <w:rPr>
                <w:color w:val="111111"/>
                <w:sz w:val="28"/>
                <w:szCs w:val="28"/>
                <w:shd w:val="clear" w:color="auto" w:fill="FFFFFF"/>
              </w:rPr>
              <w:t>«</w:t>
            </w:r>
            <w:r w:rsidR="00AF40B9">
              <w:rPr>
                <w:color w:val="111111"/>
                <w:sz w:val="28"/>
                <w:szCs w:val="28"/>
                <w:shd w:val="clear" w:color="auto" w:fill="FFFFFF"/>
              </w:rPr>
              <w:t>В подарок папе</w:t>
            </w:r>
            <w:r>
              <w:rPr>
                <w:color w:val="111111"/>
                <w:sz w:val="28"/>
                <w:szCs w:val="28"/>
                <w:shd w:val="clear" w:color="auto" w:fill="FFFFFF"/>
              </w:rPr>
              <w:t>»</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ф</w:t>
            </w:r>
            <w:r w:rsidRPr="00640B7C">
              <w:rPr>
                <w:sz w:val="28"/>
                <w:szCs w:val="28"/>
              </w:rPr>
              <w:t>евраль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AF40B9" w:rsidP="00AF40B9">
            <w:pPr>
              <w:jc w:val="center"/>
              <w:rPr>
                <w:sz w:val="28"/>
                <w:szCs w:val="28"/>
              </w:rPr>
            </w:pPr>
            <w:r>
              <w:rPr>
                <w:sz w:val="28"/>
                <w:szCs w:val="28"/>
              </w:rPr>
              <w:t xml:space="preserve">Шикова И.Е  </w:t>
            </w:r>
          </w:p>
          <w:p w:rsidR="002D3B6E" w:rsidRPr="00640B7C" w:rsidRDefault="002D3B6E" w:rsidP="00AC393E">
            <w:pPr>
              <w:jc w:val="cente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0734B3">
              <w:rPr>
                <w:sz w:val="28"/>
                <w:szCs w:val="28"/>
              </w:rPr>
              <w:t>Выставка рисунков</w:t>
            </w:r>
            <w:r>
              <w:rPr>
                <w:sz w:val="28"/>
                <w:szCs w:val="28"/>
              </w:rPr>
              <w:t xml:space="preserve"> </w:t>
            </w:r>
            <w:r>
              <w:rPr>
                <w:color w:val="111111"/>
                <w:sz w:val="28"/>
                <w:szCs w:val="28"/>
                <w:shd w:val="clear" w:color="auto" w:fill="FFFFFF"/>
              </w:rPr>
              <w:t>«</w:t>
            </w:r>
            <w:r w:rsidRPr="00AD404F">
              <w:rPr>
                <w:color w:val="111111"/>
                <w:sz w:val="28"/>
                <w:szCs w:val="28"/>
                <w:shd w:val="clear" w:color="auto" w:fill="FFFFFF"/>
              </w:rPr>
              <w:t>Большие дела,</w:t>
            </w:r>
            <w:r>
              <w:rPr>
                <w:color w:val="111111"/>
                <w:sz w:val="28"/>
                <w:szCs w:val="28"/>
                <w:shd w:val="clear" w:color="auto" w:fill="FFFFFF"/>
              </w:rPr>
              <w:t xml:space="preserve"> маленьких рук».</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Pr>
                <w:sz w:val="28"/>
                <w:szCs w:val="28"/>
              </w:rPr>
              <w:t>м</w:t>
            </w:r>
            <w:r w:rsidRPr="00640B7C">
              <w:rPr>
                <w:sz w:val="28"/>
                <w:szCs w:val="28"/>
              </w:rPr>
              <w:t>арт</w:t>
            </w:r>
          </w:p>
        </w:tc>
        <w:tc>
          <w:tcPr>
            <w:tcW w:w="2666" w:type="dxa"/>
            <w:tcBorders>
              <w:top w:val="single" w:sz="4" w:space="0" w:color="auto"/>
              <w:left w:val="single" w:sz="4" w:space="0" w:color="auto"/>
              <w:bottom w:val="single" w:sz="4" w:space="0" w:color="auto"/>
              <w:right w:val="single" w:sz="4" w:space="0" w:color="auto"/>
            </w:tcBorders>
            <w:hideMark/>
          </w:tcPr>
          <w:p w:rsidR="00AF40B9" w:rsidRDefault="00AF40B9" w:rsidP="00AF40B9">
            <w:pPr>
              <w:jc w:val="center"/>
              <w:rPr>
                <w:sz w:val="28"/>
                <w:szCs w:val="28"/>
              </w:rPr>
            </w:pPr>
            <w:r>
              <w:rPr>
                <w:sz w:val="28"/>
                <w:szCs w:val="28"/>
              </w:rPr>
              <w:t>Ковалева С.Н.</w:t>
            </w:r>
          </w:p>
          <w:p w:rsidR="002D3B6E" w:rsidRPr="00640B7C" w:rsidRDefault="002D3B6E" w:rsidP="00AF40B9">
            <w:pPr>
              <w:jc w:val="center"/>
              <w:rPr>
                <w:sz w:val="28"/>
                <w:szCs w:val="28"/>
              </w:rPr>
            </w:pP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rPr>
                <w:sz w:val="28"/>
                <w:szCs w:val="28"/>
              </w:rPr>
            </w:pPr>
            <w:r w:rsidRPr="00640B7C">
              <w:rPr>
                <w:sz w:val="28"/>
                <w:szCs w:val="28"/>
              </w:rPr>
              <w:t>Выставка аппликаций</w:t>
            </w:r>
          </w:p>
          <w:p w:rsidR="002D3B6E" w:rsidRPr="00640B7C" w:rsidRDefault="002D3B6E" w:rsidP="00AC393E">
            <w:pPr>
              <w:pStyle w:val="aa"/>
              <w:rPr>
                <w:sz w:val="28"/>
                <w:szCs w:val="28"/>
              </w:rPr>
            </w:pPr>
            <w:r w:rsidRPr="00640B7C">
              <w:rPr>
                <w:sz w:val="28"/>
                <w:szCs w:val="28"/>
              </w:rPr>
              <w:t>«Весна красна!»</w:t>
            </w:r>
            <w:r w:rsidRPr="000734B3">
              <w:rPr>
                <w:sz w:val="28"/>
                <w:szCs w:val="28"/>
              </w:rPr>
              <w:t xml:space="preserve"> </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Апрель</w:t>
            </w:r>
          </w:p>
        </w:tc>
        <w:tc>
          <w:tcPr>
            <w:tcW w:w="2666" w:type="dxa"/>
            <w:tcBorders>
              <w:top w:val="single" w:sz="4" w:space="0" w:color="auto"/>
              <w:left w:val="single" w:sz="4" w:space="0" w:color="auto"/>
              <w:bottom w:val="single" w:sz="4" w:space="0" w:color="auto"/>
              <w:right w:val="single" w:sz="4" w:space="0" w:color="auto"/>
            </w:tcBorders>
            <w:hideMark/>
          </w:tcPr>
          <w:p w:rsidR="002D3B6E" w:rsidRDefault="002D3B6E" w:rsidP="00AC393E">
            <w:pPr>
              <w:jc w:val="center"/>
              <w:rPr>
                <w:sz w:val="28"/>
                <w:szCs w:val="28"/>
              </w:rPr>
            </w:pPr>
            <w:r>
              <w:rPr>
                <w:sz w:val="28"/>
                <w:szCs w:val="28"/>
              </w:rPr>
              <w:t>Ковалева С.Н.</w:t>
            </w:r>
          </w:p>
          <w:p w:rsidR="002D3B6E" w:rsidRPr="00640B7C" w:rsidRDefault="00AF40B9" w:rsidP="00AF40B9">
            <w:pPr>
              <w:jc w:val="center"/>
              <w:rPr>
                <w:sz w:val="28"/>
                <w:szCs w:val="28"/>
              </w:rPr>
            </w:pPr>
            <w:r>
              <w:rPr>
                <w:sz w:val="28"/>
                <w:szCs w:val="28"/>
              </w:rPr>
              <w:t xml:space="preserve">Шикова И.Е </w:t>
            </w:r>
          </w:p>
        </w:tc>
      </w:tr>
      <w:tr w:rsidR="002D3B6E" w:rsidRPr="00640B7C" w:rsidTr="002D3B6E">
        <w:trPr>
          <w:trHeight w:val="686"/>
        </w:trPr>
        <w:tc>
          <w:tcPr>
            <w:tcW w:w="1936" w:type="dxa"/>
            <w:vMerge/>
            <w:tcBorders>
              <w:left w:val="single" w:sz="4" w:space="0" w:color="auto"/>
              <w:right w:val="single" w:sz="4" w:space="0" w:color="auto"/>
            </w:tcBorders>
            <w:hideMark/>
          </w:tcPr>
          <w:p w:rsidR="002D3B6E" w:rsidRPr="00640B7C" w:rsidRDefault="002D3B6E" w:rsidP="00AC393E">
            <w:pPr>
              <w:rPr>
                <w:sz w:val="28"/>
                <w:szCs w:val="28"/>
              </w:rPr>
            </w:pPr>
          </w:p>
        </w:tc>
        <w:tc>
          <w:tcPr>
            <w:tcW w:w="3711" w:type="dxa"/>
            <w:tcBorders>
              <w:top w:val="single" w:sz="4" w:space="0" w:color="auto"/>
              <w:left w:val="single" w:sz="4" w:space="0" w:color="auto"/>
              <w:bottom w:val="single" w:sz="4" w:space="0" w:color="auto"/>
              <w:right w:val="single" w:sz="4" w:space="0" w:color="auto"/>
            </w:tcBorders>
            <w:hideMark/>
          </w:tcPr>
          <w:p w:rsidR="002D3B6E" w:rsidRDefault="002D3B6E" w:rsidP="00AC393E">
            <w:pPr>
              <w:pStyle w:val="aa"/>
              <w:rPr>
                <w:sz w:val="28"/>
                <w:szCs w:val="28"/>
              </w:rPr>
            </w:pPr>
            <w:r>
              <w:rPr>
                <w:sz w:val="28"/>
                <w:szCs w:val="28"/>
              </w:rPr>
              <w:t>Коллективная аппликация ко дню победы «Праздничный салют»,</w:t>
            </w:r>
          </w:p>
          <w:p w:rsidR="002D3B6E" w:rsidRPr="00640B7C" w:rsidRDefault="002D3B6E" w:rsidP="00AC393E">
            <w:pPr>
              <w:rPr>
                <w:sz w:val="28"/>
                <w:szCs w:val="28"/>
              </w:rPr>
            </w:pPr>
            <w:r w:rsidRPr="000734B3">
              <w:rPr>
                <w:sz w:val="28"/>
                <w:szCs w:val="28"/>
              </w:rPr>
              <w:t xml:space="preserve">Выставка рисунков </w:t>
            </w:r>
            <w:r>
              <w:rPr>
                <w:sz w:val="28"/>
                <w:szCs w:val="28"/>
              </w:rPr>
              <w:t xml:space="preserve"> </w:t>
            </w:r>
            <w:r w:rsidRPr="000734B3">
              <w:rPr>
                <w:sz w:val="28"/>
                <w:szCs w:val="28"/>
              </w:rPr>
              <w:t>«Лето»</w:t>
            </w:r>
          </w:p>
        </w:tc>
        <w:tc>
          <w:tcPr>
            <w:tcW w:w="1968" w:type="dxa"/>
            <w:tcBorders>
              <w:top w:val="single" w:sz="4" w:space="0" w:color="auto"/>
              <w:left w:val="single" w:sz="4" w:space="0" w:color="auto"/>
              <w:bottom w:val="single" w:sz="4" w:space="0" w:color="auto"/>
              <w:right w:val="single" w:sz="4" w:space="0" w:color="auto"/>
            </w:tcBorders>
            <w:hideMark/>
          </w:tcPr>
          <w:p w:rsidR="002D3B6E" w:rsidRPr="00640B7C" w:rsidRDefault="002D3B6E" w:rsidP="00AC393E">
            <w:pPr>
              <w:jc w:val="center"/>
              <w:rPr>
                <w:sz w:val="28"/>
                <w:szCs w:val="28"/>
              </w:rPr>
            </w:pPr>
            <w:r w:rsidRPr="00640B7C">
              <w:rPr>
                <w:sz w:val="28"/>
                <w:szCs w:val="28"/>
              </w:rPr>
              <w:t>Май</w:t>
            </w:r>
          </w:p>
        </w:tc>
        <w:tc>
          <w:tcPr>
            <w:tcW w:w="2666" w:type="dxa"/>
            <w:tcBorders>
              <w:top w:val="single" w:sz="4" w:space="0" w:color="auto"/>
              <w:left w:val="single" w:sz="4" w:space="0" w:color="auto"/>
              <w:bottom w:val="single" w:sz="4" w:space="0" w:color="auto"/>
              <w:right w:val="single" w:sz="4" w:space="0" w:color="auto"/>
            </w:tcBorders>
            <w:hideMark/>
          </w:tcPr>
          <w:p w:rsidR="00AF40B9" w:rsidRDefault="00AF40B9" w:rsidP="00AF40B9">
            <w:pPr>
              <w:jc w:val="center"/>
              <w:rPr>
                <w:sz w:val="28"/>
                <w:szCs w:val="28"/>
              </w:rPr>
            </w:pPr>
            <w:r>
              <w:rPr>
                <w:sz w:val="28"/>
                <w:szCs w:val="28"/>
              </w:rPr>
              <w:t>Ковалева С.Н.</w:t>
            </w:r>
          </w:p>
          <w:p w:rsidR="002D3B6E" w:rsidRPr="00640B7C" w:rsidRDefault="00AF40B9" w:rsidP="00AF40B9">
            <w:pPr>
              <w:jc w:val="center"/>
              <w:rPr>
                <w:sz w:val="28"/>
                <w:szCs w:val="28"/>
              </w:rPr>
            </w:pPr>
            <w:r>
              <w:rPr>
                <w:sz w:val="28"/>
                <w:szCs w:val="28"/>
              </w:rPr>
              <w:t>Шикова И.Е</w:t>
            </w:r>
          </w:p>
        </w:tc>
      </w:tr>
    </w:tbl>
    <w:p w:rsidR="005B6F53" w:rsidRDefault="005B6F53" w:rsidP="005B6F53">
      <w:pPr>
        <w:autoSpaceDE w:val="0"/>
        <w:autoSpaceDN w:val="0"/>
        <w:adjustRightInd w:val="0"/>
        <w:rPr>
          <w:b/>
          <w:bCs/>
          <w:color w:val="0D0D0D"/>
          <w:sz w:val="28"/>
          <w:szCs w:val="28"/>
        </w:rPr>
      </w:pPr>
    </w:p>
    <w:p w:rsidR="005B6F53" w:rsidRDefault="005B6F53" w:rsidP="005B6F53">
      <w:pPr>
        <w:autoSpaceDE w:val="0"/>
        <w:autoSpaceDN w:val="0"/>
        <w:adjustRightInd w:val="0"/>
        <w:rPr>
          <w:b/>
          <w:bCs/>
          <w:color w:val="0D0D0D"/>
          <w:sz w:val="28"/>
          <w:szCs w:val="28"/>
        </w:rPr>
      </w:pPr>
    </w:p>
    <w:p w:rsidR="005B6F53" w:rsidRPr="00854EC9" w:rsidRDefault="005B6F53" w:rsidP="005B6F53">
      <w:pPr>
        <w:pStyle w:val="aa"/>
        <w:rPr>
          <w:b/>
          <w:bCs/>
          <w:sz w:val="32"/>
          <w:szCs w:val="32"/>
        </w:rPr>
      </w:pPr>
      <w:r w:rsidRPr="00526DFD">
        <w:rPr>
          <w:b/>
          <w:sz w:val="28"/>
          <w:szCs w:val="28"/>
        </w:rPr>
        <w:t xml:space="preserve">Театрализованные представления. </w:t>
      </w:r>
      <w:r w:rsidRPr="00526DFD">
        <w:rPr>
          <w:sz w:val="28"/>
          <w:szCs w:val="28"/>
        </w:rPr>
        <w:t xml:space="preserve">По сюжетам русских народных сказок: </w:t>
      </w:r>
      <w:proofErr w:type="gramStart"/>
      <w:r w:rsidRPr="00526DFD">
        <w:rPr>
          <w:sz w:val="28"/>
          <w:szCs w:val="28"/>
        </w:rPr>
        <w:t>«Лисичка со скалочкой», «Жихарка», «Рукавичка», «Бычок — смоляной бочок», «Пых», «Гуси-лебеди» и т. д.</w:t>
      </w:r>
      <w:proofErr w:type="gramEnd"/>
    </w:p>
    <w:p w:rsidR="005B6F53" w:rsidRPr="00526DFD" w:rsidRDefault="005B6F53" w:rsidP="005B6F53">
      <w:pPr>
        <w:spacing w:line="100" w:lineRule="atLeast"/>
        <w:jc w:val="both"/>
        <w:rPr>
          <w:sz w:val="28"/>
          <w:szCs w:val="28"/>
        </w:rPr>
      </w:pPr>
      <w:r w:rsidRPr="00526DFD">
        <w:rPr>
          <w:b/>
          <w:sz w:val="28"/>
          <w:szCs w:val="28"/>
        </w:rPr>
        <w:t>Русское народное творчество</w:t>
      </w:r>
      <w:r w:rsidRPr="00526DFD">
        <w:rPr>
          <w:sz w:val="28"/>
          <w:szCs w:val="28"/>
        </w:rPr>
        <w:t>. «Загадки», «Любимые народные игры», «Бабушкины сказки», «Пословицы и поговорки», «Любимые сказки», «Русские народные игры», «В гостях у сказки».</w:t>
      </w:r>
    </w:p>
    <w:p w:rsidR="005B6F53" w:rsidRPr="00526DFD" w:rsidRDefault="005B6F53" w:rsidP="005B6F53">
      <w:pPr>
        <w:spacing w:line="100" w:lineRule="atLeast"/>
        <w:jc w:val="both"/>
        <w:rPr>
          <w:sz w:val="28"/>
          <w:szCs w:val="28"/>
        </w:rPr>
      </w:pPr>
      <w:r w:rsidRPr="00526DFD">
        <w:rPr>
          <w:b/>
          <w:sz w:val="28"/>
          <w:szCs w:val="28"/>
        </w:rPr>
        <w:t>Концерты</w:t>
      </w:r>
      <w:r w:rsidRPr="00526DFD">
        <w:rPr>
          <w:sz w:val="28"/>
          <w:szCs w:val="28"/>
        </w:rPr>
        <w:t>. «Мы слушаем музыку», «Любимые песни», «Веселые ритмы».</w:t>
      </w:r>
    </w:p>
    <w:p w:rsidR="005B6F53" w:rsidRPr="00526DFD" w:rsidRDefault="005B6F53" w:rsidP="005B6F53">
      <w:pPr>
        <w:spacing w:line="100" w:lineRule="atLeast"/>
        <w:jc w:val="both"/>
        <w:rPr>
          <w:sz w:val="28"/>
          <w:szCs w:val="28"/>
        </w:rPr>
      </w:pPr>
      <w:r w:rsidRPr="00526DFD">
        <w:rPr>
          <w:b/>
          <w:sz w:val="28"/>
          <w:szCs w:val="28"/>
        </w:rPr>
        <w:t>Забавы</w:t>
      </w:r>
      <w:r w:rsidRPr="00526DFD">
        <w:rPr>
          <w:sz w:val="28"/>
          <w:szCs w:val="28"/>
        </w:rPr>
        <w:t>. «Пальчики шагают», «Дождик», «Чок да чок», муз. Е. Макшанцевой; забавы с красками и карандашами, сюрпризные моменты.</w:t>
      </w:r>
    </w:p>
    <w:p w:rsidR="005B6F53" w:rsidRPr="00526DFD" w:rsidRDefault="005B6F53" w:rsidP="005B6F53">
      <w:pPr>
        <w:spacing w:line="100" w:lineRule="atLeast"/>
        <w:jc w:val="both"/>
        <w:rPr>
          <w:sz w:val="28"/>
          <w:szCs w:val="28"/>
        </w:rPr>
      </w:pPr>
      <w:r w:rsidRPr="00526DFD">
        <w:rPr>
          <w:b/>
          <w:sz w:val="28"/>
          <w:szCs w:val="28"/>
        </w:rPr>
        <w:t xml:space="preserve">Фокусы. </w:t>
      </w:r>
      <w:r w:rsidRPr="00526DFD">
        <w:rPr>
          <w:sz w:val="28"/>
          <w:szCs w:val="28"/>
        </w:rPr>
        <w:t>«Бесконечная нитка», «Превращение воды», «Неиссякаемая ширма», «Волшебное превращение»</w:t>
      </w:r>
    </w:p>
    <w:p w:rsidR="005B6F53" w:rsidRDefault="005B6F53" w:rsidP="005B6F53">
      <w:pPr>
        <w:jc w:val="both"/>
        <w:rPr>
          <w:b/>
          <w:sz w:val="28"/>
          <w:szCs w:val="28"/>
        </w:rPr>
      </w:pPr>
      <w:r>
        <w:rPr>
          <w:b/>
          <w:sz w:val="28"/>
          <w:szCs w:val="28"/>
          <w:lang w:eastAsia="en-US"/>
        </w:rPr>
        <w:t>3.1.7.</w:t>
      </w:r>
      <w:r w:rsidRPr="005B6F53">
        <w:rPr>
          <w:b/>
          <w:sz w:val="28"/>
          <w:szCs w:val="28"/>
        </w:rPr>
        <w:t xml:space="preserve"> </w:t>
      </w:r>
      <w:r w:rsidRPr="00833E5F">
        <w:rPr>
          <w:b/>
          <w:sz w:val="28"/>
          <w:szCs w:val="28"/>
        </w:rPr>
        <w:t>Примерный перечень музыкальных произведений.</w:t>
      </w:r>
    </w:p>
    <w:p w:rsidR="005B6F53" w:rsidRDefault="005B6F53" w:rsidP="005B6F53">
      <w:pPr>
        <w:jc w:val="both"/>
        <w:rPr>
          <w:b/>
          <w:sz w:val="28"/>
          <w:szCs w:val="28"/>
        </w:rPr>
      </w:pPr>
      <w:r>
        <w:rPr>
          <w:b/>
          <w:sz w:val="28"/>
          <w:szCs w:val="28"/>
        </w:rPr>
        <w:t xml:space="preserve">                                      Средняя группа (</w:t>
      </w:r>
      <w:r w:rsidRPr="00562DA0">
        <w:rPr>
          <w:b/>
          <w:sz w:val="28"/>
          <w:szCs w:val="28"/>
        </w:rPr>
        <w:t>4-5 лет</w:t>
      </w:r>
      <w:r>
        <w:rPr>
          <w:b/>
          <w:sz w:val="28"/>
          <w:szCs w:val="28"/>
        </w:rPr>
        <w:t>)</w:t>
      </w:r>
    </w:p>
    <w:p w:rsidR="005B6F53" w:rsidRDefault="005B6F53" w:rsidP="005B6F53">
      <w:pPr>
        <w:jc w:val="both"/>
        <w:rPr>
          <w:sz w:val="28"/>
          <w:szCs w:val="28"/>
        </w:rPr>
      </w:pPr>
      <w:r w:rsidRPr="007A6AB7">
        <w:rPr>
          <w:sz w:val="28"/>
          <w:szCs w:val="28"/>
        </w:rPr>
        <w:t xml:space="preserve"> </w:t>
      </w:r>
      <w:r w:rsidRPr="00562DA0">
        <w:rPr>
          <w:b/>
          <w:sz w:val="28"/>
          <w:szCs w:val="28"/>
        </w:rPr>
        <w:t>Слушание.</w:t>
      </w:r>
    </w:p>
    <w:p w:rsidR="005B6F53" w:rsidRDefault="005B6F53" w:rsidP="005B6F53">
      <w:pPr>
        <w:jc w:val="both"/>
        <w:rPr>
          <w:sz w:val="28"/>
          <w:szCs w:val="28"/>
        </w:rPr>
      </w:pPr>
      <w:r w:rsidRPr="007A6AB7">
        <w:rPr>
          <w:sz w:val="28"/>
          <w:szCs w:val="28"/>
        </w:rPr>
        <w:t xml:space="preserve"> «Ах  ты,  береза»,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песня;   «Осенняя   песенка»,   муз. Д. Васильева-Буглая, ел. </w:t>
      </w:r>
      <w:proofErr w:type="gramStart"/>
      <w:r w:rsidRPr="007A6AB7">
        <w:rPr>
          <w:sz w:val="28"/>
          <w:szCs w:val="28"/>
        </w:rPr>
        <w:t>А. Плещеева; «Музыкальный ящик» (из «Альбома пьес для детей» Г. Свиридова); «Вальс  снежных  хлопьев»  из  балета  «Щелкунчик»,  муз.</w:t>
      </w:r>
      <w:proofErr w:type="gramEnd"/>
      <w:r w:rsidRPr="007A6AB7">
        <w:rPr>
          <w:sz w:val="28"/>
          <w:szCs w:val="28"/>
        </w:rPr>
        <w:t xml:space="preserve"> П. Чайковского; «Итальянская полька», муз. С. Рахманинова; «Как у наших у ворот»,  </w:t>
      </w:r>
      <w:r w:rsidRPr="007A6AB7">
        <w:rPr>
          <w:sz w:val="28"/>
          <w:szCs w:val="28"/>
        </w:rPr>
        <w:lastRenderedPageBreak/>
        <w:t>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мелодия;  «Мама»,  муз.  П.  Чайковского,  «Жаворонок»,  муз.  М. Глинки; «Марш», муз. С. Прокофьева. </w:t>
      </w:r>
    </w:p>
    <w:p w:rsidR="005B6F53" w:rsidRDefault="005B6F53" w:rsidP="005B6F53">
      <w:pPr>
        <w:jc w:val="both"/>
        <w:rPr>
          <w:sz w:val="28"/>
          <w:szCs w:val="28"/>
        </w:rPr>
      </w:pPr>
      <w:r w:rsidRPr="00562DA0">
        <w:rPr>
          <w:b/>
          <w:sz w:val="28"/>
          <w:szCs w:val="28"/>
        </w:rPr>
        <w:t>Пение.</w:t>
      </w:r>
      <w:r w:rsidRPr="007A6AB7">
        <w:rPr>
          <w:sz w:val="28"/>
          <w:szCs w:val="28"/>
        </w:rPr>
        <w:t xml:space="preserve"> Упражнения на развитие слуха  и  голоса.  « Путаница»  -  песня-шутка;  муз. Е.   Тиличеевой,   ел.   К.   Чуковского,   «Кукушечка»,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ар.   песня,    обраб. И. Арсеева; «Паучок» и «Кисонька-мурысонька»,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песни; заклички: «Ой, кулики! Весна поет!» и «Жаворонушки, прилетите!». </w:t>
      </w:r>
    </w:p>
    <w:p w:rsidR="005B6F53" w:rsidRDefault="005B6F53" w:rsidP="005B6F53">
      <w:pPr>
        <w:jc w:val="both"/>
        <w:rPr>
          <w:sz w:val="28"/>
          <w:szCs w:val="28"/>
        </w:rPr>
      </w:pPr>
      <w:r w:rsidRPr="007A6AB7">
        <w:rPr>
          <w:sz w:val="28"/>
          <w:szCs w:val="28"/>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 </w:t>
      </w:r>
    </w:p>
    <w:p w:rsidR="005B6F53" w:rsidRDefault="005B6F53" w:rsidP="005B6F53">
      <w:pPr>
        <w:jc w:val="both"/>
        <w:rPr>
          <w:sz w:val="28"/>
          <w:szCs w:val="28"/>
        </w:rPr>
      </w:pPr>
      <w:r w:rsidRPr="00562DA0">
        <w:rPr>
          <w:b/>
          <w:sz w:val="28"/>
          <w:szCs w:val="28"/>
        </w:rPr>
        <w:t>Музыкально-ритмические движения</w:t>
      </w:r>
      <w:r w:rsidRPr="007A6AB7">
        <w:rPr>
          <w:sz w:val="28"/>
          <w:szCs w:val="28"/>
        </w:rPr>
        <w:t xml:space="preserve">. </w:t>
      </w:r>
    </w:p>
    <w:p w:rsidR="005B6F53" w:rsidRDefault="005B6F53" w:rsidP="005B6F53">
      <w:pPr>
        <w:jc w:val="both"/>
        <w:rPr>
          <w:sz w:val="28"/>
          <w:szCs w:val="28"/>
        </w:rPr>
      </w:pPr>
      <w:r w:rsidRPr="007A6AB7">
        <w:rPr>
          <w:sz w:val="28"/>
          <w:szCs w:val="28"/>
        </w:rPr>
        <w:t>Игровые упражнения.  «Пружинки» под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мелодии; «Петух», муз. Т. Ломовой; «Кукла», муз. М. Старокадомского; «Упражнения с цветами» под муз. «Вальса» А. Жилина. </w:t>
      </w:r>
    </w:p>
    <w:p w:rsidR="005B6F53" w:rsidRDefault="005B6F53" w:rsidP="005B6F53">
      <w:pPr>
        <w:jc w:val="both"/>
        <w:rPr>
          <w:sz w:val="28"/>
          <w:szCs w:val="28"/>
        </w:rPr>
      </w:pPr>
      <w:r w:rsidRPr="007A6AB7">
        <w:rPr>
          <w:sz w:val="28"/>
          <w:szCs w:val="28"/>
        </w:rPr>
        <w:t>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ел. Е. Каргановой; «Танец с ложками» под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мелодию; новогодние хороводы по выбору музыкального руководителя. </w:t>
      </w:r>
    </w:p>
    <w:p w:rsidR="005B6F53" w:rsidRDefault="005B6F53" w:rsidP="005B6F53">
      <w:pPr>
        <w:jc w:val="both"/>
        <w:rPr>
          <w:sz w:val="28"/>
          <w:szCs w:val="28"/>
        </w:rPr>
      </w:pPr>
      <w:r w:rsidRPr="00562DA0">
        <w:rPr>
          <w:b/>
          <w:i/>
          <w:sz w:val="28"/>
          <w:szCs w:val="28"/>
        </w:rPr>
        <w:t>Характерные танцы</w:t>
      </w:r>
      <w:proofErr w:type="gramStart"/>
      <w:r w:rsidRPr="00562DA0">
        <w:rPr>
          <w:b/>
          <w:i/>
          <w:sz w:val="28"/>
          <w:szCs w:val="28"/>
        </w:rPr>
        <w:t xml:space="preserve"> .</w:t>
      </w:r>
      <w:proofErr w:type="gramEnd"/>
      <w:r w:rsidRPr="007A6AB7">
        <w:rPr>
          <w:sz w:val="28"/>
          <w:szCs w:val="28"/>
        </w:rPr>
        <w:t xml:space="preserve"> «Снежинки», муз. О. Берта, обраб. Н. Метлова; «Танец зайчат» под «Польку» И. Штрауса; «Снежинки», муз. Т. Ломовой; «Бусинки» под «Галоп» И. Дунаевского. </w:t>
      </w:r>
    </w:p>
    <w:p w:rsidR="005B6F53" w:rsidRDefault="005B6F53" w:rsidP="005B6F53">
      <w:pPr>
        <w:jc w:val="both"/>
        <w:rPr>
          <w:sz w:val="28"/>
          <w:szCs w:val="28"/>
        </w:rPr>
      </w:pPr>
      <w:r w:rsidRPr="00562DA0">
        <w:rPr>
          <w:b/>
          <w:sz w:val="28"/>
          <w:szCs w:val="28"/>
        </w:rPr>
        <w:t>Музыкальные игры.</w:t>
      </w:r>
      <w:r w:rsidRPr="007A6AB7">
        <w:rPr>
          <w:sz w:val="28"/>
          <w:szCs w:val="28"/>
        </w:rPr>
        <w:t xml:space="preserve">  «Курочка и петушок»,  муз. Г. Фрида;  «Жмурки»,  муз. Ф. Флотова; «Медведь и заяц», муз. В. Ребикова; «Самолеты», муз. М. Магиденко</w:t>
      </w:r>
      <w:proofErr w:type="gramStart"/>
      <w:r w:rsidRPr="007A6AB7">
        <w:rPr>
          <w:sz w:val="28"/>
          <w:szCs w:val="28"/>
        </w:rPr>
        <w:t>;«</w:t>
      </w:r>
      <w:proofErr w:type="gramEnd"/>
      <w:r w:rsidRPr="007A6AB7">
        <w:rPr>
          <w:sz w:val="28"/>
          <w:szCs w:val="28"/>
        </w:rPr>
        <w:t>Найди себе пару», муз. Т. Ломовой; «Займи домик», муз. М. Магиденко. Игры    с    пением.    «</w:t>
      </w:r>
      <w:proofErr w:type="gramStart"/>
      <w:r w:rsidRPr="007A6AB7">
        <w:rPr>
          <w:sz w:val="28"/>
          <w:szCs w:val="28"/>
        </w:rPr>
        <w:t>Огородная-хороводная</w:t>
      </w:r>
      <w:proofErr w:type="gramEnd"/>
      <w:r w:rsidRPr="007A6AB7">
        <w:rPr>
          <w:sz w:val="28"/>
          <w:szCs w:val="28"/>
        </w:rPr>
        <w:t xml:space="preserve">»,    муз.     Б.     Можжевелова, ел. А. Пассовой; «Гуси, лебеди и волк», муз. Е. Тиличеевой, ел. М. Булатова; «Мы на луг ходили», муз. А. Филиппенко, ел. Н. Кукловской  </w:t>
      </w:r>
    </w:p>
    <w:p w:rsidR="005B6F53" w:rsidRDefault="005B6F53" w:rsidP="005B6F53">
      <w:pPr>
        <w:jc w:val="both"/>
        <w:rPr>
          <w:sz w:val="28"/>
          <w:szCs w:val="28"/>
        </w:rPr>
      </w:pPr>
      <w:r w:rsidRPr="00562DA0">
        <w:rPr>
          <w:b/>
          <w:sz w:val="28"/>
          <w:szCs w:val="28"/>
        </w:rPr>
        <w:t>Песенное творчество.</w:t>
      </w:r>
      <w:r w:rsidRPr="007A6AB7">
        <w:rPr>
          <w:sz w:val="28"/>
          <w:szCs w:val="28"/>
        </w:rPr>
        <w:t xml:space="preserve">  «Как тебя зовут?»; «Что ты хочешь, кошечка?»; «Наша песенка простая», муз. А. Александрова, ел. М. Ивенсен; «Курочка-рябушечка», муз. Г. Лобачева, ел. Народные. </w:t>
      </w:r>
    </w:p>
    <w:p w:rsidR="005B6F53" w:rsidRDefault="005B6F53" w:rsidP="005B6F53">
      <w:pPr>
        <w:jc w:val="both"/>
        <w:rPr>
          <w:sz w:val="28"/>
          <w:szCs w:val="28"/>
        </w:rPr>
      </w:pPr>
      <w:r w:rsidRPr="00562DA0">
        <w:rPr>
          <w:b/>
          <w:sz w:val="28"/>
          <w:szCs w:val="28"/>
        </w:rPr>
        <w:t>Развитие танцевально-игрового творчества</w:t>
      </w:r>
      <w:proofErr w:type="gramStart"/>
      <w:r w:rsidRPr="00562DA0">
        <w:rPr>
          <w:b/>
          <w:sz w:val="28"/>
          <w:szCs w:val="28"/>
        </w:rPr>
        <w:t xml:space="preserve"> .</w:t>
      </w:r>
      <w:proofErr w:type="gramEnd"/>
      <w:r w:rsidRPr="007A6AB7">
        <w:rPr>
          <w:sz w:val="28"/>
          <w:szCs w:val="28"/>
        </w:rPr>
        <w:t xml:space="preserve"> «Лошадка», муз. Н. Потоловского; «Зайчики», «Наседка и цыплята», «Воробей», муз. Т. Ломовой; «Ой, хмель мой, хмелек»,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мелодия,     обраб.     М. Раухвергера;     «Кукла»,     муз. М. Старокадомского; «Медвежата», муз. М. Красева, ел. Н. Френкель. </w:t>
      </w:r>
    </w:p>
    <w:p w:rsidR="005B6F53" w:rsidRDefault="005B6F53" w:rsidP="005B6F53">
      <w:pPr>
        <w:jc w:val="both"/>
        <w:rPr>
          <w:sz w:val="28"/>
          <w:szCs w:val="28"/>
        </w:rPr>
      </w:pPr>
      <w:r w:rsidRPr="00562DA0">
        <w:rPr>
          <w:b/>
          <w:sz w:val="28"/>
          <w:szCs w:val="28"/>
        </w:rPr>
        <w:t>Музыкально-дидактические игры.</w:t>
      </w:r>
      <w:r w:rsidRPr="007A6AB7">
        <w:rPr>
          <w:sz w:val="28"/>
          <w:szCs w:val="28"/>
        </w:rPr>
        <w:t xml:space="preserve"> </w:t>
      </w:r>
    </w:p>
    <w:p w:rsidR="005B6F53" w:rsidRDefault="005B6F53" w:rsidP="005B6F53">
      <w:pPr>
        <w:jc w:val="both"/>
        <w:rPr>
          <w:sz w:val="28"/>
          <w:szCs w:val="28"/>
        </w:rPr>
      </w:pPr>
      <w:r w:rsidRPr="007A6AB7">
        <w:rPr>
          <w:sz w:val="28"/>
          <w:szCs w:val="28"/>
        </w:rPr>
        <w:t xml:space="preserve">Развитие звуковысотного слуха. «Птицы и птенчики», «Качели». </w:t>
      </w:r>
    </w:p>
    <w:p w:rsidR="005B6F53" w:rsidRDefault="005B6F53" w:rsidP="005B6F53">
      <w:pPr>
        <w:jc w:val="both"/>
        <w:rPr>
          <w:sz w:val="28"/>
          <w:szCs w:val="28"/>
        </w:rPr>
      </w:pPr>
      <w:r w:rsidRPr="007A6AB7">
        <w:rPr>
          <w:sz w:val="28"/>
          <w:szCs w:val="28"/>
        </w:rPr>
        <w:t>Развитие ритмического слуха. «Петушок, курочка и цыпленок», «Кто как идет?», «Веселые дудочки»; «Сыграй, как я». Развитие тембрового и динамического слуха. «</w:t>
      </w:r>
      <w:proofErr w:type="gramStart"/>
      <w:r w:rsidRPr="007A6AB7">
        <w:rPr>
          <w:sz w:val="28"/>
          <w:szCs w:val="28"/>
        </w:rPr>
        <w:t>Громко-тихо</w:t>
      </w:r>
      <w:proofErr w:type="gramEnd"/>
      <w:r w:rsidRPr="007A6AB7">
        <w:rPr>
          <w:sz w:val="28"/>
          <w:szCs w:val="28"/>
        </w:rPr>
        <w:t xml:space="preserve">», «Узнай свой инструмент»; «Угадай, на чем играю». </w:t>
      </w:r>
    </w:p>
    <w:p w:rsidR="005B6F53" w:rsidRPr="007A6AB7" w:rsidRDefault="005B6F53" w:rsidP="005B6F53">
      <w:pPr>
        <w:jc w:val="both"/>
        <w:rPr>
          <w:sz w:val="28"/>
          <w:szCs w:val="28"/>
        </w:rPr>
      </w:pPr>
      <w:r>
        <w:rPr>
          <w:sz w:val="28"/>
          <w:szCs w:val="28"/>
        </w:rPr>
        <w:lastRenderedPageBreak/>
        <w:t xml:space="preserve">  </w:t>
      </w:r>
      <w:r w:rsidRPr="007A6AB7">
        <w:rPr>
          <w:sz w:val="28"/>
          <w:szCs w:val="28"/>
        </w:rPr>
        <w:t xml:space="preserve">Определение жанра и развитие памяти. «Что делает кукла?», «Узнай и спой песню по картинке», «Музыкальный магазин». </w:t>
      </w:r>
    </w:p>
    <w:p w:rsidR="005B6F53" w:rsidRDefault="005B6F53" w:rsidP="005B6F53">
      <w:pPr>
        <w:jc w:val="both"/>
        <w:rPr>
          <w:sz w:val="28"/>
          <w:szCs w:val="28"/>
        </w:rPr>
      </w:pPr>
      <w:r w:rsidRPr="007A6AB7">
        <w:rPr>
          <w:sz w:val="28"/>
          <w:szCs w:val="28"/>
        </w:rPr>
        <w:t xml:space="preserve">  </w:t>
      </w:r>
      <w:r w:rsidRPr="00562DA0">
        <w:rPr>
          <w:b/>
          <w:sz w:val="28"/>
          <w:szCs w:val="28"/>
        </w:rPr>
        <w:t>Игра на детских музыкальных инструментах.</w:t>
      </w:r>
      <w:r w:rsidRPr="007A6AB7">
        <w:rPr>
          <w:sz w:val="28"/>
          <w:szCs w:val="28"/>
        </w:rPr>
        <w:t xml:space="preserve"> «Гармошка», «Небо синее»</w:t>
      </w:r>
      <w:proofErr w:type="gramStart"/>
      <w:r w:rsidRPr="007A6AB7">
        <w:rPr>
          <w:sz w:val="28"/>
          <w:szCs w:val="28"/>
        </w:rPr>
        <w:t>,«</w:t>
      </w:r>
      <w:proofErr w:type="gramEnd"/>
      <w:r w:rsidRPr="007A6AB7">
        <w:rPr>
          <w:sz w:val="28"/>
          <w:szCs w:val="28"/>
        </w:rPr>
        <w:t>Андрей-воробей», муз. Е. Тиличеевой, ел. М. Долинова; «Сорока-сорока», рус</w:t>
      </w:r>
      <w:proofErr w:type="gramStart"/>
      <w:r w:rsidRPr="007A6AB7">
        <w:rPr>
          <w:sz w:val="28"/>
          <w:szCs w:val="28"/>
        </w:rPr>
        <w:t>.</w:t>
      </w:r>
      <w:proofErr w:type="gramEnd"/>
      <w:r w:rsidRPr="007A6AB7">
        <w:rPr>
          <w:sz w:val="28"/>
          <w:szCs w:val="28"/>
        </w:rPr>
        <w:t xml:space="preserve"> </w:t>
      </w:r>
      <w:proofErr w:type="gramStart"/>
      <w:r w:rsidRPr="007A6AB7">
        <w:rPr>
          <w:sz w:val="28"/>
          <w:szCs w:val="28"/>
        </w:rPr>
        <w:t>н</w:t>
      </w:r>
      <w:proofErr w:type="gramEnd"/>
      <w:r w:rsidRPr="007A6AB7">
        <w:rPr>
          <w:sz w:val="28"/>
          <w:szCs w:val="28"/>
        </w:rPr>
        <w:t xml:space="preserve">ар. прибаутка, обр. Т. Попатенко. </w:t>
      </w:r>
    </w:p>
    <w:p w:rsidR="005B6F53" w:rsidRDefault="005B6F53" w:rsidP="005B6F53">
      <w:pPr>
        <w:jc w:val="both"/>
        <w:rPr>
          <w:b/>
          <w:sz w:val="28"/>
          <w:szCs w:val="28"/>
        </w:rPr>
      </w:pPr>
      <w:r>
        <w:rPr>
          <w:sz w:val="28"/>
          <w:szCs w:val="28"/>
        </w:rPr>
        <w:t>3.1.8.</w:t>
      </w:r>
      <w:r w:rsidRPr="005B6F53">
        <w:rPr>
          <w:b/>
          <w:sz w:val="28"/>
          <w:szCs w:val="28"/>
        </w:rPr>
        <w:t xml:space="preserve"> </w:t>
      </w:r>
      <w:r w:rsidRPr="00596897">
        <w:rPr>
          <w:b/>
          <w:sz w:val="28"/>
          <w:szCs w:val="28"/>
        </w:rPr>
        <w:t>Примерный перечень произведений</w:t>
      </w:r>
      <w:r>
        <w:rPr>
          <w:b/>
          <w:sz w:val="28"/>
          <w:szCs w:val="28"/>
        </w:rPr>
        <w:t xml:space="preserve"> художественной литературы</w:t>
      </w:r>
    </w:p>
    <w:p w:rsidR="005B6F53" w:rsidRPr="00A97367" w:rsidRDefault="005B6F53" w:rsidP="005B6F53">
      <w:pPr>
        <w:jc w:val="both"/>
        <w:rPr>
          <w:b/>
          <w:sz w:val="28"/>
          <w:szCs w:val="28"/>
        </w:rPr>
      </w:pPr>
      <w:r w:rsidRPr="00A97367">
        <w:rPr>
          <w:b/>
          <w:sz w:val="28"/>
          <w:szCs w:val="28"/>
        </w:rPr>
        <w:t>Средняя группа (4-5 лет)</w:t>
      </w:r>
    </w:p>
    <w:p w:rsidR="005B6F53" w:rsidRPr="00217B68" w:rsidRDefault="005B6F53" w:rsidP="005B6F53">
      <w:pPr>
        <w:jc w:val="both"/>
        <w:rPr>
          <w:sz w:val="28"/>
          <w:szCs w:val="28"/>
        </w:rPr>
      </w:pPr>
      <w:r>
        <w:t xml:space="preserve"> </w:t>
      </w:r>
      <w:r w:rsidRPr="00217B68">
        <w:rPr>
          <w:b/>
          <w:i/>
          <w:sz w:val="28"/>
          <w:szCs w:val="28"/>
        </w:rPr>
        <w:t>Малые формы фольклора</w:t>
      </w:r>
      <w:r w:rsidRPr="00217B68">
        <w:rPr>
          <w:i/>
          <w:sz w:val="28"/>
          <w:szCs w:val="28"/>
        </w:rPr>
        <w:t>.</w:t>
      </w:r>
      <w:r w:rsidRPr="00217B68">
        <w:rPr>
          <w:sz w:val="28"/>
          <w:szCs w:val="28"/>
        </w:rPr>
        <w:t xml:space="preserve"> «Барашеньки... », «Гуси, вы гуси... », «Дождик­ дождик, веселей», «Дон! Дон! </w:t>
      </w:r>
      <w:proofErr w:type="gramStart"/>
      <w:r w:rsidRPr="00217B68">
        <w:rPr>
          <w:sz w:val="28"/>
          <w:szCs w:val="28"/>
        </w:rPr>
        <w:t xml:space="preserve">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roofErr w:type="gramEnd"/>
    </w:p>
    <w:p w:rsidR="005B6F53" w:rsidRPr="00217B68" w:rsidRDefault="005B6F53" w:rsidP="005B6F53">
      <w:pPr>
        <w:jc w:val="both"/>
        <w:rPr>
          <w:sz w:val="28"/>
          <w:szCs w:val="28"/>
        </w:rPr>
      </w:pPr>
      <w:r w:rsidRPr="00217B68">
        <w:rPr>
          <w:b/>
          <w:i/>
          <w:sz w:val="28"/>
          <w:szCs w:val="28"/>
        </w:rPr>
        <w:t>Русские народные сказки.</w:t>
      </w:r>
      <w:r w:rsidRPr="00217B68">
        <w:rPr>
          <w:sz w:val="28"/>
          <w:szCs w:val="28"/>
        </w:rPr>
        <w:t xml:space="preserve"> </w:t>
      </w:r>
      <w:proofErr w:type="gramStart"/>
      <w:r w:rsidRPr="00217B68">
        <w:rPr>
          <w:sz w:val="28"/>
          <w:szCs w:val="28"/>
        </w:rPr>
        <w:t>«Гуси-лебеди» (обраб.</w:t>
      </w:r>
      <w:proofErr w:type="gramEnd"/>
      <w:r w:rsidRPr="00217B68">
        <w:rPr>
          <w:sz w:val="28"/>
          <w:szCs w:val="28"/>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217B68">
        <w:rPr>
          <w:sz w:val="28"/>
          <w:szCs w:val="28"/>
        </w:rPr>
        <w:t>Лиса-лапотница</w:t>
      </w:r>
      <w:proofErr w:type="gramEnd"/>
      <w:r w:rsidRPr="00217B68">
        <w:rPr>
          <w:sz w:val="28"/>
          <w:szCs w:val="28"/>
        </w:rPr>
        <w:t xml:space="preserve">» (обраб. В. Даля); «Лисичка-сестричка и волк (обраб. М.А. Булатова); «Смоляной бычок»  (обраб. М.А. Булатова); «Снегурочка» (обраб. </w:t>
      </w:r>
      <w:proofErr w:type="gramStart"/>
      <w:r w:rsidRPr="00217B68">
        <w:rPr>
          <w:sz w:val="28"/>
          <w:szCs w:val="28"/>
        </w:rPr>
        <w:t>М.А. Булатова).</w:t>
      </w:r>
      <w:proofErr w:type="gramEnd"/>
    </w:p>
    <w:p w:rsidR="005B6F53" w:rsidRPr="00217B68" w:rsidRDefault="005B6F53" w:rsidP="005B6F53">
      <w:pPr>
        <w:jc w:val="both"/>
        <w:rPr>
          <w:b/>
          <w:sz w:val="28"/>
          <w:szCs w:val="28"/>
        </w:rPr>
      </w:pPr>
      <w:r w:rsidRPr="00217B68">
        <w:rPr>
          <w:b/>
          <w:sz w:val="28"/>
          <w:szCs w:val="28"/>
        </w:rPr>
        <w:t xml:space="preserve"> Фольклор народов мира. </w:t>
      </w:r>
    </w:p>
    <w:p w:rsidR="005B6F53" w:rsidRPr="00217B68" w:rsidRDefault="005B6F53" w:rsidP="005B6F53">
      <w:pPr>
        <w:jc w:val="both"/>
        <w:rPr>
          <w:sz w:val="28"/>
          <w:szCs w:val="28"/>
        </w:rPr>
      </w:pPr>
      <w:r w:rsidRPr="00217B68">
        <w:rPr>
          <w:b/>
          <w:sz w:val="28"/>
          <w:szCs w:val="28"/>
        </w:rPr>
        <w:t>Песенки.</w:t>
      </w:r>
      <w:r w:rsidRPr="00217B68">
        <w:rPr>
          <w:sz w:val="28"/>
          <w:szCs w:val="28"/>
        </w:rPr>
        <w:t xml:space="preserve">  «Утята»,  франц.,  обраб.  Н. Гернет  и С.  Гиппиус;  «Пальцы»,  пер. с нем. Л. Яхина; «Песня моряка» норвежек</w:t>
      </w:r>
      <w:proofErr w:type="gramStart"/>
      <w:r w:rsidRPr="00217B68">
        <w:rPr>
          <w:sz w:val="28"/>
          <w:szCs w:val="28"/>
        </w:rPr>
        <w:t>.</w:t>
      </w:r>
      <w:proofErr w:type="gramEnd"/>
      <w:r w:rsidRPr="00217B68">
        <w:rPr>
          <w:sz w:val="28"/>
          <w:szCs w:val="28"/>
        </w:rPr>
        <w:t xml:space="preserve"> </w:t>
      </w:r>
      <w:proofErr w:type="gramStart"/>
      <w:r w:rsidRPr="00217B68">
        <w:rPr>
          <w:sz w:val="28"/>
          <w:szCs w:val="28"/>
        </w:rPr>
        <w:t>н</w:t>
      </w:r>
      <w:proofErr w:type="gramEnd"/>
      <w:r w:rsidRPr="00217B68">
        <w:rPr>
          <w:sz w:val="28"/>
          <w:szCs w:val="28"/>
        </w:rPr>
        <w:t>ар. песенка (обраб. Ю. Вронского)</w:t>
      </w:r>
      <w:proofErr w:type="gramStart"/>
      <w:r w:rsidRPr="00217B68">
        <w:rPr>
          <w:sz w:val="28"/>
          <w:szCs w:val="28"/>
        </w:rPr>
        <w:t>;«</w:t>
      </w:r>
      <w:proofErr w:type="gramEnd"/>
      <w:r w:rsidRPr="00217B68">
        <w:rPr>
          <w:sz w:val="28"/>
          <w:szCs w:val="28"/>
        </w:rPr>
        <w:t xml:space="preserve">Барабек»,   англ.   (обраб.   К.   Чуковского);    «ШалтайБолтай»,   англ.    (обраб. </w:t>
      </w:r>
      <w:proofErr w:type="gramStart"/>
      <w:r w:rsidRPr="00217B68">
        <w:rPr>
          <w:sz w:val="28"/>
          <w:szCs w:val="28"/>
        </w:rPr>
        <w:t>С. Маршака).</w:t>
      </w:r>
      <w:proofErr w:type="gramEnd"/>
    </w:p>
    <w:p w:rsidR="005B6F53" w:rsidRPr="00217B68" w:rsidRDefault="005B6F53" w:rsidP="005B6F53">
      <w:pPr>
        <w:jc w:val="both"/>
        <w:rPr>
          <w:sz w:val="28"/>
          <w:szCs w:val="28"/>
        </w:rPr>
      </w:pPr>
      <w:r w:rsidRPr="00217B68">
        <w:rPr>
          <w:b/>
          <w:sz w:val="28"/>
          <w:szCs w:val="28"/>
        </w:rPr>
        <w:t xml:space="preserve"> Сказки</w:t>
      </w:r>
      <w:r w:rsidRPr="00217B68">
        <w:rPr>
          <w:sz w:val="28"/>
          <w:szCs w:val="28"/>
        </w:rPr>
        <w:t xml:space="preserve">.  </w:t>
      </w:r>
      <w:proofErr w:type="gramStart"/>
      <w:r w:rsidRPr="00217B68">
        <w:rPr>
          <w:sz w:val="28"/>
          <w:szCs w:val="28"/>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217B68">
        <w:rPr>
          <w:sz w:val="28"/>
          <w:szCs w:val="28"/>
        </w:rPr>
        <w:t xml:space="preserve">  А.  Красновой  и   В.  Важдаева);   «Колосок»,   укр.   нар</w:t>
      </w:r>
      <w:proofErr w:type="gramStart"/>
      <w:r w:rsidRPr="00217B68">
        <w:rPr>
          <w:sz w:val="28"/>
          <w:szCs w:val="28"/>
        </w:rPr>
        <w:t>.</w:t>
      </w:r>
      <w:proofErr w:type="gramEnd"/>
      <w:r w:rsidRPr="00217B68">
        <w:rPr>
          <w:sz w:val="28"/>
          <w:szCs w:val="28"/>
        </w:rPr>
        <w:t xml:space="preserve">   </w:t>
      </w:r>
      <w:proofErr w:type="gramStart"/>
      <w:r w:rsidRPr="00217B68">
        <w:rPr>
          <w:sz w:val="28"/>
          <w:szCs w:val="28"/>
        </w:rPr>
        <w:t>с</w:t>
      </w:r>
      <w:proofErr w:type="gramEnd"/>
      <w:r w:rsidRPr="00217B68">
        <w:rPr>
          <w:sz w:val="28"/>
          <w:szCs w:val="28"/>
        </w:rPr>
        <w:t xml:space="preserve">казка   (обраб. </w:t>
      </w:r>
      <w:proofErr w:type="gramStart"/>
      <w:r w:rsidRPr="00217B68">
        <w:rPr>
          <w:sz w:val="28"/>
          <w:szCs w:val="28"/>
        </w:rPr>
        <w:t>С. Могилевской); «Красная Шапочка», из сказок Ш. Перро, пер. с франц. Т. Габбе; «Три поросенка», пер. с англ. С. Михалкова.</w:t>
      </w:r>
      <w:proofErr w:type="gramEnd"/>
    </w:p>
    <w:p w:rsidR="005B6F53" w:rsidRPr="00217B68" w:rsidRDefault="005B6F53" w:rsidP="005B6F53">
      <w:pPr>
        <w:jc w:val="both"/>
        <w:rPr>
          <w:b/>
          <w:sz w:val="28"/>
          <w:szCs w:val="28"/>
        </w:rPr>
      </w:pPr>
      <w:r w:rsidRPr="00217B68">
        <w:rPr>
          <w:b/>
          <w:sz w:val="28"/>
          <w:szCs w:val="28"/>
        </w:rPr>
        <w:t xml:space="preserve"> </w:t>
      </w:r>
      <w:r w:rsidRPr="00217B68">
        <w:rPr>
          <w:b/>
          <w:i/>
          <w:sz w:val="28"/>
          <w:szCs w:val="28"/>
        </w:rPr>
        <w:t xml:space="preserve">Произведения поэтов и писателей России. </w:t>
      </w:r>
    </w:p>
    <w:p w:rsidR="005B6F53" w:rsidRDefault="005B6F53" w:rsidP="005B6F53">
      <w:pPr>
        <w:jc w:val="both"/>
        <w:rPr>
          <w:sz w:val="28"/>
          <w:szCs w:val="28"/>
        </w:rPr>
      </w:pPr>
      <w:r w:rsidRPr="00217B68">
        <w:rPr>
          <w:b/>
          <w:sz w:val="28"/>
          <w:szCs w:val="28"/>
        </w:rPr>
        <w:t>Поэзия.</w:t>
      </w:r>
      <w:r w:rsidRPr="00217B68">
        <w:rPr>
          <w:sz w:val="28"/>
          <w:szCs w:val="28"/>
        </w:rPr>
        <w:t xml:space="preserve">    Аким   Я.Л.  «Первый   снег»;  Александрова   З.Н.  «Таня  пропала»</w:t>
      </w:r>
      <w:proofErr w:type="gramStart"/>
      <w:r w:rsidRPr="00217B68">
        <w:rPr>
          <w:sz w:val="28"/>
          <w:szCs w:val="28"/>
        </w:rPr>
        <w:t>,«</w:t>
      </w:r>
      <w:proofErr w:type="gramEnd"/>
      <w:r w:rsidRPr="00217B68">
        <w:rPr>
          <w:sz w:val="28"/>
          <w:szCs w:val="28"/>
        </w:rPr>
        <w:t>Теплый  дождик» (по выбору);  Бальмонт  К.Д.  «Росинка»;  Барто  А.Л.  «Уехали»,«Я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w:t>
      </w:r>
      <w:proofErr w:type="gramStart"/>
      <w:r w:rsidRPr="00217B68">
        <w:rPr>
          <w:sz w:val="28"/>
          <w:szCs w:val="28"/>
        </w:rPr>
        <w:t>,«</w:t>
      </w:r>
      <w:proofErr w:type="gramEnd"/>
      <w:r w:rsidRPr="00217B68">
        <w:rPr>
          <w:sz w:val="28"/>
          <w:szCs w:val="28"/>
        </w:rPr>
        <w:t xml:space="preserve">Пограничники» (1-2 по выбору); </w:t>
      </w:r>
      <w:proofErr w:type="gramStart"/>
      <w:r w:rsidRPr="00217B68">
        <w:rPr>
          <w:sz w:val="28"/>
          <w:szCs w:val="28"/>
        </w:rPr>
        <w:t>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w:t>
      </w:r>
      <w:proofErr w:type="gramEnd"/>
      <w:r w:rsidRPr="00217B68">
        <w:rPr>
          <w:sz w:val="28"/>
          <w:szCs w:val="28"/>
        </w:rPr>
        <w:t xml:space="preserve"> Орлова А. «Невероятно длинная история про таксу»; Пушкин А.С. «Месяц, месяц... » (из </w:t>
      </w:r>
      <w:r w:rsidRPr="00217B68">
        <w:rPr>
          <w:sz w:val="28"/>
          <w:szCs w:val="28"/>
        </w:rPr>
        <w:lastRenderedPageBreak/>
        <w:t>«Сказки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w:t>
      </w:r>
      <w:proofErr w:type="gramStart"/>
      <w:r w:rsidRPr="00217B68">
        <w:rPr>
          <w:sz w:val="28"/>
          <w:szCs w:val="28"/>
        </w:rPr>
        <w:t>,«</w:t>
      </w:r>
      <w:proofErr w:type="gramEnd"/>
      <w:r w:rsidRPr="00217B68">
        <w:rPr>
          <w:sz w:val="28"/>
          <w:szCs w:val="28"/>
        </w:rPr>
        <w:t xml:space="preserve">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 </w:t>
      </w:r>
    </w:p>
    <w:p w:rsidR="005B6F53" w:rsidRPr="00217B68" w:rsidRDefault="005B6F53" w:rsidP="005B6F53">
      <w:pPr>
        <w:jc w:val="both"/>
        <w:rPr>
          <w:sz w:val="28"/>
          <w:szCs w:val="28"/>
        </w:rPr>
      </w:pPr>
      <w:r w:rsidRPr="00217B68">
        <w:rPr>
          <w:b/>
          <w:sz w:val="28"/>
          <w:szCs w:val="28"/>
        </w:rPr>
        <w:t>Проза.</w:t>
      </w:r>
      <w:r w:rsidRPr="00217B68">
        <w:rPr>
          <w:sz w:val="28"/>
          <w:szCs w:val="28"/>
        </w:rPr>
        <w:t xml:space="preserve">  </w:t>
      </w:r>
      <w:proofErr w:type="gramStart"/>
      <w:r w:rsidRPr="00217B68">
        <w:rPr>
          <w:sz w:val="28"/>
          <w:szCs w:val="28"/>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Л.Ф.«Как Аленка разбила зеркало» (из книги «Солнечный денек»);</w:t>
      </w:r>
      <w:proofErr w:type="gramEnd"/>
      <w:r w:rsidRPr="00217B68">
        <w:rPr>
          <w:sz w:val="28"/>
          <w:szCs w:val="28"/>
        </w:rPr>
        <w:t xml:space="preserve">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«Необыкновенная весна»</w:t>
      </w:r>
      <w:proofErr w:type="gramStart"/>
      <w:r w:rsidRPr="00217B68">
        <w:rPr>
          <w:sz w:val="28"/>
          <w:szCs w:val="28"/>
        </w:rPr>
        <w:t>,«</w:t>
      </w:r>
      <w:proofErr w:type="gramEnd"/>
      <w:r w:rsidRPr="00217B68">
        <w:rPr>
          <w:sz w:val="28"/>
          <w:szCs w:val="28"/>
        </w:rPr>
        <w:t>Такое дерево» (по выбору);  Носов Н.Н. «Заплатка»,  «Затейники»;  Пришвин М.М.«Ребята и утята», «Журка» (по выбору); Сахарнов С.В. «Кто прячется лучше всех?»; Сладков Н.И. «</w:t>
      </w:r>
      <w:proofErr w:type="gramStart"/>
      <w:r w:rsidRPr="00217B68">
        <w:rPr>
          <w:sz w:val="28"/>
          <w:szCs w:val="28"/>
        </w:rPr>
        <w:t>Неслух</w:t>
      </w:r>
      <w:proofErr w:type="gramEnd"/>
      <w:r w:rsidRPr="00217B68">
        <w:rPr>
          <w:sz w:val="28"/>
          <w:szCs w:val="28"/>
        </w:rPr>
        <w:t>»;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w:t>
      </w:r>
      <w:proofErr w:type="gramStart"/>
      <w:r w:rsidRPr="00217B68">
        <w:rPr>
          <w:sz w:val="28"/>
          <w:szCs w:val="28"/>
        </w:rPr>
        <w:t>М-</w:t>
      </w:r>
      <w:proofErr w:type="gramEnd"/>
      <w:r w:rsidRPr="00217B68">
        <w:rPr>
          <w:sz w:val="28"/>
          <w:szCs w:val="28"/>
        </w:rPr>
        <w:t xml:space="preserve">.«В медвежачий час»; Чарушин Е.И. «Тюпа, Томка и сорока» (1-2 рассказа по выбору). </w:t>
      </w:r>
    </w:p>
    <w:p w:rsidR="005B6F53" w:rsidRDefault="005B6F53" w:rsidP="005B6F53">
      <w:pPr>
        <w:jc w:val="both"/>
        <w:rPr>
          <w:sz w:val="28"/>
          <w:szCs w:val="28"/>
        </w:rPr>
      </w:pPr>
      <w:r w:rsidRPr="00217B68">
        <w:rPr>
          <w:b/>
          <w:sz w:val="28"/>
          <w:szCs w:val="28"/>
        </w:rPr>
        <w:t>Литературные   сказки.</w:t>
      </w:r>
      <w:r w:rsidRPr="00217B68">
        <w:rPr>
          <w:sz w:val="28"/>
          <w:szCs w:val="28"/>
        </w:rPr>
        <w:t xml:space="preserve"> Горький   М.   «Воробьишко»;   Мамин-Сибиряк Д.Н. «Сказка     про   Комара    Комаровича Длинный Нос и про  Мохнатого Миш</w:t>
      </w:r>
      <w:proofErr w:type="gramStart"/>
      <w:r w:rsidRPr="00217B68">
        <w:rPr>
          <w:sz w:val="28"/>
          <w:szCs w:val="28"/>
        </w:rPr>
        <w:t>у-</w:t>
      </w:r>
      <w:proofErr w:type="gramEnd"/>
      <w:r w:rsidRPr="00217B68">
        <w:rPr>
          <w:sz w:val="28"/>
          <w:szCs w:val="28"/>
        </w:rPr>
        <w:t xml:space="preserve">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p>
    <w:p w:rsidR="005B6F53" w:rsidRPr="00217B68" w:rsidRDefault="005B6F53" w:rsidP="005B6F53">
      <w:pPr>
        <w:jc w:val="both"/>
        <w:rPr>
          <w:sz w:val="28"/>
          <w:szCs w:val="28"/>
        </w:rPr>
      </w:pPr>
      <w:r w:rsidRPr="00217B68">
        <w:rPr>
          <w:b/>
          <w:i/>
          <w:sz w:val="28"/>
          <w:szCs w:val="28"/>
        </w:rPr>
        <w:t>Произведения поэтов и писателей разных стран.</w:t>
      </w:r>
      <w:r w:rsidRPr="00217B68">
        <w:rPr>
          <w:sz w:val="28"/>
          <w:szCs w:val="28"/>
        </w:rPr>
        <w:t xml:space="preserve"> </w:t>
      </w:r>
    </w:p>
    <w:p w:rsidR="005B6F53" w:rsidRPr="00217B68" w:rsidRDefault="005B6F53" w:rsidP="005B6F53">
      <w:pPr>
        <w:jc w:val="both"/>
        <w:rPr>
          <w:sz w:val="28"/>
          <w:szCs w:val="28"/>
        </w:rPr>
      </w:pPr>
      <w:r w:rsidRPr="00217B68">
        <w:rPr>
          <w:b/>
          <w:sz w:val="28"/>
          <w:szCs w:val="28"/>
        </w:rPr>
        <w:t>Поэзия.</w:t>
      </w:r>
      <w:r w:rsidRPr="00217B68">
        <w:rPr>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217B68">
        <w:rPr>
          <w:sz w:val="28"/>
          <w:szCs w:val="28"/>
        </w:rPr>
        <w:t>с</w:t>
      </w:r>
      <w:proofErr w:type="gramEnd"/>
      <w:r w:rsidRPr="00217B68">
        <w:rPr>
          <w:sz w:val="28"/>
          <w:szCs w:val="28"/>
        </w:rPr>
        <w:t xml:space="preserve"> латыш. Л. Мезинова; Тувим Ю.«Чудеса», пер. с польск. В. Приходько; «Про пана Трулялинского», пересказ с польск. Б. Заходера; «Овощи», пер. с польск. С. Михалкова. </w:t>
      </w:r>
    </w:p>
    <w:p w:rsidR="005B6F53" w:rsidRPr="00217B68" w:rsidRDefault="005B6F53" w:rsidP="005B6F53">
      <w:pPr>
        <w:jc w:val="both"/>
        <w:rPr>
          <w:sz w:val="28"/>
          <w:szCs w:val="28"/>
        </w:rPr>
      </w:pPr>
      <w:r w:rsidRPr="00217B68">
        <w:rPr>
          <w:b/>
          <w:sz w:val="28"/>
          <w:szCs w:val="28"/>
        </w:rPr>
        <w:t>Литературные сказки.</w:t>
      </w:r>
      <w:r w:rsidRPr="00217B68">
        <w:rPr>
          <w:sz w:val="28"/>
          <w:szCs w:val="28"/>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217B68">
        <w:rPr>
          <w:sz w:val="28"/>
          <w:szCs w:val="28"/>
        </w:rPr>
        <w:t>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w:t>
      </w:r>
      <w:proofErr w:type="gramEnd"/>
      <w:r w:rsidRPr="00217B68">
        <w:rPr>
          <w:sz w:val="28"/>
          <w:szCs w:val="28"/>
        </w:rPr>
        <w:t xml:space="preserve"> </w:t>
      </w:r>
      <w:proofErr w:type="gramStart"/>
      <w:r w:rsidRPr="00217B68">
        <w:rPr>
          <w:sz w:val="28"/>
          <w:szCs w:val="28"/>
        </w:rPr>
        <w:t xml:space="preserve">Д. Шполянской); Пенн О. «Поцелуй в ладошке»  </w:t>
      </w:r>
      <w:r w:rsidRPr="00217B68">
        <w:rPr>
          <w:sz w:val="28"/>
          <w:szCs w:val="28"/>
        </w:rPr>
        <w:lastRenderedPageBreak/>
        <w:t>(пер.  Е.  Сорокиной);  Родари  Д.  «Собака,  которая  не  умела   лаять» (из книги «Сказки, у которых три конца»),  пер.  с  итал.</w:t>
      </w:r>
      <w:proofErr w:type="gramEnd"/>
      <w:r w:rsidRPr="00217B68">
        <w:rPr>
          <w:sz w:val="28"/>
          <w:szCs w:val="28"/>
        </w:rPr>
        <w:t xml:space="preserve">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5B6F53" w:rsidRPr="00CA48EF" w:rsidRDefault="005B6F53" w:rsidP="005B6F53">
      <w:pPr>
        <w:spacing w:line="100" w:lineRule="atLeast"/>
        <w:jc w:val="center"/>
        <w:rPr>
          <w:b/>
          <w:sz w:val="32"/>
          <w:szCs w:val="32"/>
        </w:rPr>
      </w:pPr>
      <w:r>
        <w:rPr>
          <w:sz w:val="28"/>
          <w:szCs w:val="28"/>
        </w:rPr>
        <w:t>3.1.9.</w:t>
      </w:r>
      <w:r w:rsidRPr="005B6F53">
        <w:rPr>
          <w:b/>
          <w:sz w:val="32"/>
          <w:szCs w:val="32"/>
        </w:rPr>
        <w:t xml:space="preserve"> </w:t>
      </w:r>
      <w:r w:rsidRPr="00CA48EF">
        <w:rPr>
          <w:b/>
          <w:sz w:val="32"/>
          <w:szCs w:val="32"/>
        </w:rPr>
        <w:t>Перечень основных движений, подвижных игр и упражнений</w:t>
      </w:r>
    </w:p>
    <w:p w:rsidR="005B6F53" w:rsidRDefault="005B6F53" w:rsidP="005B6F53">
      <w:pPr>
        <w:spacing w:line="100" w:lineRule="atLeast"/>
        <w:jc w:val="both"/>
        <w:rPr>
          <w:b/>
          <w:sz w:val="28"/>
          <w:szCs w:val="28"/>
        </w:rPr>
      </w:pPr>
      <w:r>
        <w:rPr>
          <w:b/>
          <w:sz w:val="28"/>
          <w:szCs w:val="28"/>
        </w:rPr>
        <w:t>Основные движения</w:t>
      </w:r>
    </w:p>
    <w:p w:rsidR="005B6F53" w:rsidRDefault="005B6F53" w:rsidP="005B6F53">
      <w:pPr>
        <w:spacing w:line="100" w:lineRule="atLeast"/>
        <w:jc w:val="both"/>
        <w:rPr>
          <w:sz w:val="28"/>
          <w:szCs w:val="28"/>
        </w:rPr>
      </w:pPr>
      <w:r>
        <w:rPr>
          <w:b/>
          <w:sz w:val="28"/>
          <w:szCs w:val="28"/>
        </w:rPr>
        <w:t xml:space="preserve">  Ходьба. </w:t>
      </w:r>
      <w:r>
        <w:rPr>
          <w:sz w:val="28"/>
          <w:szCs w:val="28"/>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w:t>
      </w:r>
      <w:proofErr w:type="gramStart"/>
      <w:r>
        <w:rPr>
          <w:sz w:val="28"/>
          <w:szCs w:val="28"/>
        </w:rPr>
        <w:t>Ходьба по прямой, по кругу, вдоль границ зала, змейкой (между предметами), врассыпную.</w:t>
      </w:r>
      <w:proofErr w:type="gramEnd"/>
      <w:r>
        <w:rPr>
          <w:sz w:val="28"/>
          <w:szCs w:val="28"/>
        </w:rPr>
        <w:t xml:space="preserve">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w:t>
      </w:r>
    </w:p>
    <w:p w:rsidR="005B6F53" w:rsidRDefault="005B6F53" w:rsidP="005B6F53">
      <w:pPr>
        <w:spacing w:line="100" w:lineRule="atLeast"/>
        <w:jc w:val="both"/>
        <w:rPr>
          <w:sz w:val="28"/>
          <w:szCs w:val="28"/>
        </w:rPr>
      </w:pPr>
      <w:r>
        <w:rPr>
          <w:b/>
          <w:sz w:val="28"/>
          <w:szCs w:val="28"/>
        </w:rPr>
        <w:t xml:space="preserve">  Упражнения в равновесии. </w:t>
      </w:r>
      <w:r>
        <w:rPr>
          <w:sz w:val="28"/>
          <w:szCs w:val="28"/>
        </w:rPr>
        <w:t xml:space="preserve">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w:t>
      </w:r>
    </w:p>
    <w:p w:rsidR="005B6F53" w:rsidRPr="008C372A" w:rsidRDefault="005B6F53" w:rsidP="005B6F53">
      <w:pPr>
        <w:spacing w:line="100" w:lineRule="atLeast"/>
        <w:jc w:val="both"/>
        <w:rPr>
          <w:sz w:val="28"/>
          <w:szCs w:val="28"/>
        </w:rPr>
      </w:pPr>
      <w:r>
        <w:rPr>
          <w:sz w:val="28"/>
          <w:szCs w:val="28"/>
        </w:rPr>
        <w:t>Кружение в обе стороны (руки на поясе)</w:t>
      </w:r>
    </w:p>
    <w:p w:rsidR="005B6F53" w:rsidRDefault="005B6F53" w:rsidP="005B6F53">
      <w:pPr>
        <w:spacing w:line="100" w:lineRule="atLeast"/>
        <w:jc w:val="both"/>
        <w:rPr>
          <w:sz w:val="28"/>
          <w:szCs w:val="28"/>
        </w:rPr>
      </w:pPr>
      <w:bookmarkStart w:id="11" w:name="3061"/>
      <w:bookmarkEnd w:id="11"/>
      <w:r>
        <w:rPr>
          <w:b/>
          <w:sz w:val="28"/>
          <w:szCs w:val="28"/>
        </w:rPr>
        <w:t xml:space="preserve"> Бег. </w:t>
      </w:r>
      <w:r>
        <w:rPr>
          <w:sz w:val="28"/>
          <w:szCs w:val="28"/>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5B6F53" w:rsidRDefault="005B6F53" w:rsidP="005B6F53">
      <w:pPr>
        <w:spacing w:line="100" w:lineRule="atLeast"/>
        <w:jc w:val="both"/>
        <w:rPr>
          <w:sz w:val="28"/>
          <w:szCs w:val="28"/>
        </w:rPr>
      </w:pPr>
      <w:r>
        <w:rPr>
          <w:b/>
          <w:sz w:val="28"/>
          <w:szCs w:val="28"/>
        </w:rPr>
        <w:t xml:space="preserve">  Катание, бросание, ловля, метание</w:t>
      </w:r>
      <w:r>
        <w:rPr>
          <w:sz w:val="28"/>
          <w:szCs w:val="28"/>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5B6F53" w:rsidRDefault="005B6F53" w:rsidP="005B6F53">
      <w:pPr>
        <w:spacing w:line="100" w:lineRule="atLeast"/>
        <w:jc w:val="both"/>
        <w:rPr>
          <w:sz w:val="28"/>
          <w:szCs w:val="28"/>
        </w:rPr>
      </w:pPr>
      <w:r>
        <w:rPr>
          <w:b/>
          <w:sz w:val="28"/>
          <w:szCs w:val="28"/>
        </w:rPr>
        <w:t xml:space="preserve">  Ползание, лазанье. </w:t>
      </w:r>
      <w:r>
        <w:rPr>
          <w:sz w:val="28"/>
          <w:szCs w:val="28"/>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5B6F53" w:rsidRDefault="005B6F53" w:rsidP="005B6F53">
      <w:pPr>
        <w:spacing w:line="100" w:lineRule="atLeast"/>
        <w:jc w:val="both"/>
        <w:rPr>
          <w:sz w:val="28"/>
          <w:szCs w:val="28"/>
        </w:rPr>
      </w:pPr>
      <w:r>
        <w:rPr>
          <w:b/>
          <w:sz w:val="28"/>
          <w:szCs w:val="28"/>
        </w:rPr>
        <w:lastRenderedPageBreak/>
        <w:t xml:space="preserve">  Прыжки</w:t>
      </w:r>
      <w:r>
        <w:rPr>
          <w:sz w:val="28"/>
          <w:szCs w:val="28"/>
        </w:rPr>
        <w:t>.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w:t>
      </w:r>
      <w:proofErr w:type="gramStart"/>
      <w:r>
        <w:rPr>
          <w:sz w:val="28"/>
          <w:szCs w:val="28"/>
        </w:rPr>
        <w:t>на</w:t>
      </w:r>
      <w:proofErr w:type="gramEnd"/>
      <w:r>
        <w:rPr>
          <w:sz w:val="28"/>
          <w:szCs w:val="28"/>
        </w:rPr>
        <w:t xml:space="preserve">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5B6F53" w:rsidRDefault="005B6F53" w:rsidP="005B6F53">
      <w:pPr>
        <w:spacing w:line="100" w:lineRule="atLeast"/>
        <w:jc w:val="both"/>
        <w:rPr>
          <w:sz w:val="28"/>
          <w:szCs w:val="28"/>
        </w:rPr>
      </w:pPr>
      <w:r>
        <w:rPr>
          <w:b/>
          <w:sz w:val="28"/>
          <w:szCs w:val="28"/>
        </w:rPr>
        <w:t xml:space="preserve">  Групповые упражнения с переходами. </w:t>
      </w:r>
      <w:r>
        <w:rPr>
          <w:sz w:val="28"/>
          <w:szCs w:val="28"/>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5B6F53" w:rsidRPr="008C372A" w:rsidRDefault="005B6F53" w:rsidP="005B6F53">
      <w:pPr>
        <w:spacing w:line="100" w:lineRule="atLeast"/>
        <w:jc w:val="both"/>
        <w:rPr>
          <w:sz w:val="28"/>
          <w:szCs w:val="28"/>
        </w:rPr>
      </w:pPr>
      <w:r>
        <w:rPr>
          <w:b/>
          <w:sz w:val="28"/>
          <w:szCs w:val="28"/>
        </w:rPr>
        <w:t xml:space="preserve">  Ритмическая гимнастика. </w:t>
      </w:r>
      <w:r>
        <w:rPr>
          <w:sz w:val="28"/>
          <w:szCs w:val="28"/>
        </w:rPr>
        <w:t>Выполнение знакомых, разученных ранее упражнений и цикличных движений под музыку.</w:t>
      </w:r>
    </w:p>
    <w:p w:rsidR="005B6F53" w:rsidRDefault="005B6F53" w:rsidP="005B6F53">
      <w:pPr>
        <w:spacing w:line="100" w:lineRule="atLeast"/>
        <w:jc w:val="both"/>
        <w:rPr>
          <w:b/>
          <w:sz w:val="28"/>
          <w:szCs w:val="28"/>
        </w:rPr>
      </w:pPr>
      <w:r>
        <w:rPr>
          <w:b/>
          <w:sz w:val="28"/>
          <w:szCs w:val="28"/>
        </w:rPr>
        <w:t>Общеразвивающие упражнения</w:t>
      </w:r>
    </w:p>
    <w:p w:rsidR="005B6F53" w:rsidRPr="008C372A" w:rsidRDefault="005B6F53" w:rsidP="005B6F53">
      <w:pPr>
        <w:spacing w:line="100" w:lineRule="atLeast"/>
        <w:jc w:val="both"/>
        <w:rPr>
          <w:sz w:val="28"/>
          <w:szCs w:val="28"/>
        </w:rPr>
      </w:pPr>
      <w:r>
        <w:rPr>
          <w:b/>
          <w:sz w:val="28"/>
          <w:szCs w:val="28"/>
        </w:rPr>
        <w:t xml:space="preserve">  Упражнения для кистей рук, развития и укрепления мышц плечевого пояса</w:t>
      </w:r>
      <w:r>
        <w:rPr>
          <w:sz w:val="28"/>
          <w:szCs w:val="28"/>
        </w:rPr>
        <w:t>.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5B6F53" w:rsidRDefault="005B6F53" w:rsidP="005B6F53">
      <w:pPr>
        <w:spacing w:line="100" w:lineRule="atLeast"/>
        <w:jc w:val="both"/>
        <w:rPr>
          <w:sz w:val="28"/>
          <w:szCs w:val="28"/>
        </w:rPr>
      </w:pPr>
      <w:r>
        <w:rPr>
          <w:b/>
          <w:sz w:val="28"/>
          <w:szCs w:val="28"/>
        </w:rPr>
        <w:t xml:space="preserve">  Упражнения для развития и укрепления мышц спины и гибкости позвоночника. </w:t>
      </w:r>
      <w:r>
        <w:rPr>
          <w:sz w:val="28"/>
          <w:szCs w:val="28"/>
        </w:rPr>
        <w:t xml:space="preserve">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w:t>
      </w:r>
    </w:p>
    <w:p w:rsidR="005B6F53" w:rsidRDefault="005B6F53" w:rsidP="005B6F53">
      <w:pPr>
        <w:spacing w:line="100" w:lineRule="atLeast"/>
        <w:jc w:val="both"/>
        <w:rPr>
          <w:sz w:val="28"/>
          <w:szCs w:val="28"/>
        </w:rPr>
      </w:pPr>
      <w:r>
        <w:rPr>
          <w:sz w:val="28"/>
          <w:szCs w:val="28"/>
        </w:rPr>
        <w:t>плечи и голову, лежа на животе.</w:t>
      </w:r>
    </w:p>
    <w:p w:rsidR="005B6F53" w:rsidRDefault="005B6F53" w:rsidP="005B6F53">
      <w:pPr>
        <w:spacing w:line="100" w:lineRule="atLeast"/>
        <w:jc w:val="both"/>
        <w:rPr>
          <w:sz w:val="28"/>
          <w:szCs w:val="28"/>
        </w:rPr>
      </w:pPr>
      <w:r>
        <w:rPr>
          <w:b/>
          <w:sz w:val="28"/>
          <w:szCs w:val="28"/>
        </w:rPr>
        <w:t xml:space="preserve">  Упражнения для развития и укрепления мышц брюшного пресса и ног. </w:t>
      </w:r>
      <w:r>
        <w:rPr>
          <w:sz w:val="28"/>
          <w:szCs w:val="28"/>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5B6F53" w:rsidRPr="008C372A" w:rsidRDefault="005B6F53" w:rsidP="005B6F53">
      <w:pPr>
        <w:spacing w:line="100" w:lineRule="atLeast"/>
        <w:jc w:val="both"/>
        <w:rPr>
          <w:sz w:val="28"/>
          <w:szCs w:val="28"/>
        </w:rPr>
      </w:pPr>
      <w:r>
        <w:rPr>
          <w:b/>
          <w:sz w:val="28"/>
          <w:szCs w:val="28"/>
        </w:rPr>
        <w:t xml:space="preserve"> Статические упражнения. </w:t>
      </w:r>
      <w:r>
        <w:rPr>
          <w:sz w:val="28"/>
          <w:szCs w:val="28"/>
        </w:rPr>
        <w:t>Сохранять равновесие в разных позах: стоя на носках, руки вверх; стоя на одной ноге, руки на поясе (5–7 секунд).</w:t>
      </w:r>
    </w:p>
    <w:p w:rsidR="005B6F53" w:rsidRDefault="005B6F53" w:rsidP="005B6F53">
      <w:pPr>
        <w:spacing w:line="100" w:lineRule="atLeast"/>
        <w:jc w:val="both"/>
        <w:rPr>
          <w:b/>
          <w:sz w:val="28"/>
          <w:szCs w:val="28"/>
        </w:rPr>
      </w:pPr>
      <w:r>
        <w:rPr>
          <w:b/>
          <w:sz w:val="28"/>
          <w:szCs w:val="28"/>
        </w:rPr>
        <w:t xml:space="preserve">Спортивные игры и упражнения  </w:t>
      </w:r>
    </w:p>
    <w:p w:rsidR="005B6F53" w:rsidRDefault="005B6F53" w:rsidP="005B6F53">
      <w:pPr>
        <w:spacing w:line="100" w:lineRule="atLeast"/>
        <w:jc w:val="both"/>
        <w:rPr>
          <w:b/>
          <w:sz w:val="28"/>
          <w:szCs w:val="28"/>
        </w:rPr>
      </w:pPr>
      <w:r>
        <w:rPr>
          <w:b/>
          <w:sz w:val="28"/>
          <w:szCs w:val="28"/>
        </w:rPr>
        <w:t>Подвижные игры</w:t>
      </w:r>
    </w:p>
    <w:p w:rsidR="005B6F53" w:rsidRDefault="005B6F53" w:rsidP="005B6F53">
      <w:pPr>
        <w:spacing w:line="100" w:lineRule="atLeast"/>
        <w:jc w:val="both"/>
        <w:rPr>
          <w:sz w:val="28"/>
          <w:szCs w:val="28"/>
        </w:rPr>
      </w:pPr>
      <w:r>
        <w:rPr>
          <w:b/>
          <w:sz w:val="28"/>
          <w:szCs w:val="28"/>
        </w:rPr>
        <w:t xml:space="preserve">  С бегом</w:t>
      </w:r>
      <w:r>
        <w:rPr>
          <w:sz w:val="28"/>
          <w:szCs w:val="28"/>
        </w:rPr>
        <w:t xml:space="preserve">. «Самолеты», «Цветные автомобили», «У медведя </w:t>
      </w:r>
      <w:proofErr w:type="gramStart"/>
      <w:r>
        <w:rPr>
          <w:sz w:val="28"/>
          <w:szCs w:val="28"/>
        </w:rPr>
        <w:t>во</w:t>
      </w:r>
      <w:proofErr w:type="gramEnd"/>
      <w:r>
        <w:rPr>
          <w:sz w:val="28"/>
          <w:szCs w:val="28"/>
        </w:rPr>
        <w:t xml:space="preserve"> бору», «Птичка и кошка», «Найди себе пару», «Лошадки», «Позвони в погремушку», «Бездомный заяц», «Ловишки»</w:t>
      </w:r>
    </w:p>
    <w:p w:rsidR="005B6F53" w:rsidRDefault="005B6F53" w:rsidP="005B6F53">
      <w:pPr>
        <w:spacing w:line="100" w:lineRule="atLeast"/>
        <w:jc w:val="both"/>
        <w:rPr>
          <w:sz w:val="28"/>
          <w:szCs w:val="28"/>
        </w:rPr>
      </w:pPr>
      <w:r>
        <w:rPr>
          <w:sz w:val="28"/>
          <w:szCs w:val="28"/>
        </w:rPr>
        <w:lastRenderedPageBreak/>
        <w:t xml:space="preserve"> </w:t>
      </w:r>
      <w:r>
        <w:rPr>
          <w:b/>
          <w:sz w:val="28"/>
          <w:szCs w:val="28"/>
        </w:rPr>
        <w:t xml:space="preserve">С прыжками. </w:t>
      </w:r>
      <w:r>
        <w:rPr>
          <w:sz w:val="28"/>
          <w:szCs w:val="28"/>
        </w:rPr>
        <w:t>«Зайцы и волк», «Лиса в курятнике», «Зайка серый умывается».</w:t>
      </w:r>
    </w:p>
    <w:p w:rsidR="005B6F53" w:rsidRDefault="005B6F53" w:rsidP="005B6F53">
      <w:pPr>
        <w:spacing w:line="100" w:lineRule="atLeast"/>
        <w:jc w:val="both"/>
        <w:rPr>
          <w:sz w:val="28"/>
          <w:szCs w:val="28"/>
        </w:rPr>
      </w:pPr>
      <w:r>
        <w:rPr>
          <w:sz w:val="28"/>
          <w:szCs w:val="28"/>
        </w:rPr>
        <w:t xml:space="preserve"> </w:t>
      </w:r>
      <w:r>
        <w:rPr>
          <w:b/>
          <w:sz w:val="28"/>
          <w:szCs w:val="28"/>
        </w:rPr>
        <w:t>С ползанием и лазаньем</w:t>
      </w:r>
      <w:r>
        <w:rPr>
          <w:sz w:val="28"/>
          <w:szCs w:val="28"/>
        </w:rPr>
        <w:t>. «Пастух и стадо», «Перелет птиц», «Котята и щенята».</w:t>
      </w:r>
    </w:p>
    <w:p w:rsidR="005B6F53" w:rsidRDefault="005B6F53" w:rsidP="005B6F53">
      <w:pPr>
        <w:spacing w:line="100" w:lineRule="atLeast"/>
        <w:jc w:val="both"/>
        <w:rPr>
          <w:sz w:val="28"/>
          <w:szCs w:val="28"/>
        </w:rPr>
      </w:pPr>
      <w:r>
        <w:rPr>
          <w:sz w:val="28"/>
          <w:szCs w:val="28"/>
        </w:rPr>
        <w:t xml:space="preserve"> </w:t>
      </w:r>
      <w:r>
        <w:rPr>
          <w:b/>
          <w:sz w:val="28"/>
          <w:szCs w:val="28"/>
        </w:rPr>
        <w:t>С бросанием и ловлей</w:t>
      </w:r>
      <w:r>
        <w:rPr>
          <w:sz w:val="28"/>
          <w:szCs w:val="28"/>
        </w:rPr>
        <w:t>. «Подбрось — поймай», «Сбей булаву», «Мяч через сетку».</w:t>
      </w:r>
    </w:p>
    <w:p w:rsidR="005B6F53" w:rsidRDefault="005B6F53" w:rsidP="005B6F53">
      <w:pPr>
        <w:spacing w:line="100" w:lineRule="atLeast"/>
        <w:jc w:val="both"/>
        <w:rPr>
          <w:sz w:val="28"/>
          <w:szCs w:val="28"/>
        </w:rPr>
      </w:pPr>
      <w:r>
        <w:rPr>
          <w:sz w:val="28"/>
          <w:szCs w:val="28"/>
        </w:rPr>
        <w:t xml:space="preserve"> </w:t>
      </w:r>
      <w:r>
        <w:rPr>
          <w:b/>
          <w:sz w:val="28"/>
          <w:szCs w:val="28"/>
        </w:rPr>
        <w:t>На ориентировку в пространстве, на внимание</w:t>
      </w:r>
      <w:r>
        <w:rPr>
          <w:sz w:val="28"/>
          <w:szCs w:val="28"/>
        </w:rPr>
        <w:t>. «Найди, где спрятано», «Найди и промолчи», «Кто ушел?», «Прятки».</w:t>
      </w:r>
    </w:p>
    <w:p w:rsidR="005B6F53" w:rsidRDefault="005B6F53" w:rsidP="005B6F53">
      <w:pPr>
        <w:spacing w:line="100" w:lineRule="atLeast"/>
        <w:jc w:val="both"/>
        <w:rPr>
          <w:sz w:val="28"/>
          <w:szCs w:val="28"/>
        </w:rPr>
      </w:pPr>
      <w:r>
        <w:rPr>
          <w:b/>
          <w:sz w:val="28"/>
          <w:szCs w:val="28"/>
        </w:rPr>
        <w:t>Народные игры</w:t>
      </w:r>
      <w:r>
        <w:rPr>
          <w:sz w:val="28"/>
          <w:szCs w:val="28"/>
        </w:rPr>
        <w:t xml:space="preserve">. «У медведя </w:t>
      </w:r>
      <w:proofErr w:type="gramStart"/>
      <w:r>
        <w:rPr>
          <w:sz w:val="28"/>
          <w:szCs w:val="28"/>
        </w:rPr>
        <w:t>во</w:t>
      </w:r>
      <w:proofErr w:type="gramEnd"/>
      <w:r>
        <w:rPr>
          <w:sz w:val="28"/>
          <w:szCs w:val="28"/>
        </w:rPr>
        <w:t xml:space="preserve"> бору» и др</w:t>
      </w:r>
      <w:r w:rsidR="00901154">
        <w:rPr>
          <w:sz w:val="28"/>
          <w:szCs w:val="28"/>
        </w:rPr>
        <w:t>.</w:t>
      </w:r>
    </w:p>
    <w:p w:rsidR="00590D2A" w:rsidRDefault="00590D2A" w:rsidP="00C76F9D">
      <w:pPr>
        <w:jc w:val="both"/>
        <w:rPr>
          <w:sz w:val="28"/>
          <w:szCs w:val="28"/>
        </w:rPr>
      </w:pPr>
    </w:p>
    <w:p w:rsidR="00590D2A" w:rsidRDefault="00590D2A" w:rsidP="0035351C">
      <w:pPr>
        <w:jc w:val="both"/>
        <w:rPr>
          <w:sz w:val="28"/>
          <w:szCs w:val="28"/>
        </w:rPr>
      </w:pPr>
      <w:r w:rsidRPr="00590D2A">
        <w:rPr>
          <w:b/>
          <w:sz w:val="28"/>
          <w:szCs w:val="28"/>
        </w:rPr>
        <w:t>3.2. Часть, формируемая участниками образовательных отношений.</w:t>
      </w:r>
      <w:r w:rsidRPr="00590D2A">
        <w:rPr>
          <w:sz w:val="28"/>
          <w:szCs w:val="28"/>
        </w:rPr>
        <w:t xml:space="preserve"> </w:t>
      </w:r>
    </w:p>
    <w:p w:rsidR="00590D2A" w:rsidRPr="00590D2A" w:rsidRDefault="00590D2A" w:rsidP="0035351C">
      <w:pPr>
        <w:jc w:val="both"/>
        <w:rPr>
          <w:sz w:val="28"/>
          <w:szCs w:val="28"/>
        </w:rPr>
      </w:pPr>
      <w:r w:rsidRPr="00590D2A">
        <w:rPr>
          <w:sz w:val="28"/>
          <w:szCs w:val="28"/>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590D2A" w:rsidRPr="00590D2A" w:rsidRDefault="00590D2A" w:rsidP="0035351C">
      <w:pPr>
        <w:jc w:val="both"/>
        <w:rPr>
          <w:sz w:val="28"/>
          <w:szCs w:val="28"/>
        </w:rPr>
      </w:pPr>
    </w:p>
    <w:p w:rsidR="00590D2A" w:rsidRDefault="00590D2A" w:rsidP="0035351C">
      <w:pPr>
        <w:jc w:val="both"/>
        <w:rPr>
          <w:sz w:val="28"/>
          <w:szCs w:val="28"/>
        </w:rPr>
      </w:pPr>
      <w:r w:rsidRPr="00590D2A">
        <w:rPr>
          <w:sz w:val="28"/>
          <w:szCs w:val="28"/>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43144E" w:rsidRDefault="0043144E" w:rsidP="0035351C">
      <w:pPr>
        <w:jc w:val="both"/>
        <w:rPr>
          <w:sz w:val="28"/>
          <w:szCs w:val="28"/>
        </w:rPr>
      </w:pPr>
    </w:p>
    <w:tbl>
      <w:tblPr>
        <w:tblStyle w:val="af8"/>
        <w:tblW w:w="0" w:type="auto"/>
        <w:tblLook w:val="04A0"/>
      </w:tblPr>
      <w:tblGrid>
        <w:gridCol w:w="5247"/>
        <w:gridCol w:w="5248"/>
      </w:tblGrid>
      <w:tr w:rsidR="0043144E" w:rsidTr="0043144E">
        <w:tc>
          <w:tcPr>
            <w:tcW w:w="5247" w:type="dxa"/>
          </w:tcPr>
          <w:p w:rsidR="0043144E" w:rsidRDefault="0043144E" w:rsidP="0035351C">
            <w:pPr>
              <w:jc w:val="both"/>
              <w:rPr>
                <w:sz w:val="28"/>
                <w:szCs w:val="28"/>
              </w:rPr>
            </w:pPr>
            <w:r w:rsidRPr="00590D2A">
              <w:rPr>
                <w:sz w:val="28"/>
                <w:szCs w:val="28"/>
              </w:rPr>
              <w:t>О</w:t>
            </w:r>
            <w:r w:rsidR="005115F1">
              <w:rPr>
                <w:sz w:val="28"/>
                <w:szCs w:val="28"/>
              </w:rPr>
              <w:t>бразовательные о</w:t>
            </w:r>
            <w:r w:rsidRPr="00590D2A">
              <w:rPr>
                <w:sz w:val="28"/>
                <w:szCs w:val="28"/>
              </w:rPr>
              <w:t>бласти</w:t>
            </w:r>
          </w:p>
        </w:tc>
        <w:tc>
          <w:tcPr>
            <w:tcW w:w="5248" w:type="dxa"/>
          </w:tcPr>
          <w:p w:rsidR="0043144E" w:rsidRDefault="0043144E" w:rsidP="0035351C">
            <w:pPr>
              <w:jc w:val="both"/>
              <w:rPr>
                <w:sz w:val="28"/>
                <w:szCs w:val="28"/>
              </w:rPr>
            </w:pPr>
            <w:r w:rsidRPr="0043144E">
              <w:rPr>
                <w:sz w:val="28"/>
                <w:szCs w:val="28"/>
              </w:rPr>
              <w:t>Список методических и наглядно - дидактических пособий</w:t>
            </w:r>
          </w:p>
        </w:tc>
      </w:tr>
      <w:tr w:rsidR="0043144E" w:rsidTr="0043144E">
        <w:tc>
          <w:tcPr>
            <w:tcW w:w="5247" w:type="dxa"/>
          </w:tcPr>
          <w:p w:rsidR="0043144E" w:rsidRDefault="0043144E" w:rsidP="0035351C">
            <w:pPr>
              <w:jc w:val="both"/>
              <w:rPr>
                <w:sz w:val="28"/>
                <w:szCs w:val="28"/>
              </w:rPr>
            </w:pPr>
            <w:r>
              <w:rPr>
                <w:sz w:val="28"/>
                <w:szCs w:val="28"/>
              </w:rPr>
              <w:t>Познавательное развитие</w:t>
            </w:r>
          </w:p>
        </w:tc>
        <w:tc>
          <w:tcPr>
            <w:tcW w:w="5248" w:type="dxa"/>
          </w:tcPr>
          <w:p w:rsidR="005115F1" w:rsidRDefault="005115F1" w:rsidP="0035351C">
            <w:pPr>
              <w:jc w:val="both"/>
              <w:rPr>
                <w:sz w:val="28"/>
                <w:szCs w:val="28"/>
              </w:rPr>
            </w:pPr>
            <w:r>
              <w:rPr>
                <w:sz w:val="28"/>
                <w:szCs w:val="28"/>
              </w:rPr>
              <w:t xml:space="preserve"> Т.М. Жарова, В.А.Кравчук, С.Ю. Шимаковская. Край Смоленский: программно – методическое пособие по краеведению для детей старшего дошкольного возраста.- Смоленск: ГАУ ДПО СОИРО, 2017.-28 с.</w:t>
            </w:r>
          </w:p>
          <w:p w:rsidR="00125967" w:rsidRDefault="00125967" w:rsidP="0035351C">
            <w:pPr>
              <w:jc w:val="both"/>
              <w:rPr>
                <w:sz w:val="28"/>
                <w:szCs w:val="28"/>
              </w:rPr>
            </w:pPr>
            <w:r>
              <w:rPr>
                <w:sz w:val="28"/>
                <w:szCs w:val="28"/>
              </w:rPr>
              <w:t>Наглядно- дидактические пособия.</w:t>
            </w:r>
          </w:p>
          <w:p w:rsidR="00503E8B" w:rsidRDefault="00503E8B" w:rsidP="0035351C">
            <w:pPr>
              <w:jc w:val="both"/>
              <w:rPr>
                <w:sz w:val="28"/>
                <w:szCs w:val="28"/>
              </w:rPr>
            </w:pPr>
            <w:r w:rsidRPr="00503E8B">
              <w:rPr>
                <w:sz w:val="28"/>
                <w:szCs w:val="28"/>
              </w:rPr>
              <w:t xml:space="preserve"> </w:t>
            </w:r>
            <w:r w:rsidR="00125967">
              <w:rPr>
                <w:sz w:val="28"/>
                <w:szCs w:val="28"/>
              </w:rPr>
              <w:t>С</w:t>
            </w:r>
            <w:r>
              <w:rPr>
                <w:sz w:val="28"/>
                <w:szCs w:val="28"/>
              </w:rPr>
              <w:t>ерия «Н</w:t>
            </w:r>
            <w:r w:rsidRPr="00503E8B">
              <w:rPr>
                <w:sz w:val="28"/>
                <w:szCs w:val="28"/>
              </w:rPr>
              <w:t>ародное искусство детям</w:t>
            </w:r>
            <w:r w:rsidR="00125967">
              <w:rPr>
                <w:sz w:val="28"/>
                <w:szCs w:val="28"/>
              </w:rPr>
              <w:t>»</w:t>
            </w:r>
            <w:proofErr w:type="gramStart"/>
            <w:r w:rsidR="00125967">
              <w:rPr>
                <w:sz w:val="28"/>
                <w:szCs w:val="28"/>
              </w:rPr>
              <w:t xml:space="preserve"> :</w:t>
            </w:r>
            <w:proofErr w:type="gramEnd"/>
          </w:p>
          <w:p w:rsidR="00125967" w:rsidRDefault="00503E8B" w:rsidP="0035351C">
            <w:pPr>
              <w:jc w:val="both"/>
              <w:rPr>
                <w:sz w:val="28"/>
                <w:szCs w:val="28"/>
              </w:rPr>
            </w:pPr>
            <w:r>
              <w:rPr>
                <w:sz w:val="28"/>
                <w:szCs w:val="28"/>
              </w:rPr>
              <w:t>«Сказочная г</w:t>
            </w:r>
            <w:r w:rsidRPr="00503E8B">
              <w:rPr>
                <w:sz w:val="28"/>
                <w:szCs w:val="28"/>
              </w:rPr>
              <w:t>жель</w:t>
            </w:r>
            <w:r>
              <w:rPr>
                <w:sz w:val="28"/>
                <w:szCs w:val="28"/>
              </w:rPr>
              <w:t>»</w:t>
            </w:r>
            <w:r w:rsidRPr="00503E8B">
              <w:rPr>
                <w:sz w:val="28"/>
                <w:szCs w:val="28"/>
              </w:rPr>
              <w:t xml:space="preserve">, </w:t>
            </w:r>
            <w:r>
              <w:rPr>
                <w:sz w:val="28"/>
                <w:szCs w:val="28"/>
              </w:rPr>
              <w:t>«Филимоновская игрушка», «Х</w:t>
            </w:r>
            <w:r w:rsidRPr="00503E8B">
              <w:rPr>
                <w:sz w:val="28"/>
                <w:szCs w:val="28"/>
              </w:rPr>
              <w:t>охлома</w:t>
            </w:r>
            <w:r>
              <w:rPr>
                <w:sz w:val="28"/>
                <w:szCs w:val="28"/>
              </w:rPr>
              <w:t>»</w:t>
            </w:r>
            <w:r w:rsidRPr="00503E8B">
              <w:rPr>
                <w:sz w:val="28"/>
                <w:szCs w:val="28"/>
              </w:rPr>
              <w:t xml:space="preserve">, </w:t>
            </w:r>
          </w:p>
          <w:p w:rsidR="0043144E" w:rsidRDefault="00125967" w:rsidP="0035351C">
            <w:pPr>
              <w:jc w:val="both"/>
              <w:rPr>
                <w:sz w:val="28"/>
                <w:szCs w:val="28"/>
              </w:rPr>
            </w:pPr>
            <w:r>
              <w:rPr>
                <w:sz w:val="28"/>
                <w:szCs w:val="28"/>
              </w:rPr>
              <w:t xml:space="preserve">Серия «Народные промыслы» </w:t>
            </w:r>
            <w:r w:rsidR="00503E8B">
              <w:rPr>
                <w:sz w:val="28"/>
                <w:szCs w:val="28"/>
              </w:rPr>
              <w:t>«</w:t>
            </w:r>
            <w:r>
              <w:rPr>
                <w:sz w:val="28"/>
                <w:szCs w:val="28"/>
              </w:rPr>
              <w:t>Дымковская игрушка»</w:t>
            </w:r>
            <w:r w:rsidR="00503E8B" w:rsidRPr="00503E8B">
              <w:rPr>
                <w:sz w:val="28"/>
                <w:szCs w:val="28"/>
              </w:rPr>
              <w:t>,</w:t>
            </w:r>
            <w:r>
              <w:rPr>
                <w:sz w:val="28"/>
                <w:szCs w:val="28"/>
              </w:rPr>
              <w:t xml:space="preserve"> «Каргопольская игрушка», « Г</w:t>
            </w:r>
            <w:r w:rsidR="00503E8B" w:rsidRPr="00503E8B">
              <w:rPr>
                <w:sz w:val="28"/>
                <w:szCs w:val="28"/>
              </w:rPr>
              <w:t>ородец</w:t>
            </w:r>
            <w:r>
              <w:rPr>
                <w:sz w:val="28"/>
                <w:szCs w:val="28"/>
              </w:rPr>
              <w:t>кая роспись»</w:t>
            </w:r>
            <w:r w:rsidR="00503E8B" w:rsidRPr="00503E8B">
              <w:rPr>
                <w:sz w:val="28"/>
                <w:szCs w:val="28"/>
              </w:rPr>
              <w:t xml:space="preserve">, </w:t>
            </w:r>
            <w:r>
              <w:rPr>
                <w:sz w:val="28"/>
                <w:szCs w:val="28"/>
              </w:rPr>
              <w:t>«Жестовский поднос»,</w:t>
            </w:r>
            <w:r w:rsidR="00503E8B" w:rsidRPr="00503E8B">
              <w:rPr>
                <w:sz w:val="28"/>
                <w:szCs w:val="28"/>
              </w:rPr>
              <w:t xml:space="preserve"> русская народная игрушка «Матрешка»; «Как наши предки шили одежду»</w:t>
            </w:r>
            <w:r w:rsidR="00503E8B">
              <w:rPr>
                <w:sz w:val="28"/>
                <w:szCs w:val="28"/>
              </w:rPr>
              <w:t>, «Как наши предки выращивали х</w:t>
            </w:r>
            <w:r w:rsidR="00503E8B" w:rsidRPr="00503E8B">
              <w:rPr>
                <w:sz w:val="28"/>
                <w:szCs w:val="28"/>
              </w:rPr>
              <w:t>леб»</w:t>
            </w:r>
          </w:p>
        </w:tc>
      </w:tr>
      <w:tr w:rsidR="0043144E" w:rsidTr="0043144E">
        <w:tc>
          <w:tcPr>
            <w:tcW w:w="5247" w:type="dxa"/>
          </w:tcPr>
          <w:p w:rsidR="0043144E" w:rsidRDefault="00503E8B" w:rsidP="0035351C">
            <w:pPr>
              <w:jc w:val="both"/>
              <w:rPr>
                <w:sz w:val="28"/>
                <w:szCs w:val="28"/>
              </w:rPr>
            </w:pPr>
            <w:r>
              <w:rPr>
                <w:sz w:val="28"/>
                <w:szCs w:val="28"/>
              </w:rPr>
              <w:t>Речевое развитие</w:t>
            </w:r>
          </w:p>
        </w:tc>
        <w:tc>
          <w:tcPr>
            <w:tcW w:w="5248" w:type="dxa"/>
          </w:tcPr>
          <w:p w:rsidR="00503E8B" w:rsidRPr="00503E8B" w:rsidRDefault="00503E8B" w:rsidP="0035351C">
            <w:pPr>
              <w:jc w:val="both"/>
              <w:rPr>
                <w:sz w:val="28"/>
                <w:szCs w:val="28"/>
              </w:rPr>
            </w:pPr>
            <w:r w:rsidRPr="00503E8B">
              <w:rPr>
                <w:sz w:val="28"/>
                <w:szCs w:val="28"/>
              </w:rPr>
              <w:t>О.С. Ушакова "Программа развития речи дошкольников", - 3-е изд., доп. и испр. - М.: ТЦ Сфера, 2013.</w:t>
            </w:r>
          </w:p>
          <w:p w:rsidR="00503E8B" w:rsidRPr="00503E8B" w:rsidRDefault="00503E8B" w:rsidP="0035351C">
            <w:pPr>
              <w:jc w:val="both"/>
              <w:rPr>
                <w:sz w:val="28"/>
                <w:szCs w:val="28"/>
              </w:rPr>
            </w:pPr>
            <w:r w:rsidRPr="00503E8B">
              <w:rPr>
                <w:sz w:val="28"/>
                <w:szCs w:val="28"/>
              </w:rPr>
              <w:t>О.С. Ушакова "Развитие речи детей 3-5 лет".  - 3-е изд., доп.  - М.: ТЦ Сфера, 2014.</w:t>
            </w:r>
          </w:p>
          <w:p w:rsidR="00503E8B" w:rsidRPr="00503E8B" w:rsidRDefault="00503E8B" w:rsidP="0035351C">
            <w:pPr>
              <w:jc w:val="both"/>
              <w:rPr>
                <w:sz w:val="28"/>
                <w:szCs w:val="28"/>
              </w:rPr>
            </w:pPr>
            <w:r w:rsidRPr="00503E8B">
              <w:rPr>
                <w:sz w:val="28"/>
                <w:szCs w:val="28"/>
              </w:rPr>
              <w:t>О.С. Ушакова "Развитие речи детей 5-7 лет".  - 3-е изд., доп.  - М.: ТЦ Сфера, 2014.</w:t>
            </w:r>
          </w:p>
          <w:p w:rsidR="00503E8B" w:rsidRPr="00503E8B" w:rsidRDefault="00503E8B" w:rsidP="0035351C">
            <w:pPr>
              <w:jc w:val="both"/>
              <w:rPr>
                <w:sz w:val="28"/>
                <w:szCs w:val="28"/>
              </w:rPr>
            </w:pPr>
            <w:r w:rsidRPr="00503E8B">
              <w:rPr>
                <w:sz w:val="28"/>
                <w:szCs w:val="28"/>
              </w:rPr>
              <w:t xml:space="preserve">О.С. Ушакова "Ознакомление дошкольников с литературой и развитие </w:t>
            </w:r>
            <w:r w:rsidRPr="00503E8B">
              <w:rPr>
                <w:sz w:val="28"/>
                <w:szCs w:val="28"/>
              </w:rPr>
              <w:lastRenderedPageBreak/>
              <w:t>речи..2-е изд., дополн. Методическое пособие.  - М.: ТЦ Сфера, 2014.</w:t>
            </w:r>
          </w:p>
          <w:p w:rsidR="00503E8B" w:rsidRPr="00503E8B" w:rsidRDefault="00503E8B" w:rsidP="0035351C">
            <w:pPr>
              <w:jc w:val="both"/>
              <w:rPr>
                <w:sz w:val="28"/>
                <w:szCs w:val="28"/>
              </w:rPr>
            </w:pPr>
            <w:r w:rsidRPr="00503E8B">
              <w:rPr>
                <w:sz w:val="28"/>
                <w:szCs w:val="28"/>
              </w:rPr>
              <w:t xml:space="preserve">О.С.Ушакова «Придумай слово». Речевые игры. Упражнения. Методические рекомендации.- М.: ТЦ Сфера, 2016. – 208 </w:t>
            </w:r>
            <w:proofErr w:type="gramStart"/>
            <w:r w:rsidRPr="00503E8B">
              <w:rPr>
                <w:sz w:val="28"/>
                <w:szCs w:val="28"/>
              </w:rPr>
              <w:t>с</w:t>
            </w:r>
            <w:proofErr w:type="gramEnd"/>
            <w:r w:rsidRPr="00503E8B">
              <w:rPr>
                <w:sz w:val="28"/>
                <w:szCs w:val="28"/>
              </w:rPr>
              <w:t>.</w:t>
            </w:r>
          </w:p>
          <w:p w:rsidR="00503E8B" w:rsidRPr="003A2B72" w:rsidRDefault="00503E8B" w:rsidP="0035351C">
            <w:pPr>
              <w:jc w:val="both"/>
            </w:pPr>
            <w:r w:rsidRPr="00503E8B">
              <w:rPr>
                <w:sz w:val="28"/>
                <w:szCs w:val="28"/>
              </w:rPr>
              <w:t xml:space="preserve">О.С.Ушакова «Развитие речи и творчества дошкольников».- М.: ТЦ Сфера, 2015. – 20176 </w:t>
            </w:r>
            <w:proofErr w:type="gramStart"/>
            <w:r w:rsidRPr="00503E8B">
              <w:rPr>
                <w:sz w:val="28"/>
                <w:szCs w:val="28"/>
              </w:rPr>
              <w:t>с</w:t>
            </w:r>
            <w:proofErr w:type="gramEnd"/>
            <w:r w:rsidRPr="003A2B72">
              <w:t>.</w:t>
            </w:r>
          </w:p>
          <w:p w:rsidR="0043144E" w:rsidRDefault="005115F1" w:rsidP="0035351C">
            <w:pPr>
              <w:jc w:val="both"/>
              <w:rPr>
                <w:sz w:val="28"/>
                <w:szCs w:val="28"/>
              </w:rPr>
            </w:pPr>
            <w:r>
              <w:rPr>
                <w:sz w:val="28"/>
                <w:szCs w:val="28"/>
              </w:rPr>
              <w:t>Демонстрационный материал «Развитие речи в картинках»</w:t>
            </w:r>
          </w:p>
        </w:tc>
      </w:tr>
    </w:tbl>
    <w:p w:rsidR="0043144E" w:rsidRPr="00596897" w:rsidRDefault="0043144E" w:rsidP="0035351C">
      <w:pPr>
        <w:jc w:val="both"/>
        <w:rPr>
          <w:sz w:val="28"/>
          <w:szCs w:val="28"/>
        </w:rPr>
        <w:sectPr w:rsidR="0043144E" w:rsidRPr="00596897" w:rsidSect="00590D2A">
          <w:pgSz w:w="11910" w:h="16840"/>
          <w:pgMar w:top="1080" w:right="711" w:bottom="920" w:left="920" w:header="710" w:footer="734" w:gutter="0"/>
          <w:cols w:space="720"/>
        </w:sectPr>
      </w:pPr>
    </w:p>
    <w:p w:rsidR="007A0890" w:rsidRPr="007A0890" w:rsidRDefault="007A0890" w:rsidP="0035351C">
      <w:pPr>
        <w:spacing w:before="100" w:beforeAutospacing="1"/>
        <w:jc w:val="both"/>
        <w:rPr>
          <w:b/>
          <w:sz w:val="28"/>
          <w:szCs w:val="28"/>
        </w:rPr>
      </w:pPr>
    </w:p>
    <w:sectPr w:rsidR="007A0890" w:rsidRPr="007A0890" w:rsidSect="006F13ED">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9B8" w:rsidRDefault="00A449B8" w:rsidP="0035351C">
      <w:r>
        <w:separator/>
      </w:r>
    </w:p>
  </w:endnote>
  <w:endnote w:type="continuationSeparator" w:id="0">
    <w:p w:rsidR="00A449B8" w:rsidRDefault="00A449B8" w:rsidP="00353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Franklin Gothic Medium">
    <w:panose1 w:val="020B06030201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0860"/>
      <w:docPartObj>
        <w:docPartGallery w:val="Page Numbers (Bottom of Page)"/>
        <w:docPartUnique/>
      </w:docPartObj>
    </w:sdtPr>
    <w:sdtContent>
      <w:p w:rsidR="008C035B" w:rsidRDefault="00F9734A">
        <w:pPr>
          <w:pStyle w:val="afb"/>
          <w:jc w:val="right"/>
        </w:pPr>
        <w:fldSimple w:instr=" PAGE   \* MERGEFORMAT ">
          <w:r w:rsidR="00C06803">
            <w:rPr>
              <w:noProof/>
            </w:rPr>
            <w:t>67</w:t>
          </w:r>
        </w:fldSimple>
      </w:p>
    </w:sdtContent>
  </w:sdt>
  <w:p w:rsidR="008C035B" w:rsidRDefault="008C035B">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9B8" w:rsidRDefault="00A449B8" w:rsidP="0035351C">
      <w:r>
        <w:separator/>
      </w:r>
    </w:p>
  </w:footnote>
  <w:footnote w:type="continuationSeparator" w:id="0">
    <w:p w:rsidR="00A449B8" w:rsidRDefault="00A449B8" w:rsidP="003535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Num13"/>
    <w:lvl w:ilvl="0">
      <w:start w:val="1"/>
      <w:numFmt w:val="bullet"/>
      <w:lvlText w:val="•"/>
      <w:lvlJc w:val="left"/>
      <w:pPr>
        <w:tabs>
          <w:tab w:val="num" w:pos="0"/>
        </w:tabs>
        <w:ind w:left="992"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992" w:firstLine="0"/>
      </w:pPr>
    </w:lvl>
    <w:lvl w:ilvl="2">
      <w:start w:val="1"/>
      <w:numFmt w:val="decimal"/>
      <w:lvlText w:val="%2.%3"/>
      <w:lvlJc w:val="left"/>
      <w:pPr>
        <w:tabs>
          <w:tab w:val="num" w:pos="0"/>
        </w:tabs>
        <w:ind w:left="992" w:firstLine="0"/>
      </w:pPr>
    </w:lvl>
    <w:lvl w:ilvl="3">
      <w:start w:val="1"/>
      <w:numFmt w:val="decimal"/>
      <w:lvlText w:val="%2.%3.%4"/>
      <w:lvlJc w:val="left"/>
      <w:pPr>
        <w:tabs>
          <w:tab w:val="num" w:pos="0"/>
        </w:tabs>
        <w:ind w:left="992" w:firstLine="0"/>
      </w:pPr>
    </w:lvl>
    <w:lvl w:ilvl="4">
      <w:start w:val="1"/>
      <w:numFmt w:val="decimal"/>
      <w:lvlText w:val="%2.%3.%4.%5"/>
      <w:lvlJc w:val="left"/>
      <w:pPr>
        <w:tabs>
          <w:tab w:val="num" w:pos="0"/>
        </w:tabs>
        <w:ind w:left="992" w:firstLine="0"/>
      </w:pPr>
    </w:lvl>
    <w:lvl w:ilvl="5">
      <w:start w:val="1"/>
      <w:numFmt w:val="decimal"/>
      <w:lvlText w:val="%2.%3.%4.%5.%6"/>
      <w:lvlJc w:val="left"/>
      <w:pPr>
        <w:tabs>
          <w:tab w:val="num" w:pos="0"/>
        </w:tabs>
        <w:ind w:left="992" w:firstLine="0"/>
      </w:pPr>
    </w:lvl>
    <w:lvl w:ilvl="6">
      <w:start w:val="1"/>
      <w:numFmt w:val="decimal"/>
      <w:lvlText w:val="%2.%3.%4.%5.%6.%7"/>
      <w:lvlJc w:val="left"/>
      <w:pPr>
        <w:tabs>
          <w:tab w:val="num" w:pos="0"/>
        </w:tabs>
        <w:ind w:left="992" w:firstLine="0"/>
      </w:pPr>
    </w:lvl>
    <w:lvl w:ilvl="7">
      <w:start w:val="1"/>
      <w:numFmt w:val="decimal"/>
      <w:lvlText w:val="%2.%3.%4.%5.%6.%7.%8"/>
      <w:lvlJc w:val="left"/>
      <w:pPr>
        <w:tabs>
          <w:tab w:val="num" w:pos="0"/>
        </w:tabs>
        <w:ind w:left="992" w:firstLine="0"/>
      </w:pPr>
    </w:lvl>
    <w:lvl w:ilvl="8">
      <w:start w:val="1"/>
      <w:numFmt w:val="decimal"/>
      <w:lvlText w:val="%2.%3.%4.%5.%6.%7.%8.%9"/>
      <w:lvlJc w:val="left"/>
      <w:pPr>
        <w:tabs>
          <w:tab w:val="num" w:pos="0"/>
        </w:tabs>
        <w:ind w:left="992" w:firstLine="0"/>
      </w:pPr>
    </w:lvl>
  </w:abstractNum>
  <w:abstractNum w:abstractNumId="1">
    <w:nsid w:val="0000000F"/>
    <w:multiLevelType w:val="multilevel"/>
    <w:tmpl w:val="0000000F"/>
    <w:name w:val="WWNum1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2"/>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
    <w:nsid w:val="00000010"/>
    <w:multiLevelType w:val="multilevel"/>
    <w:tmpl w:val="00000010"/>
    <w:name w:val="WWNum15"/>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
    <w:nsid w:val="00000011"/>
    <w:multiLevelType w:val="multilevel"/>
    <w:tmpl w:val="00000011"/>
    <w:name w:val="WWNum1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
    <w:nsid w:val="00000012"/>
    <w:multiLevelType w:val="multilevel"/>
    <w:tmpl w:val="00000012"/>
    <w:name w:val="WWNum1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5">
    <w:nsid w:val="00000013"/>
    <w:multiLevelType w:val="multilevel"/>
    <w:tmpl w:val="00000013"/>
    <w:name w:val="WWNum1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6">
    <w:nsid w:val="00000014"/>
    <w:multiLevelType w:val="multilevel"/>
    <w:tmpl w:val="00000014"/>
    <w:name w:val="WWNum19"/>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2"/>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7">
    <w:nsid w:val="00000015"/>
    <w:multiLevelType w:val="multilevel"/>
    <w:tmpl w:val="00000015"/>
    <w:name w:val="WWNum20"/>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8">
    <w:nsid w:val="00000016"/>
    <w:multiLevelType w:val="multilevel"/>
    <w:tmpl w:val="00000016"/>
    <w:name w:val="WWNum21"/>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9">
    <w:nsid w:val="00000017"/>
    <w:multiLevelType w:val="multilevel"/>
    <w:tmpl w:val="00000017"/>
    <w:name w:val="WWNum22"/>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0">
    <w:nsid w:val="00000018"/>
    <w:multiLevelType w:val="multilevel"/>
    <w:tmpl w:val="00000018"/>
    <w:name w:val="WWNum23"/>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1">
    <w:nsid w:val="00000019"/>
    <w:multiLevelType w:val="multilevel"/>
    <w:tmpl w:val="00000019"/>
    <w:name w:val="WWNum24"/>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2">
    <w:nsid w:val="0000001A"/>
    <w:multiLevelType w:val="multilevel"/>
    <w:tmpl w:val="0000001A"/>
    <w:name w:val="WWNum25"/>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3">
    <w:nsid w:val="0000001B"/>
    <w:multiLevelType w:val="multilevel"/>
    <w:tmpl w:val="0000001B"/>
    <w:name w:val="WWNum2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4">
    <w:nsid w:val="0000001C"/>
    <w:multiLevelType w:val="multilevel"/>
    <w:tmpl w:val="0000001C"/>
    <w:name w:val="WWNum2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5">
    <w:nsid w:val="0000001D"/>
    <w:multiLevelType w:val="multilevel"/>
    <w:tmpl w:val="0000001D"/>
    <w:name w:val="WWNum2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6">
    <w:nsid w:val="0000001E"/>
    <w:multiLevelType w:val="multilevel"/>
    <w:tmpl w:val="0000001E"/>
    <w:name w:val="WWNum29"/>
    <w:lvl w:ilvl="0">
      <w:start w:val="1"/>
      <w:numFmt w:val="bullet"/>
      <w:lvlText w:val="—"/>
      <w:lvlJc w:val="left"/>
      <w:pPr>
        <w:tabs>
          <w:tab w:val="num" w:pos="0"/>
        </w:tabs>
        <w:ind w:left="0" w:firstLine="0"/>
      </w:pPr>
      <w:rPr>
        <w:rFonts w:ascii="Georgia" w:hAnsi="Georgia"/>
        <w:b w:val="0"/>
        <w:i w:val="0"/>
        <w:caps w:val="0"/>
        <w:smallCaps w:val="0"/>
        <w:dstrike/>
        <w:color w:val="000000"/>
        <w:spacing w:val="3"/>
        <w:position w:val="0"/>
        <w:sz w:val="17"/>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7">
    <w:nsid w:val="0000001F"/>
    <w:multiLevelType w:val="multilevel"/>
    <w:tmpl w:val="0000001F"/>
    <w:name w:val="WWNum30"/>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8">
    <w:nsid w:val="00000020"/>
    <w:multiLevelType w:val="multilevel"/>
    <w:tmpl w:val="00000020"/>
    <w:name w:val="WWNum31"/>
    <w:lvl w:ilvl="0">
      <w:start w:val="1"/>
      <w:numFmt w:val="bullet"/>
      <w:lvlText w:val="—"/>
      <w:lvlJc w:val="left"/>
      <w:pPr>
        <w:tabs>
          <w:tab w:val="num" w:pos="0"/>
        </w:tabs>
        <w:ind w:left="0" w:firstLine="0"/>
      </w:pPr>
      <w:rPr>
        <w:rFonts w:ascii="Georgia" w:hAnsi="Georgia"/>
        <w:b w:val="0"/>
        <w:i w:val="0"/>
        <w:caps w:val="0"/>
        <w:smallCaps w:val="0"/>
        <w:dstrike/>
        <w:color w:val="000000"/>
        <w:spacing w:val="3"/>
        <w:position w:val="0"/>
        <w:sz w:val="17"/>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19">
    <w:nsid w:val="00000021"/>
    <w:multiLevelType w:val="multilevel"/>
    <w:tmpl w:val="00000021"/>
    <w:name w:val="WWNum32"/>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0">
    <w:nsid w:val="00000022"/>
    <w:multiLevelType w:val="multilevel"/>
    <w:tmpl w:val="00000022"/>
    <w:name w:val="WWNum33"/>
    <w:lvl w:ilvl="0">
      <w:start w:val="1"/>
      <w:numFmt w:val="bullet"/>
      <w:lvlText w:val="—"/>
      <w:lvlJc w:val="left"/>
      <w:pPr>
        <w:tabs>
          <w:tab w:val="num" w:pos="0"/>
        </w:tabs>
        <w:ind w:left="0" w:firstLine="0"/>
      </w:pPr>
      <w:rPr>
        <w:rFonts w:ascii="Times New Roman" w:hAnsi="Times New Roman"/>
        <w:b w:val="0"/>
        <w:i/>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1">
    <w:nsid w:val="00000023"/>
    <w:multiLevelType w:val="multilevel"/>
    <w:tmpl w:val="00000023"/>
    <w:name w:val="WWNum3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2">
    <w:nsid w:val="00000024"/>
    <w:multiLevelType w:val="multilevel"/>
    <w:tmpl w:val="00000024"/>
    <w:name w:val="WWNum35"/>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3">
    <w:nsid w:val="00000025"/>
    <w:multiLevelType w:val="multilevel"/>
    <w:tmpl w:val="00000025"/>
    <w:name w:val="WWNum36"/>
    <w:lvl w:ilvl="0">
      <w:start w:val="1"/>
      <w:numFmt w:val="bullet"/>
      <w:lvlText w:val="—"/>
      <w:lvlJc w:val="left"/>
      <w:pPr>
        <w:tabs>
          <w:tab w:val="num" w:pos="0"/>
        </w:tabs>
        <w:ind w:left="0" w:firstLine="0"/>
      </w:pPr>
      <w:rPr>
        <w:rFonts w:ascii="Times New Roman" w:hAnsi="Times New Roman"/>
        <w:b/>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4">
    <w:nsid w:val="00000026"/>
    <w:multiLevelType w:val="multilevel"/>
    <w:tmpl w:val="00000026"/>
    <w:name w:val="WWNum3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3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5">
    <w:nsid w:val="00000027"/>
    <w:multiLevelType w:val="multilevel"/>
    <w:tmpl w:val="00000027"/>
    <w:name w:val="WWNum3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6">
    <w:nsid w:val="00000028"/>
    <w:multiLevelType w:val="multilevel"/>
    <w:tmpl w:val="00000028"/>
    <w:name w:val="WWNum39"/>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7">
    <w:nsid w:val="00000029"/>
    <w:multiLevelType w:val="multilevel"/>
    <w:tmpl w:val="00000029"/>
    <w:name w:val="WWNum40"/>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8">
    <w:nsid w:val="0000002A"/>
    <w:multiLevelType w:val="multilevel"/>
    <w:tmpl w:val="0000002A"/>
    <w:name w:val="WWNum41"/>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29">
    <w:nsid w:val="0000002B"/>
    <w:multiLevelType w:val="multilevel"/>
    <w:tmpl w:val="0000002B"/>
    <w:name w:val="WWNum42"/>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0">
    <w:nsid w:val="0000002C"/>
    <w:multiLevelType w:val="multilevel"/>
    <w:tmpl w:val="0000002C"/>
    <w:name w:val="WWNum43"/>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1">
    <w:nsid w:val="0000002D"/>
    <w:multiLevelType w:val="multilevel"/>
    <w:tmpl w:val="0000002D"/>
    <w:name w:val="WWNum4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2">
    <w:nsid w:val="0000002E"/>
    <w:multiLevelType w:val="multilevel"/>
    <w:tmpl w:val="0000002E"/>
    <w:name w:val="WWNum45"/>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3">
    <w:nsid w:val="0000002F"/>
    <w:multiLevelType w:val="multilevel"/>
    <w:tmpl w:val="0000002F"/>
    <w:name w:val="WWNum4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4">
    <w:nsid w:val="00000030"/>
    <w:multiLevelType w:val="multilevel"/>
    <w:tmpl w:val="00000030"/>
    <w:name w:val="WWNum47"/>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5">
    <w:nsid w:val="00000031"/>
    <w:multiLevelType w:val="multilevel"/>
    <w:tmpl w:val="00000031"/>
    <w:name w:val="WWNum4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6">
    <w:nsid w:val="00000032"/>
    <w:multiLevelType w:val="multilevel"/>
    <w:tmpl w:val="00000032"/>
    <w:name w:val="WWNum49"/>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7">
    <w:nsid w:val="00000033"/>
    <w:multiLevelType w:val="multilevel"/>
    <w:tmpl w:val="00000033"/>
    <w:name w:val="WWNum50"/>
    <w:lvl w:ilvl="0">
      <w:start w:val="1"/>
      <w:numFmt w:val="bullet"/>
      <w:lvlText w:val="—"/>
      <w:lvlJc w:val="left"/>
      <w:pPr>
        <w:tabs>
          <w:tab w:val="num" w:pos="0"/>
        </w:tabs>
        <w:ind w:left="0" w:firstLine="0"/>
      </w:pPr>
      <w:rPr>
        <w:rFonts w:ascii="Times New Roman" w:hAnsi="Times New Roman"/>
        <w:b/>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8">
    <w:nsid w:val="00000034"/>
    <w:multiLevelType w:val="multilevel"/>
    <w:tmpl w:val="00000034"/>
    <w:name w:val="WWNum51"/>
    <w:lvl w:ilvl="0">
      <w:start w:val="1"/>
      <w:numFmt w:val="bullet"/>
      <w:lvlText w:val="—"/>
      <w:lvlJc w:val="left"/>
      <w:pPr>
        <w:tabs>
          <w:tab w:val="num" w:pos="0"/>
        </w:tabs>
        <w:ind w:left="0" w:firstLine="0"/>
      </w:pPr>
      <w:rPr>
        <w:rFonts w:ascii="Georgia" w:hAnsi="Georgia"/>
        <w:b w:val="0"/>
        <w:i w:val="0"/>
        <w:caps w:val="0"/>
        <w:smallCaps w:val="0"/>
        <w:dstrike/>
        <w:color w:val="000000"/>
        <w:spacing w:val="0"/>
        <w:position w:val="0"/>
        <w:sz w:val="19"/>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39">
    <w:nsid w:val="00000035"/>
    <w:multiLevelType w:val="multilevel"/>
    <w:tmpl w:val="00000035"/>
    <w:name w:val="WWNum52"/>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0">
    <w:nsid w:val="00000036"/>
    <w:multiLevelType w:val="multilevel"/>
    <w:tmpl w:val="00000036"/>
    <w:name w:val="WWNum53"/>
    <w:lvl w:ilvl="0">
      <w:start w:val="1"/>
      <w:numFmt w:val="bullet"/>
      <w:lvlText w:val="—"/>
      <w:lvlJc w:val="left"/>
      <w:pPr>
        <w:tabs>
          <w:tab w:val="num" w:pos="0"/>
        </w:tabs>
        <w:ind w:left="0" w:firstLine="0"/>
      </w:pPr>
      <w:rPr>
        <w:rFonts w:ascii="Times New Roman" w:hAnsi="Times New Roman"/>
        <w:b/>
        <w:i w:val="0"/>
        <w:caps w:val="0"/>
        <w:smallCaps w:val="0"/>
        <w:dstrike/>
        <w:color w:val="000000"/>
        <w:spacing w:val="0"/>
        <w:position w:val="0"/>
        <w:sz w:val="20"/>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1">
    <w:nsid w:val="00000037"/>
    <w:multiLevelType w:val="multilevel"/>
    <w:tmpl w:val="00000037"/>
    <w:name w:val="WWNum54"/>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2">
    <w:nsid w:val="00000038"/>
    <w:multiLevelType w:val="multilevel"/>
    <w:tmpl w:val="00000038"/>
    <w:name w:val="WWNum55"/>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3">
    <w:nsid w:val="00000039"/>
    <w:multiLevelType w:val="multilevel"/>
    <w:tmpl w:val="00000039"/>
    <w:name w:val="WWNum56"/>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4">
    <w:nsid w:val="0000003A"/>
    <w:multiLevelType w:val="multilevel"/>
    <w:tmpl w:val="0000003A"/>
    <w:name w:val="WWNum57"/>
    <w:lvl w:ilvl="0">
      <w:start w:val="1"/>
      <w:numFmt w:val="bullet"/>
      <w:lvlText w:val="—"/>
      <w:lvlJc w:val="left"/>
      <w:pPr>
        <w:tabs>
          <w:tab w:val="num" w:pos="0"/>
        </w:tabs>
        <w:ind w:left="0" w:firstLine="0"/>
      </w:pPr>
      <w:rPr>
        <w:rFonts w:ascii="Bookman Old Style" w:hAnsi="Bookman Old Style"/>
        <w:b w:val="0"/>
        <w:i w:val="0"/>
        <w:caps w:val="0"/>
        <w:smallCaps w:val="0"/>
        <w:dstrike/>
        <w:color w:val="000000"/>
        <w:spacing w:val="0"/>
        <w:position w:val="0"/>
        <w:sz w:val="18"/>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5">
    <w:nsid w:val="0000003B"/>
    <w:multiLevelType w:val="multilevel"/>
    <w:tmpl w:val="0000003B"/>
    <w:name w:val="WWNum58"/>
    <w:lvl w:ilvl="0">
      <w:start w:val="1"/>
      <w:numFmt w:val="bullet"/>
      <w:lvlText w:val="—"/>
      <w:lvlJc w:val="left"/>
      <w:pPr>
        <w:tabs>
          <w:tab w:val="num" w:pos="0"/>
        </w:tabs>
        <w:ind w:left="0" w:firstLine="0"/>
      </w:pPr>
      <w:rPr>
        <w:rFonts w:ascii="Times New Roman" w:hAnsi="Times New Roman"/>
        <w:b w:val="0"/>
        <w:i w:val="0"/>
        <w:caps w:val="0"/>
        <w:smallCaps w:val="0"/>
        <w:dstrike/>
        <w:color w:val="000000"/>
        <w:spacing w:val="0"/>
        <w:position w:val="0"/>
        <w:sz w:val="21"/>
        <w:u w:val="none"/>
        <w:effect w:val="none"/>
        <w:vertAlign w:val="baseline"/>
        <w:lang w:val="ru-RU"/>
      </w:r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0"/>
        </w:tabs>
        <w:ind w:left="0" w:firstLine="0"/>
      </w:pPr>
    </w:lvl>
  </w:abstractNum>
  <w:abstractNum w:abstractNumId="46">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51"/>
  </w:num>
  <w:num w:numId="3">
    <w:abstractNumId w:val="61"/>
  </w:num>
  <w:num w:numId="4">
    <w:abstractNumId w:val="52"/>
  </w:num>
  <w:num w:numId="5">
    <w:abstractNumId w:val="59"/>
  </w:num>
  <w:num w:numId="6">
    <w:abstractNumId w:val="56"/>
  </w:num>
  <w:num w:numId="7">
    <w:abstractNumId w:val="55"/>
  </w:num>
  <w:num w:numId="8">
    <w:abstractNumId w:val="54"/>
  </w:num>
  <w:num w:numId="9">
    <w:abstractNumId w:val="53"/>
  </w:num>
  <w:num w:numId="10">
    <w:abstractNumId w:val="57"/>
  </w:num>
  <w:num w:numId="11">
    <w:abstractNumId w:val="49"/>
  </w:num>
  <w:num w:numId="12">
    <w:abstractNumId w:val="58"/>
  </w:num>
  <w:num w:numId="13">
    <w:abstractNumId w:val="48"/>
  </w:num>
  <w:num w:numId="14">
    <w:abstractNumId w:val="60"/>
  </w:num>
  <w:num w:numId="15">
    <w:abstractNumId w:val="46"/>
  </w:num>
  <w:num w:numId="16">
    <w:abstractNumId w:val="50"/>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19"/>
  </w:num>
  <w:num w:numId="37">
    <w:abstractNumId w:val="20"/>
  </w:num>
  <w:num w:numId="38">
    <w:abstractNumId w:val="21"/>
  </w:num>
  <w:num w:numId="39">
    <w:abstractNumId w:val="22"/>
  </w:num>
  <w:num w:numId="40">
    <w:abstractNumId w:val="23"/>
  </w:num>
  <w:num w:numId="41">
    <w:abstractNumId w:val="24"/>
  </w:num>
  <w:num w:numId="42">
    <w:abstractNumId w:val="25"/>
  </w:num>
  <w:num w:numId="43">
    <w:abstractNumId w:val="26"/>
  </w:num>
  <w:num w:numId="44">
    <w:abstractNumId w:val="27"/>
  </w:num>
  <w:num w:numId="45">
    <w:abstractNumId w:val="28"/>
  </w:num>
  <w:num w:numId="46">
    <w:abstractNumId w:val="29"/>
  </w:num>
  <w:num w:numId="47">
    <w:abstractNumId w:val="30"/>
  </w:num>
  <w:num w:numId="48">
    <w:abstractNumId w:val="31"/>
  </w:num>
  <w:num w:numId="49">
    <w:abstractNumId w:val="32"/>
  </w:num>
  <w:num w:numId="50">
    <w:abstractNumId w:val="33"/>
  </w:num>
  <w:num w:numId="51">
    <w:abstractNumId w:val="34"/>
  </w:num>
  <w:num w:numId="52">
    <w:abstractNumId w:val="35"/>
  </w:num>
  <w:num w:numId="53">
    <w:abstractNumId w:val="36"/>
  </w:num>
  <w:num w:numId="54">
    <w:abstractNumId w:val="37"/>
  </w:num>
  <w:num w:numId="55">
    <w:abstractNumId w:val="38"/>
  </w:num>
  <w:num w:numId="56">
    <w:abstractNumId w:val="39"/>
  </w:num>
  <w:num w:numId="57">
    <w:abstractNumId w:val="40"/>
  </w:num>
  <w:num w:numId="58">
    <w:abstractNumId w:val="41"/>
  </w:num>
  <w:num w:numId="59">
    <w:abstractNumId w:val="42"/>
  </w:num>
  <w:num w:numId="60">
    <w:abstractNumId w:val="43"/>
  </w:num>
  <w:num w:numId="61">
    <w:abstractNumId w:val="44"/>
  </w:num>
  <w:num w:numId="62">
    <w:abstractNumId w:val="4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F13ED"/>
    <w:rsid w:val="00002EBB"/>
    <w:rsid w:val="0000785D"/>
    <w:rsid w:val="0001392D"/>
    <w:rsid w:val="00015E99"/>
    <w:rsid w:val="000318C7"/>
    <w:rsid w:val="0003650F"/>
    <w:rsid w:val="0004513A"/>
    <w:rsid w:val="00045313"/>
    <w:rsid w:val="00047C1B"/>
    <w:rsid w:val="00047E5E"/>
    <w:rsid w:val="000540E4"/>
    <w:rsid w:val="000568B6"/>
    <w:rsid w:val="00057856"/>
    <w:rsid w:val="00060A76"/>
    <w:rsid w:val="00063459"/>
    <w:rsid w:val="0006733F"/>
    <w:rsid w:val="00081EE3"/>
    <w:rsid w:val="000824EA"/>
    <w:rsid w:val="00082A94"/>
    <w:rsid w:val="00091DC5"/>
    <w:rsid w:val="000A18FE"/>
    <w:rsid w:val="000A3A52"/>
    <w:rsid w:val="000A7C80"/>
    <w:rsid w:val="000B7049"/>
    <w:rsid w:val="000C0E1D"/>
    <w:rsid w:val="000C1C13"/>
    <w:rsid w:val="000C1EFB"/>
    <w:rsid w:val="000D0AF6"/>
    <w:rsid w:val="000D15F6"/>
    <w:rsid w:val="000D607B"/>
    <w:rsid w:val="000E1A6F"/>
    <w:rsid w:val="000E2655"/>
    <w:rsid w:val="000F1C00"/>
    <w:rsid w:val="000F697D"/>
    <w:rsid w:val="00101BF7"/>
    <w:rsid w:val="00113A08"/>
    <w:rsid w:val="001140FD"/>
    <w:rsid w:val="00117689"/>
    <w:rsid w:val="00125967"/>
    <w:rsid w:val="001266D1"/>
    <w:rsid w:val="00131547"/>
    <w:rsid w:val="0013642A"/>
    <w:rsid w:val="00136E75"/>
    <w:rsid w:val="001500EC"/>
    <w:rsid w:val="00164B60"/>
    <w:rsid w:val="001720B4"/>
    <w:rsid w:val="00177D37"/>
    <w:rsid w:val="00182C05"/>
    <w:rsid w:val="00183204"/>
    <w:rsid w:val="001929B8"/>
    <w:rsid w:val="00196E26"/>
    <w:rsid w:val="001A2F9C"/>
    <w:rsid w:val="001A6F95"/>
    <w:rsid w:val="001B0DAA"/>
    <w:rsid w:val="001C79E9"/>
    <w:rsid w:val="001D428F"/>
    <w:rsid w:val="001D46AD"/>
    <w:rsid w:val="001E4651"/>
    <w:rsid w:val="001F30C2"/>
    <w:rsid w:val="0020110F"/>
    <w:rsid w:val="0021419D"/>
    <w:rsid w:val="00216E4E"/>
    <w:rsid w:val="00217B68"/>
    <w:rsid w:val="00220ED9"/>
    <w:rsid w:val="002217A5"/>
    <w:rsid w:val="00231299"/>
    <w:rsid w:val="002318FB"/>
    <w:rsid w:val="00234863"/>
    <w:rsid w:val="00261C3F"/>
    <w:rsid w:val="0027759C"/>
    <w:rsid w:val="00286065"/>
    <w:rsid w:val="0029731D"/>
    <w:rsid w:val="002A4C18"/>
    <w:rsid w:val="002B6F55"/>
    <w:rsid w:val="002C2191"/>
    <w:rsid w:val="002C4457"/>
    <w:rsid w:val="002C630A"/>
    <w:rsid w:val="002D3B6E"/>
    <w:rsid w:val="002D3F06"/>
    <w:rsid w:val="0030245C"/>
    <w:rsid w:val="003025A9"/>
    <w:rsid w:val="00303E3F"/>
    <w:rsid w:val="00310AD0"/>
    <w:rsid w:val="00316CFA"/>
    <w:rsid w:val="0031766E"/>
    <w:rsid w:val="0032213B"/>
    <w:rsid w:val="00326436"/>
    <w:rsid w:val="0033671A"/>
    <w:rsid w:val="0035351C"/>
    <w:rsid w:val="003650CB"/>
    <w:rsid w:val="00372BA1"/>
    <w:rsid w:val="00373FEE"/>
    <w:rsid w:val="00374254"/>
    <w:rsid w:val="00382767"/>
    <w:rsid w:val="0038595D"/>
    <w:rsid w:val="00390806"/>
    <w:rsid w:val="00394210"/>
    <w:rsid w:val="003E0722"/>
    <w:rsid w:val="003E77DC"/>
    <w:rsid w:val="00403F84"/>
    <w:rsid w:val="00417139"/>
    <w:rsid w:val="00424B8D"/>
    <w:rsid w:val="0043144E"/>
    <w:rsid w:val="00450564"/>
    <w:rsid w:val="0045393F"/>
    <w:rsid w:val="00467FB7"/>
    <w:rsid w:val="00473FF3"/>
    <w:rsid w:val="00474F67"/>
    <w:rsid w:val="004834F6"/>
    <w:rsid w:val="004839A1"/>
    <w:rsid w:val="004952C6"/>
    <w:rsid w:val="004B0692"/>
    <w:rsid w:val="004C0508"/>
    <w:rsid w:val="004C57E7"/>
    <w:rsid w:val="004D46C9"/>
    <w:rsid w:val="004F1E52"/>
    <w:rsid w:val="0050141B"/>
    <w:rsid w:val="00503E8B"/>
    <w:rsid w:val="005115F1"/>
    <w:rsid w:val="005133C9"/>
    <w:rsid w:val="00522C59"/>
    <w:rsid w:val="005254D3"/>
    <w:rsid w:val="00527F4E"/>
    <w:rsid w:val="00530ED8"/>
    <w:rsid w:val="00541904"/>
    <w:rsid w:val="005565DC"/>
    <w:rsid w:val="00562DA0"/>
    <w:rsid w:val="005630A2"/>
    <w:rsid w:val="00566DB1"/>
    <w:rsid w:val="00571B48"/>
    <w:rsid w:val="005726A9"/>
    <w:rsid w:val="0057348C"/>
    <w:rsid w:val="005813C4"/>
    <w:rsid w:val="00590D2A"/>
    <w:rsid w:val="00593885"/>
    <w:rsid w:val="00596897"/>
    <w:rsid w:val="00596AA2"/>
    <w:rsid w:val="005B6F53"/>
    <w:rsid w:val="005C0E82"/>
    <w:rsid w:val="005D0EA2"/>
    <w:rsid w:val="005D76A1"/>
    <w:rsid w:val="005E0C4B"/>
    <w:rsid w:val="005E62D2"/>
    <w:rsid w:val="0060769E"/>
    <w:rsid w:val="006076C3"/>
    <w:rsid w:val="006107B2"/>
    <w:rsid w:val="006214CC"/>
    <w:rsid w:val="00624871"/>
    <w:rsid w:val="00626394"/>
    <w:rsid w:val="006307FA"/>
    <w:rsid w:val="00631793"/>
    <w:rsid w:val="00660535"/>
    <w:rsid w:val="006855AB"/>
    <w:rsid w:val="006A03C4"/>
    <w:rsid w:val="006A396B"/>
    <w:rsid w:val="006B3482"/>
    <w:rsid w:val="006B487C"/>
    <w:rsid w:val="006C51AF"/>
    <w:rsid w:val="006D5C0D"/>
    <w:rsid w:val="006E7779"/>
    <w:rsid w:val="006F13ED"/>
    <w:rsid w:val="006F2E96"/>
    <w:rsid w:val="00712999"/>
    <w:rsid w:val="00717124"/>
    <w:rsid w:val="00732391"/>
    <w:rsid w:val="0073288D"/>
    <w:rsid w:val="007350BB"/>
    <w:rsid w:val="00737B47"/>
    <w:rsid w:val="007425A6"/>
    <w:rsid w:val="00746C81"/>
    <w:rsid w:val="00752FC8"/>
    <w:rsid w:val="00776E5D"/>
    <w:rsid w:val="00777B13"/>
    <w:rsid w:val="0078435C"/>
    <w:rsid w:val="007877B9"/>
    <w:rsid w:val="00793CDC"/>
    <w:rsid w:val="007944CC"/>
    <w:rsid w:val="007976FB"/>
    <w:rsid w:val="007A0890"/>
    <w:rsid w:val="007A6AB7"/>
    <w:rsid w:val="007B1E2C"/>
    <w:rsid w:val="007C2DF4"/>
    <w:rsid w:val="007C6B02"/>
    <w:rsid w:val="007D100E"/>
    <w:rsid w:val="007D3B8F"/>
    <w:rsid w:val="007E4550"/>
    <w:rsid w:val="007F570A"/>
    <w:rsid w:val="00800EAF"/>
    <w:rsid w:val="00802ED3"/>
    <w:rsid w:val="00803DF5"/>
    <w:rsid w:val="008061D9"/>
    <w:rsid w:val="00812A9C"/>
    <w:rsid w:val="00826110"/>
    <w:rsid w:val="0082735D"/>
    <w:rsid w:val="00832424"/>
    <w:rsid w:val="00833E5F"/>
    <w:rsid w:val="008351C7"/>
    <w:rsid w:val="0083791B"/>
    <w:rsid w:val="008527FA"/>
    <w:rsid w:val="00873407"/>
    <w:rsid w:val="00881268"/>
    <w:rsid w:val="00886306"/>
    <w:rsid w:val="00892676"/>
    <w:rsid w:val="00895C22"/>
    <w:rsid w:val="00896DC7"/>
    <w:rsid w:val="008A27AE"/>
    <w:rsid w:val="008B52E4"/>
    <w:rsid w:val="008B6449"/>
    <w:rsid w:val="008C035B"/>
    <w:rsid w:val="008C2970"/>
    <w:rsid w:val="008D3F1F"/>
    <w:rsid w:val="008D544E"/>
    <w:rsid w:val="008D56A2"/>
    <w:rsid w:val="008F0165"/>
    <w:rsid w:val="008F7F33"/>
    <w:rsid w:val="0090086F"/>
    <w:rsid w:val="00901154"/>
    <w:rsid w:val="009049D5"/>
    <w:rsid w:val="009132BD"/>
    <w:rsid w:val="00917C3A"/>
    <w:rsid w:val="00931E76"/>
    <w:rsid w:val="0093472A"/>
    <w:rsid w:val="0094529C"/>
    <w:rsid w:val="00957B3E"/>
    <w:rsid w:val="00957EE7"/>
    <w:rsid w:val="009755CB"/>
    <w:rsid w:val="0098267D"/>
    <w:rsid w:val="00990DCE"/>
    <w:rsid w:val="009A31FA"/>
    <w:rsid w:val="009A5915"/>
    <w:rsid w:val="009A6065"/>
    <w:rsid w:val="009B3599"/>
    <w:rsid w:val="009B64DB"/>
    <w:rsid w:val="009C19D7"/>
    <w:rsid w:val="009C5337"/>
    <w:rsid w:val="009F1D67"/>
    <w:rsid w:val="00A11EC3"/>
    <w:rsid w:val="00A43F92"/>
    <w:rsid w:val="00A449B8"/>
    <w:rsid w:val="00A50C4C"/>
    <w:rsid w:val="00A50E55"/>
    <w:rsid w:val="00A5105F"/>
    <w:rsid w:val="00A521D7"/>
    <w:rsid w:val="00A6215F"/>
    <w:rsid w:val="00A66A0C"/>
    <w:rsid w:val="00A676D9"/>
    <w:rsid w:val="00A97367"/>
    <w:rsid w:val="00AA240B"/>
    <w:rsid w:val="00AA6BBF"/>
    <w:rsid w:val="00AC2E0A"/>
    <w:rsid w:val="00AC393E"/>
    <w:rsid w:val="00AC5794"/>
    <w:rsid w:val="00AD4943"/>
    <w:rsid w:val="00AD6188"/>
    <w:rsid w:val="00AE2416"/>
    <w:rsid w:val="00AF22C6"/>
    <w:rsid w:val="00AF2BD3"/>
    <w:rsid w:val="00AF40B9"/>
    <w:rsid w:val="00AF6B53"/>
    <w:rsid w:val="00B02BEC"/>
    <w:rsid w:val="00B04CBE"/>
    <w:rsid w:val="00B101ED"/>
    <w:rsid w:val="00B10511"/>
    <w:rsid w:val="00B16D42"/>
    <w:rsid w:val="00B20F03"/>
    <w:rsid w:val="00B22D57"/>
    <w:rsid w:val="00B27C8D"/>
    <w:rsid w:val="00B3146E"/>
    <w:rsid w:val="00B36646"/>
    <w:rsid w:val="00B3716E"/>
    <w:rsid w:val="00B409B1"/>
    <w:rsid w:val="00B46735"/>
    <w:rsid w:val="00B56529"/>
    <w:rsid w:val="00B576AA"/>
    <w:rsid w:val="00B6023C"/>
    <w:rsid w:val="00B677AE"/>
    <w:rsid w:val="00B70F54"/>
    <w:rsid w:val="00B936BC"/>
    <w:rsid w:val="00B952CC"/>
    <w:rsid w:val="00BB74B3"/>
    <w:rsid w:val="00BC0870"/>
    <w:rsid w:val="00BC4C18"/>
    <w:rsid w:val="00BD060A"/>
    <w:rsid w:val="00BD70C1"/>
    <w:rsid w:val="00BF12EC"/>
    <w:rsid w:val="00BF7842"/>
    <w:rsid w:val="00C01BB3"/>
    <w:rsid w:val="00C06803"/>
    <w:rsid w:val="00C25863"/>
    <w:rsid w:val="00C50F4C"/>
    <w:rsid w:val="00C517DB"/>
    <w:rsid w:val="00C62A98"/>
    <w:rsid w:val="00C76F9D"/>
    <w:rsid w:val="00CB096C"/>
    <w:rsid w:val="00CB5599"/>
    <w:rsid w:val="00CC14FD"/>
    <w:rsid w:val="00CC2032"/>
    <w:rsid w:val="00CC385D"/>
    <w:rsid w:val="00CC4985"/>
    <w:rsid w:val="00CC564D"/>
    <w:rsid w:val="00CD42D0"/>
    <w:rsid w:val="00CE30B5"/>
    <w:rsid w:val="00CE38AA"/>
    <w:rsid w:val="00CF10CE"/>
    <w:rsid w:val="00D3183B"/>
    <w:rsid w:val="00D332DA"/>
    <w:rsid w:val="00D4575A"/>
    <w:rsid w:val="00D54FE5"/>
    <w:rsid w:val="00D63DDF"/>
    <w:rsid w:val="00D87FB3"/>
    <w:rsid w:val="00D9069F"/>
    <w:rsid w:val="00D90A1E"/>
    <w:rsid w:val="00D9409B"/>
    <w:rsid w:val="00D94778"/>
    <w:rsid w:val="00D96C6D"/>
    <w:rsid w:val="00DA2CFD"/>
    <w:rsid w:val="00DA4384"/>
    <w:rsid w:val="00DB3052"/>
    <w:rsid w:val="00DD671D"/>
    <w:rsid w:val="00E04C68"/>
    <w:rsid w:val="00E224B8"/>
    <w:rsid w:val="00E515D0"/>
    <w:rsid w:val="00E53CEF"/>
    <w:rsid w:val="00E56A19"/>
    <w:rsid w:val="00E647BD"/>
    <w:rsid w:val="00E70291"/>
    <w:rsid w:val="00E7735B"/>
    <w:rsid w:val="00E906D5"/>
    <w:rsid w:val="00E91CD0"/>
    <w:rsid w:val="00E93882"/>
    <w:rsid w:val="00EA2A64"/>
    <w:rsid w:val="00EA7FE0"/>
    <w:rsid w:val="00EB513D"/>
    <w:rsid w:val="00EC0F1E"/>
    <w:rsid w:val="00EC2458"/>
    <w:rsid w:val="00EC7876"/>
    <w:rsid w:val="00EE59AE"/>
    <w:rsid w:val="00F25E40"/>
    <w:rsid w:val="00F308F7"/>
    <w:rsid w:val="00F45C7E"/>
    <w:rsid w:val="00F479B4"/>
    <w:rsid w:val="00F52648"/>
    <w:rsid w:val="00F5557C"/>
    <w:rsid w:val="00F57901"/>
    <w:rsid w:val="00F60641"/>
    <w:rsid w:val="00F752DA"/>
    <w:rsid w:val="00F87CA2"/>
    <w:rsid w:val="00F922BC"/>
    <w:rsid w:val="00F9734A"/>
    <w:rsid w:val="00FB2D97"/>
    <w:rsid w:val="00FC56F9"/>
    <w:rsid w:val="00FD5367"/>
    <w:rsid w:val="00FF03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0EC"/>
    <w:rPr>
      <w:sz w:val="24"/>
      <w:szCs w:val="24"/>
    </w:rPr>
  </w:style>
  <w:style w:type="paragraph" w:styleId="1">
    <w:name w:val="heading 1"/>
    <w:basedOn w:val="a"/>
    <w:next w:val="a"/>
    <w:link w:val="10"/>
    <w:qFormat/>
    <w:rsid w:val="0089267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89267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89267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892676"/>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892676"/>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892676"/>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892676"/>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892676"/>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892676"/>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676"/>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892676"/>
    <w:rPr>
      <w:rFonts w:asciiTheme="majorHAnsi" w:eastAsiaTheme="majorEastAsia" w:hAnsiTheme="majorHAnsi" w:cstheme="majorBidi"/>
      <w:b/>
      <w:bCs/>
      <w:i/>
      <w:iCs/>
      <w:sz w:val="28"/>
      <w:szCs w:val="28"/>
    </w:rPr>
  </w:style>
  <w:style w:type="character" w:customStyle="1" w:styleId="30">
    <w:name w:val="Заголовок 3 Знак"/>
    <w:basedOn w:val="a0"/>
    <w:link w:val="3"/>
    <w:semiHidden/>
    <w:rsid w:val="00892676"/>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892676"/>
    <w:rPr>
      <w:rFonts w:asciiTheme="minorHAnsi" w:eastAsiaTheme="minorEastAsia" w:hAnsiTheme="minorHAnsi" w:cstheme="minorBidi"/>
      <w:b/>
      <w:bCs/>
      <w:sz w:val="28"/>
      <w:szCs w:val="28"/>
    </w:rPr>
  </w:style>
  <w:style w:type="character" w:customStyle="1" w:styleId="50">
    <w:name w:val="Заголовок 5 Знак"/>
    <w:basedOn w:val="a0"/>
    <w:link w:val="5"/>
    <w:semiHidden/>
    <w:rsid w:val="00892676"/>
    <w:rPr>
      <w:rFonts w:asciiTheme="minorHAnsi" w:eastAsiaTheme="minorEastAsia" w:hAnsiTheme="minorHAnsi" w:cstheme="minorBidi"/>
      <w:b/>
      <w:bCs/>
      <w:i/>
      <w:iCs/>
      <w:sz w:val="26"/>
      <w:szCs w:val="26"/>
    </w:rPr>
  </w:style>
  <w:style w:type="character" w:customStyle="1" w:styleId="60">
    <w:name w:val="Заголовок 6 Знак"/>
    <w:basedOn w:val="a0"/>
    <w:link w:val="6"/>
    <w:semiHidden/>
    <w:rsid w:val="00892676"/>
    <w:rPr>
      <w:rFonts w:asciiTheme="minorHAnsi" w:eastAsiaTheme="minorEastAsia" w:hAnsiTheme="minorHAnsi" w:cstheme="minorBidi"/>
      <w:b/>
      <w:bCs/>
      <w:sz w:val="22"/>
      <w:szCs w:val="22"/>
    </w:rPr>
  </w:style>
  <w:style w:type="character" w:customStyle="1" w:styleId="70">
    <w:name w:val="Заголовок 7 Знак"/>
    <w:basedOn w:val="a0"/>
    <w:link w:val="7"/>
    <w:semiHidden/>
    <w:rsid w:val="00892676"/>
    <w:rPr>
      <w:rFonts w:asciiTheme="minorHAnsi" w:eastAsiaTheme="minorEastAsia" w:hAnsiTheme="minorHAnsi" w:cstheme="minorBidi"/>
      <w:sz w:val="24"/>
      <w:szCs w:val="24"/>
    </w:rPr>
  </w:style>
  <w:style w:type="character" w:customStyle="1" w:styleId="80">
    <w:name w:val="Заголовок 8 Знак"/>
    <w:basedOn w:val="a0"/>
    <w:link w:val="8"/>
    <w:semiHidden/>
    <w:rsid w:val="00892676"/>
    <w:rPr>
      <w:rFonts w:asciiTheme="minorHAnsi" w:eastAsiaTheme="minorEastAsia" w:hAnsiTheme="minorHAnsi" w:cstheme="minorBidi"/>
      <w:i/>
      <w:iCs/>
      <w:sz w:val="24"/>
      <w:szCs w:val="24"/>
    </w:rPr>
  </w:style>
  <w:style w:type="character" w:customStyle="1" w:styleId="90">
    <w:name w:val="Заголовок 9 Знак"/>
    <w:basedOn w:val="a0"/>
    <w:link w:val="9"/>
    <w:semiHidden/>
    <w:rsid w:val="00892676"/>
    <w:rPr>
      <w:rFonts w:asciiTheme="majorHAnsi" w:eastAsiaTheme="majorEastAsia" w:hAnsiTheme="majorHAnsi" w:cstheme="majorBidi"/>
      <w:sz w:val="22"/>
      <w:szCs w:val="22"/>
    </w:rPr>
  </w:style>
  <w:style w:type="paragraph" w:styleId="a3">
    <w:name w:val="caption"/>
    <w:basedOn w:val="a"/>
    <w:next w:val="a"/>
    <w:semiHidden/>
    <w:unhideWhenUsed/>
    <w:qFormat/>
    <w:rsid w:val="00892676"/>
    <w:rPr>
      <w:b/>
      <w:bCs/>
      <w:sz w:val="20"/>
      <w:szCs w:val="20"/>
    </w:rPr>
  </w:style>
  <w:style w:type="paragraph" w:styleId="a4">
    <w:name w:val="Title"/>
    <w:basedOn w:val="a"/>
    <w:next w:val="a"/>
    <w:link w:val="a5"/>
    <w:uiPriority w:val="1"/>
    <w:qFormat/>
    <w:rsid w:val="0089267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892676"/>
    <w:rPr>
      <w:rFonts w:asciiTheme="majorHAnsi" w:eastAsiaTheme="majorEastAsia" w:hAnsiTheme="majorHAnsi" w:cstheme="majorBidi"/>
      <w:b/>
      <w:bCs/>
      <w:kern w:val="28"/>
      <w:sz w:val="32"/>
      <w:szCs w:val="32"/>
    </w:rPr>
  </w:style>
  <w:style w:type="paragraph" w:styleId="a6">
    <w:name w:val="Subtitle"/>
    <w:basedOn w:val="a"/>
    <w:next w:val="a"/>
    <w:link w:val="a7"/>
    <w:qFormat/>
    <w:rsid w:val="00892676"/>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892676"/>
    <w:rPr>
      <w:rFonts w:asciiTheme="majorHAnsi" w:eastAsiaTheme="majorEastAsia" w:hAnsiTheme="majorHAnsi" w:cstheme="majorBidi"/>
      <w:sz w:val="24"/>
      <w:szCs w:val="24"/>
    </w:rPr>
  </w:style>
  <w:style w:type="character" w:styleId="a8">
    <w:name w:val="Strong"/>
    <w:qFormat/>
    <w:rsid w:val="00892676"/>
    <w:rPr>
      <w:b/>
      <w:bCs/>
    </w:rPr>
  </w:style>
  <w:style w:type="character" w:styleId="a9">
    <w:name w:val="Emphasis"/>
    <w:uiPriority w:val="20"/>
    <w:qFormat/>
    <w:rsid w:val="00892676"/>
    <w:rPr>
      <w:i/>
      <w:iCs/>
    </w:rPr>
  </w:style>
  <w:style w:type="paragraph" w:styleId="aa">
    <w:name w:val="No Spacing"/>
    <w:basedOn w:val="a"/>
    <w:link w:val="ab"/>
    <w:qFormat/>
    <w:rsid w:val="00892676"/>
  </w:style>
  <w:style w:type="character" w:customStyle="1" w:styleId="ab">
    <w:name w:val="Без интервала Знак"/>
    <w:link w:val="aa"/>
    <w:locked/>
    <w:rsid w:val="00892676"/>
    <w:rPr>
      <w:sz w:val="24"/>
      <w:szCs w:val="24"/>
    </w:rPr>
  </w:style>
  <w:style w:type="paragraph" w:styleId="ac">
    <w:name w:val="List Paragraph"/>
    <w:basedOn w:val="a"/>
    <w:uiPriority w:val="34"/>
    <w:qFormat/>
    <w:rsid w:val="00892676"/>
    <w:pPr>
      <w:ind w:left="708"/>
    </w:pPr>
  </w:style>
  <w:style w:type="paragraph" w:styleId="21">
    <w:name w:val="Quote"/>
    <w:basedOn w:val="a"/>
    <w:next w:val="a"/>
    <w:link w:val="22"/>
    <w:uiPriority w:val="29"/>
    <w:qFormat/>
    <w:rsid w:val="00892676"/>
    <w:rPr>
      <w:i/>
      <w:iCs/>
      <w:color w:val="000000" w:themeColor="text1"/>
    </w:rPr>
  </w:style>
  <w:style w:type="character" w:customStyle="1" w:styleId="22">
    <w:name w:val="Цитата 2 Знак"/>
    <w:basedOn w:val="a0"/>
    <w:link w:val="21"/>
    <w:uiPriority w:val="29"/>
    <w:rsid w:val="00892676"/>
    <w:rPr>
      <w:i/>
      <w:iCs/>
      <w:color w:val="000000" w:themeColor="text1"/>
      <w:sz w:val="24"/>
      <w:szCs w:val="24"/>
    </w:rPr>
  </w:style>
  <w:style w:type="paragraph" w:styleId="ad">
    <w:name w:val="Intense Quote"/>
    <w:basedOn w:val="a"/>
    <w:next w:val="a"/>
    <w:link w:val="ae"/>
    <w:uiPriority w:val="30"/>
    <w:qFormat/>
    <w:rsid w:val="00892676"/>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ae">
    <w:name w:val="Выделенная цитата Знак"/>
    <w:basedOn w:val="a0"/>
    <w:link w:val="ad"/>
    <w:uiPriority w:val="30"/>
    <w:rsid w:val="00892676"/>
    <w:rPr>
      <w:rFonts w:eastAsiaTheme="majorEastAsia" w:cstheme="majorBidi"/>
      <w:b/>
      <w:bCs/>
      <w:i/>
      <w:iCs/>
      <w:color w:val="4F81BD" w:themeColor="accent1"/>
      <w:sz w:val="24"/>
      <w:szCs w:val="24"/>
    </w:rPr>
  </w:style>
  <w:style w:type="character" w:styleId="af">
    <w:name w:val="Subtle Emphasis"/>
    <w:uiPriority w:val="19"/>
    <w:qFormat/>
    <w:rsid w:val="00892676"/>
    <w:rPr>
      <w:i/>
      <w:iCs/>
      <w:color w:val="808080" w:themeColor="text1" w:themeTint="7F"/>
    </w:rPr>
  </w:style>
  <w:style w:type="character" w:styleId="af0">
    <w:name w:val="Intense Emphasis"/>
    <w:uiPriority w:val="21"/>
    <w:qFormat/>
    <w:rsid w:val="00892676"/>
    <w:rPr>
      <w:b/>
      <w:bCs/>
      <w:i/>
      <w:iCs/>
      <w:color w:val="4F81BD" w:themeColor="accent1"/>
    </w:rPr>
  </w:style>
  <w:style w:type="character" w:styleId="af1">
    <w:name w:val="Subtle Reference"/>
    <w:uiPriority w:val="31"/>
    <w:qFormat/>
    <w:rsid w:val="00892676"/>
    <w:rPr>
      <w:smallCaps/>
      <w:color w:val="C0504D" w:themeColor="accent2"/>
      <w:u w:val="single"/>
    </w:rPr>
  </w:style>
  <w:style w:type="character" w:styleId="af2">
    <w:name w:val="Intense Reference"/>
    <w:uiPriority w:val="32"/>
    <w:qFormat/>
    <w:rsid w:val="00892676"/>
    <w:rPr>
      <w:b/>
      <w:bCs/>
      <w:smallCaps/>
      <w:color w:val="C0504D" w:themeColor="accent2"/>
      <w:spacing w:val="5"/>
      <w:u w:val="single"/>
    </w:rPr>
  </w:style>
  <w:style w:type="character" w:styleId="af3">
    <w:name w:val="Book Title"/>
    <w:uiPriority w:val="33"/>
    <w:qFormat/>
    <w:rsid w:val="00892676"/>
    <w:rPr>
      <w:b/>
      <w:bCs/>
      <w:smallCaps/>
      <w:spacing w:val="5"/>
    </w:rPr>
  </w:style>
  <w:style w:type="paragraph" w:styleId="af4">
    <w:name w:val="TOC Heading"/>
    <w:basedOn w:val="1"/>
    <w:next w:val="a"/>
    <w:uiPriority w:val="39"/>
    <w:semiHidden/>
    <w:unhideWhenUsed/>
    <w:qFormat/>
    <w:rsid w:val="00892676"/>
    <w:pPr>
      <w:outlineLvl w:val="9"/>
    </w:pPr>
  </w:style>
  <w:style w:type="character" w:styleId="af5">
    <w:name w:val="Hyperlink"/>
    <w:basedOn w:val="a0"/>
    <w:uiPriority w:val="99"/>
    <w:unhideWhenUsed/>
    <w:rsid w:val="00A5105F"/>
    <w:rPr>
      <w:color w:val="0000FF" w:themeColor="hyperlink"/>
      <w:u w:val="single"/>
    </w:rPr>
  </w:style>
  <w:style w:type="paragraph" w:styleId="af6">
    <w:name w:val="Body Text"/>
    <w:basedOn w:val="a"/>
    <w:link w:val="af7"/>
    <w:uiPriority w:val="1"/>
    <w:qFormat/>
    <w:rsid w:val="00AD4943"/>
    <w:pPr>
      <w:widowControl w:val="0"/>
      <w:autoSpaceDE w:val="0"/>
      <w:autoSpaceDN w:val="0"/>
      <w:ind w:left="212" w:firstLine="708"/>
      <w:jc w:val="both"/>
    </w:pPr>
    <w:rPr>
      <w:lang w:eastAsia="en-US"/>
    </w:rPr>
  </w:style>
  <w:style w:type="character" w:customStyle="1" w:styleId="af7">
    <w:name w:val="Основной текст Знак"/>
    <w:basedOn w:val="a0"/>
    <w:link w:val="af6"/>
    <w:uiPriority w:val="1"/>
    <w:rsid w:val="00AD4943"/>
    <w:rPr>
      <w:sz w:val="24"/>
      <w:szCs w:val="24"/>
      <w:lang w:eastAsia="en-US"/>
    </w:rPr>
  </w:style>
  <w:style w:type="paragraph" w:customStyle="1" w:styleId="Heading2">
    <w:name w:val="Heading 2"/>
    <w:basedOn w:val="a"/>
    <w:uiPriority w:val="1"/>
    <w:qFormat/>
    <w:rsid w:val="00AD4943"/>
    <w:pPr>
      <w:widowControl w:val="0"/>
      <w:autoSpaceDE w:val="0"/>
      <w:autoSpaceDN w:val="0"/>
      <w:ind w:left="921"/>
      <w:jc w:val="both"/>
      <w:outlineLvl w:val="2"/>
    </w:pPr>
    <w:rPr>
      <w:b/>
      <w:bCs/>
      <w:i/>
      <w:iCs/>
      <w:lang w:eastAsia="en-US"/>
    </w:rPr>
  </w:style>
  <w:style w:type="table" w:styleId="af8">
    <w:name w:val="Table Grid"/>
    <w:basedOn w:val="a1"/>
    <w:uiPriority w:val="59"/>
    <w:rsid w:val="00746C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
    <w:uiPriority w:val="1"/>
    <w:qFormat/>
    <w:rsid w:val="0090086F"/>
    <w:pPr>
      <w:widowControl w:val="0"/>
      <w:autoSpaceDE w:val="0"/>
      <w:autoSpaceDN w:val="0"/>
      <w:ind w:left="921"/>
      <w:outlineLvl w:val="1"/>
    </w:pPr>
    <w:rPr>
      <w:b/>
      <w:bCs/>
      <w:lang w:eastAsia="en-US"/>
    </w:rPr>
  </w:style>
  <w:style w:type="paragraph" w:customStyle="1" w:styleId="TableParagraph">
    <w:name w:val="Table Paragraph"/>
    <w:basedOn w:val="a"/>
    <w:uiPriority w:val="1"/>
    <w:qFormat/>
    <w:rsid w:val="0090086F"/>
    <w:pPr>
      <w:widowControl w:val="0"/>
      <w:autoSpaceDE w:val="0"/>
      <w:autoSpaceDN w:val="0"/>
      <w:spacing w:before="92"/>
      <w:ind w:left="101"/>
    </w:pPr>
    <w:rPr>
      <w:sz w:val="22"/>
      <w:szCs w:val="22"/>
      <w:lang w:eastAsia="en-US"/>
    </w:rPr>
  </w:style>
  <w:style w:type="paragraph" w:styleId="af9">
    <w:name w:val="header"/>
    <w:basedOn w:val="a"/>
    <w:link w:val="afa"/>
    <w:uiPriority w:val="99"/>
    <w:semiHidden/>
    <w:unhideWhenUsed/>
    <w:rsid w:val="0035351C"/>
    <w:pPr>
      <w:tabs>
        <w:tab w:val="center" w:pos="4677"/>
        <w:tab w:val="right" w:pos="9355"/>
      </w:tabs>
    </w:pPr>
  </w:style>
  <w:style w:type="character" w:customStyle="1" w:styleId="afa">
    <w:name w:val="Верхний колонтитул Знак"/>
    <w:basedOn w:val="a0"/>
    <w:link w:val="af9"/>
    <w:uiPriority w:val="99"/>
    <w:semiHidden/>
    <w:rsid w:val="0035351C"/>
    <w:rPr>
      <w:sz w:val="24"/>
      <w:szCs w:val="24"/>
    </w:rPr>
  </w:style>
  <w:style w:type="paragraph" w:styleId="afb">
    <w:name w:val="footer"/>
    <w:basedOn w:val="a"/>
    <w:link w:val="afc"/>
    <w:uiPriority w:val="99"/>
    <w:unhideWhenUsed/>
    <w:rsid w:val="0035351C"/>
    <w:pPr>
      <w:tabs>
        <w:tab w:val="center" w:pos="4677"/>
        <w:tab w:val="right" w:pos="9355"/>
      </w:tabs>
    </w:pPr>
  </w:style>
  <w:style w:type="character" w:customStyle="1" w:styleId="afc">
    <w:name w:val="Нижний колонтитул Знак"/>
    <w:basedOn w:val="a0"/>
    <w:link w:val="afb"/>
    <w:uiPriority w:val="99"/>
    <w:rsid w:val="0035351C"/>
    <w:rPr>
      <w:sz w:val="24"/>
      <w:szCs w:val="24"/>
    </w:rPr>
  </w:style>
  <w:style w:type="character" w:customStyle="1" w:styleId="FontStyle217">
    <w:name w:val="Font Style217"/>
    <w:uiPriority w:val="99"/>
    <w:rsid w:val="00C76F9D"/>
    <w:rPr>
      <w:rFonts w:ascii="Microsoft Sans Serif" w:hAnsi="Microsoft Sans Serif" w:cs="Microsoft Sans Serif"/>
      <w:sz w:val="14"/>
      <w:szCs w:val="14"/>
    </w:rPr>
  </w:style>
  <w:style w:type="character" w:customStyle="1" w:styleId="c8">
    <w:name w:val="c8"/>
    <w:basedOn w:val="a0"/>
    <w:rsid w:val="00C76F9D"/>
  </w:style>
  <w:style w:type="paragraph" w:customStyle="1" w:styleId="afd">
    <w:name w:val="Знак Знак Знак Знак"/>
    <w:basedOn w:val="a"/>
    <w:rsid w:val="00C76F9D"/>
    <w:pPr>
      <w:spacing w:after="160" w:line="240" w:lineRule="exact"/>
    </w:pPr>
    <w:rPr>
      <w:rFonts w:ascii="Verdana" w:hAnsi="Verdana"/>
      <w:sz w:val="20"/>
      <w:szCs w:val="20"/>
      <w:lang w:val="en-US" w:eastAsia="en-US"/>
    </w:rPr>
  </w:style>
  <w:style w:type="paragraph" w:customStyle="1" w:styleId="Style72">
    <w:name w:val="Style72"/>
    <w:basedOn w:val="a"/>
    <w:uiPriority w:val="99"/>
    <w:rsid w:val="00C76F9D"/>
    <w:pPr>
      <w:widowControl w:val="0"/>
      <w:autoSpaceDE w:val="0"/>
      <w:autoSpaceDN w:val="0"/>
      <w:adjustRightInd w:val="0"/>
      <w:spacing w:line="202" w:lineRule="exact"/>
    </w:pPr>
    <w:rPr>
      <w:rFonts w:ascii="Tahoma" w:hAnsi="Tahoma" w:cs="Tahoma"/>
    </w:rPr>
  </w:style>
  <w:style w:type="paragraph" w:styleId="afe">
    <w:name w:val="Balloon Text"/>
    <w:basedOn w:val="a"/>
    <w:link w:val="11"/>
    <w:rsid w:val="00C76F9D"/>
    <w:pPr>
      <w:suppressAutoHyphens/>
    </w:pPr>
    <w:rPr>
      <w:rFonts w:ascii="Tahoma" w:eastAsia="Arial Unicode MS" w:hAnsi="Tahoma" w:cs="Mangal"/>
      <w:kern w:val="1"/>
      <w:sz w:val="16"/>
      <w:szCs w:val="14"/>
      <w:lang w:eastAsia="hi-IN" w:bidi="hi-IN"/>
    </w:rPr>
  </w:style>
  <w:style w:type="character" w:customStyle="1" w:styleId="aff">
    <w:name w:val="Текст выноски Знак"/>
    <w:basedOn w:val="a0"/>
    <w:link w:val="afe"/>
    <w:uiPriority w:val="99"/>
    <w:semiHidden/>
    <w:rsid w:val="00C76F9D"/>
    <w:rPr>
      <w:rFonts w:ascii="Tahoma" w:hAnsi="Tahoma" w:cs="Tahoma"/>
      <w:sz w:val="16"/>
      <w:szCs w:val="16"/>
    </w:rPr>
  </w:style>
  <w:style w:type="character" w:customStyle="1" w:styleId="11">
    <w:name w:val="Текст выноски Знак1"/>
    <w:link w:val="afe"/>
    <w:rsid w:val="00C76F9D"/>
    <w:rPr>
      <w:rFonts w:ascii="Tahoma" w:eastAsia="Arial Unicode MS" w:hAnsi="Tahoma" w:cs="Mangal"/>
      <w:kern w:val="1"/>
      <w:sz w:val="16"/>
      <w:szCs w:val="14"/>
      <w:lang w:eastAsia="hi-IN" w:bidi="hi-IN"/>
    </w:rPr>
  </w:style>
  <w:style w:type="character" w:customStyle="1" w:styleId="FontStyle207">
    <w:name w:val="Font Style207"/>
    <w:uiPriority w:val="99"/>
    <w:rsid w:val="00C76F9D"/>
    <w:rPr>
      <w:rFonts w:ascii="Century Schoolbook" w:hAnsi="Century Schoolbook" w:cs="Century Schoolbook"/>
      <w:sz w:val="18"/>
      <w:szCs w:val="18"/>
    </w:rPr>
  </w:style>
  <w:style w:type="paragraph" w:customStyle="1" w:styleId="Style11">
    <w:name w:val="Style11"/>
    <w:basedOn w:val="a"/>
    <w:uiPriority w:val="99"/>
    <w:rsid w:val="00C76F9D"/>
    <w:pPr>
      <w:widowControl w:val="0"/>
      <w:suppressAutoHyphens/>
      <w:spacing w:line="259" w:lineRule="exact"/>
      <w:ind w:firstLine="384"/>
      <w:jc w:val="both"/>
    </w:pPr>
    <w:rPr>
      <w:rFonts w:ascii="Tahoma" w:hAnsi="Tahoma" w:cs="Tahoma"/>
      <w:kern w:val="1"/>
      <w:lang w:eastAsia="hi-IN" w:bidi="hi-IN"/>
    </w:rPr>
  </w:style>
  <w:style w:type="character" w:customStyle="1" w:styleId="FontStyle202">
    <w:name w:val="Font Style202"/>
    <w:uiPriority w:val="99"/>
    <w:rsid w:val="00C76F9D"/>
    <w:rPr>
      <w:rFonts w:ascii="Century Schoolbook" w:hAnsi="Century Schoolbook" w:cs="Century Schoolbook"/>
      <w:b/>
      <w:bCs/>
      <w:sz w:val="20"/>
      <w:szCs w:val="20"/>
    </w:rPr>
  </w:style>
  <w:style w:type="paragraph" w:customStyle="1" w:styleId="Style90">
    <w:name w:val="Style90"/>
    <w:basedOn w:val="a"/>
    <w:uiPriority w:val="99"/>
    <w:rsid w:val="00C76F9D"/>
    <w:pPr>
      <w:widowControl w:val="0"/>
      <w:autoSpaceDE w:val="0"/>
      <w:autoSpaceDN w:val="0"/>
      <w:adjustRightInd w:val="0"/>
      <w:spacing w:line="262" w:lineRule="exact"/>
      <w:jc w:val="both"/>
    </w:pPr>
    <w:rPr>
      <w:rFonts w:ascii="Tahoma" w:hAnsi="Tahoma" w:cs="Tahoma"/>
    </w:rPr>
  </w:style>
  <w:style w:type="paragraph" w:customStyle="1" w:styleId="Style29">
    <w:name w:val="Style29"/>
    <w:basedOn w:val="a"/>
    <w:uiPriority w:val="99"/>
    <w:rsid w:val="00C76F9D"/>
    <w:pPr>
      <w:widowControl w:val="0"/>
      <w:autoSpaceDE w:val="0"/>
      <w:autoSpaceDN w:val="0"/>
      <w:adjustRightInd w:val="0"/>
    </w:pPr>
    <w:rPr>
      <w:rFonts w:ascii="Tahoma" w:hAnsi="Tahoma" w:cs="Tahoma"/>
    </w:rPr>
  </w:style>
  <w:style w:type="paragraph" w:customStyle="1" w:styleId="Style89">
    <w:name w:val="Style89"/>
    <w:basedOn w:val="a"/>
    <w:uiPriority w:val="99"/>
    <w:rsid w:val="00C76F9D"/>
    <w:pPr>
      <w:widowControl w:val="0"/>
      <w:autoSpaceDE w:val="0"/>
      <w:autoSpaceDN w:val="0"/>
      <w:adjustRightInd w:val="0"/>
      <w:spacing w:line="261" w:lineRule="exact"/>
      <w:ind w:hanging="144"/>
      <w:jc w:val="both"/>
    </w:pPr>
    <w:rPr>
      <w:rFonts w:ascii="Tahoma" w:hAnsi="Tahoma" w:cs="Tahoma"/>
    </w:rPr>
  </w:style>
  <w:style w:type="character" w:customStyle="1" w:styleId="FontStyle244">
    <w:name w:val="Font Style244"/>
    <w:uiPriority w:val="99"/>
    <w:rsid w:val="00C76F9D"/>
    <w:rPr>
      <w:rFonts w:ascii="Tahoma" w:hAnsi="Tahoma" w:cs="Tahoma"/>
      <w:i/>
      <w:iCs/>
      <w:spacing w:val="10"/>
      <w:sz w:val="18"/>
      <w:szCs w:val="18"/>
    </w:rPr>
  </w:style>
  <w:style w:type="character" w:customStyle="1" w:styleId="FontStyle251">
    <w:name w:val="Font Style251"/>
    <w:uiPriority w:val="99"/>
    <w:rsid w:val="00C76F9D"/>
    <w:rPr>
      <w:rFonts w:ascii="Microsoft Sans Serif" w:hAnsi="Microsoft Sans Serif" w:cs="Microsoft Sans Serif"/>
      <w:b/>
      <w:bCs/>
      <w:sz w:val="10"/>
      <w:szCs w:val="10"/>
    </w:rPr>
  </w:style>
  <w:style w:type="character" w:customStyle="1" w:styleId="FontStyle265">
    <w:name w:val="Font Style265"/>
    <w:uiPriority w:val="99"/>
    <w:rsid w:val="00C76F9D"/>
    <w:rPr>
      <w:rFonts w:ascii="Century Schoolbook" w:hAnsi="Century Schoolbook" w:cs="Century Schoolbook"/>
      <w:spacing w:val="-20"/>
      <w:sz w:val="18"/>
      <w:szCs w:val="18"/>
    </w:rPr>
  </w:style>
  <w:style w:type="paragraph" w:customStyle="1" w:styleId="12">
    <w:name w:val="Абзац списка1"/>
    <w:basedOn w:val="a"/>
    <w:rsid w:val="00C76F9D"/>
    <w:pPr>
      <w:suppressAutoHyphens/>
      <w:ind w:left="720"/>
    </w:pPr>
    <w:rPr>
      <w:rFonts w:eastAsia="Arial Unicode MS" w:cs="Mangal"/>
      <w:kern w:val="1"/>
      <w:lang w:eastAsia="hi-IN" w:bidi="hi-IN"/>
    </w:rPr>
  </w:style>
  <w:style w:type="paragraph" w:customStyle="1" w:styleId="c4">
    <w:name w:val="c4"/>
    <w:basedOn w:val="a"/>
    <w:rsid w:val="00C76F9D"/>
    <w:pPr>
      <w:spacing w:before="100" w:beforeAutospacing="1" w:after="100" w:afterAutospacing="1"/>
    </w:pPr>
  </w:style>
  <w:style w:type="character" w:customStyle="1" w:styleId="c0">
    <w:name w:val="c0"/>
    <w:rsid w:val="00C76F9D"/>
  </w:style>
  <w:style w:type="character" w:customStyle="1" w:styleId="c2">
    <w:name w:val="c2"/>
    <w:basedOn w:val="a0"/>
    <w:rsid w:val="005B6F53"/>
  </w:style>
  <w:style w:type="paragraph" w:customStyle="1" w:styleId="13">
    <w:name w:val="Обычный (веб)1"/>
    <w:basedOn w:val="a"/>
    <w:rsid w:val="00901154"/>
    <w:pPr>
      <w:suppressAutoHyphens/>
      <w:spacing w:before="28" w:after="28" w:line="100" w:lineRule="atLeast"/>
    </w:pPr>
    <w:rPr>
      <w:kern w:val="1"/>
      <w:lang w:eastAsia="hi-IN" w:bidi="hi-IN"/>
    </w:rPr>
  </w:style>
  <w:style w:type="paragraph" w:customStyle="1" w:styleId="14">
    <w:name w:val="Без интервала1"/>
    <w:rsid w:val="00901154"/>
    <w:pPr>
      <w:suppressAutoHyphens/>
      <w:spacing w:line="100" w:lineRule="atLeast"/>
    </w:pPr>
    <w:rPr>
      <w:rFonts w:ascii="Calibri" w:eastAsia="Calibri" w:hAnsi="Calibri"/>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76778829">
      <w:bodyDiv w:val="1"/>
      <w:marLeft w:val="0"/>
      <w:marRight w:val="0"/>
      <w:marTop w:val="0"/>
      <w:marBottom w:val="0"/>
      <w:divBdr>
        <w:top w:val="none" w:sz="0" w:space="0" w:color="auto"/>
        <w:left w:val="none" w:sz="0" w:space="0" w:color="auto"/>
        <w:bottom w:val="none" w:sz="0" w:space="0" w:color="auto"/>
        <w:right w:val="none" w:sz="0" w:space="0" w:color="auto"/>
      </w:divBdr>
    </w:div>
    <w:div w:id="155211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1054;&#1073;&#1088;&#1072;&#1079;&#1086;&#1074;&#1072;&#1090;&#1077;&#1083;&#1100;&#1085;&#1072;&#1103;%20&#1087;&#1088;&#1086;&#1075;&#1088;&#1072;&#1084;&#1084;&#1072;%2023%20(&#1040;&#1074;&#1090;&#1086;&#1089;&#1086;&#1093;&#1088;&#1072;&#1085;&#1077;&#1085;&#1085;&#1099;&#108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ADD3D-A497-4B1F-A0BB-7B50B78A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1</Pages>
  <Words>51738</Words>
  <Characters>294908</Characters>
  <Application>Microsoft Office Word</Application>
  <DocSecurity>0</DocSecurity>
  <Lines>2457</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Дом</cp:lastModifiedBy>
  <cp:revision>30</cp:revision>
  <cp:lastPrinted>2023-07-07T12:29:00Z</cp:lastPrinted>
  <dcterms:created xsi:type="dcterms:W3CDTF">2023-06-22T12:11:00Z</dcterms:created>
  <dcterms:modified xsi:type="dcterms:W3CDTF">2023-08-31T13:45:00Z</dcterms:modified>
</cp:coreProperties>
</file>